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61e21" w14:textId="1d61e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"Terra Exploration"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Қарағанды облысы Қарқаралы ауданының әкімдігінің 2026 жылғы 21 шiлдедегi № 230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 бабының </w:t>
      </w:r>
      <w:r>
        <w:rPr>
          <w:rFonts w:ascii="Times New Roman"/>
          <w:b w:val="false"/>
          <w:i w:val="false"/>
          <w:color w:val="000000"/>
          <w:sz w:val="28"/>
        </w:rPr>
        <w:t>5- 1) тармақшасына</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Қазақстан Республикасы Заңының 31- 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"Terra Exploration" жауапкершілігі шектеулі серіктестігіне қатты пайдалы қазбаларды барлау жөніндегі операцияларды жүргізу үшін 2031 жылғы 19 маусымға дейінгі мерзімге жер учаскелерін алып қоймай, Қарағанды облысы Қарқаралы ауданының жерлерінде орналасқан жалпы ауданы – 1,7912 гектар жер учаскелеріне қаумдық сервитут белгіленсін.</w:t>
      </w:r>
    </w:p>
    <w:bookmarkEnd w:id="1"/>
    <w:bookmarkStart w:name="z6" w:id="2"/>
    <w:p>
      <w:pPr>
        <w:spacing w:after="0"/>
        <w:ind w:left="0"/>
        <w:jc w:val="both"/>
      </w:pPr>
      <w:r>
        <w:rPr>
          <w:rFonts w:ascii="Times New Roman"/>
          <w:b w:val="false"/>
          <w:i w:val="false"/>
          <w:color w:val="000000"/>
          <w:sz w:val="28"/>
        </w:rPr>
        <w:t>
      2. "Terra Exploration" жауапкершілігі шектеулі серіктестігіне (келісім бойынша) жер учаскелерінің меншік иелері мен жер пайдаланушыларға шығындарды толық көлемде өтеуді қамтамасыз етсін, залалдардың мөлшері мен оларды өтеу тәртібі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Барлау жұмыстарын жүргізу мерзімін, олардың нақты орнын, шығындарды өтеу және жердің нысаналы мақсаты бойынша пайдалануға жарамды күйге келтіру жөніндегі міндеттерді айқындау мақсатында уәкілетті органдармен пайдаланған жер учаскелерін жарамды күйде тапсыруға міндетті.</w:t>
      </w:r>
    </w:p>
    <w:bookmarkEnd w:id="3"/>
    <w:bookmarkStart w:name="z8" w:id="4"/>
    <w:p>
      <w:pPr>
        <w:spacing w:after="0"/>
        <w:ind w:left="0"/>
        <w:jc w:val="both"/>
      </w:pPr>
      <w:r>
        <w:rPr>
          <w:rFonts w:ascii="Times New Roman"/>
          <w:b w:val="false"/>
          <w:i w:val="false"/>
          <w:color w:val="000000"/>
          <w:sz w:val="28"/>
        </w:rPr>
        <w:t>
      4. "Қарқаралы ауданының жер қатынастары бөлімі" мемлекеттік мекемесі осы қаулыдан туындайтын басқа да шараларды қабылдасын.</w:t>
      </w:r>
    </w:p>
    <w:bookmarkEnd w:id="4"/>
    <w:bookmarkStart w:name="z9" w:id="5"/>
    <w:p>
      <w:pPr>
        <w:spacing w:after="0"/>
        <w:ind w:left="0"/>
        <w:jc w:val="both"/>
      </w:pPr>
      <w:r>
        <w:rPr>
          <w:rFonts w:ascii="Times New Roman"/>
          <w:b w:val="false"/>
          <w:i w:val="false"/>
          <w:color w:val="000000"/>
          <w:sz w:val="28"/>
        </w:rPr>
        <w:t>
      5. Осы қаулының орындалысына бақылау жасау жетекшілік ететін аудан әкімінің орынбасарына жүктелсін.</w:t>
      </w:r>
    </w:p>
    <w:bookmarkEnd w:id="5"/>
    <w:bookmarkStart w:name="z10" w:id="6"/>
    <w:p>
      <w:pPr>
        <w:spacing w:after="0"/>
        <w:ind w:left="0"/>
        <w:jc w:val="both"/>
      </w:pPr>
      <w:r>
        <w:rPr>
          <w:rFonts w:ascii="Times New Roman"/>
          <w:b w:val="false"/>
          <w:i w:val="false"/>
          <w:color w:val="000000"/>
          <w:sz w:val="28"/>
        </w:rPr>
        <w:t>
      6. Осы қаулы қол қойылған күнінен бастап күшіне енеді және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 әкімдігінің</w:t>
            </w:r>
            <w:r>
              <w:br/>
            </w:r>
            <w:r>
              <w:rPr>
                <w:rFonts w:ascii="Times New Roman"/>
                <w:b w:val="false"/>
                <w:i w:val="false"/>
                <w:color w:val="000000"/>
                <w:sz w:val="20"/>
              </w:rPr>
              <w:t>2026 жылғы "____" ________</w:t>
            </w:r>
            <w:r>
              <w:br/>
            </w:r>
            <w:r>
              <w:rPr>
                <w:rFonts w:ascii="Times New Roman"/>
                <w:b w:val="false"/>
                <w:i w:val="false"/>
                <w:color w:val="000000"/>
                <w:sz w:val="20"/>
              </w:rPr>
              <w:t>№ _____ қаулысына қосымша</w:t>
            </w:r>
          </w:p>
        </w:tc>
      </w:tr>
    </w:tbl>
    <w:bookmarkStart w:name="z13" w:id="7"/>
    <w:p>
      <w:pPr>
        <w:spacing w:after="0"/>
        <w:ind w:left="0"/>
        <w:jc w:val="left"/>
      </w:pPr>
      <w:r>
        <w:rPr>
          <w:rFonts w:ascii="Times New Roman"/>
          <w:b/>
          <w:i w:val="false"/>
          <w:color w:val="000000"/>
        </w:rPr>
        <w:t xml:space="preserve"> "Terra Exploration" жауапкершілігі шектеулі серіктестігіне қауымдық сервитут белгіленетін жер учаскелерінің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Кадастырлық номері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белгіленуге жататын учаскелердің бөліктерінің ауданы (лицензия шекарасында)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Жумажанов Бауыржан Куанович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09:133:040:122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