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b0b1" w14:textId="f5bb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"Каркара Ресорсес"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Қарағанды облысы Қарқаралы ауданының әкімдігінің 2026 жылғы 20 шiлдедегi № 222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 бабының </w:t>
      </w:r>
      <w:r>
        <w:rPr>
          <w:rFonts w:ascii="Times New Roman"/>
          <w:b w:val="false"/>
          <w:i w:val="false"/>
          <w:color w:val="000000"/>
          <w:sz w:val="28"/>
        </w:rPr>
        <w:t>5- 1)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 Заңының 31- 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"Каркара Ресорсес" жауапкершілігі шектеулі серіктестігіне қатты пайдалы қазбаларды барлау жөніндегі операцияларды жүргізу үшін 2030 жылғы 06 мамырға дейінгі мерзімге жер учаскелерін алып қоймай, Қарағанды облысы Қарқаралы ауданының жерлерінде орналасқан жалпы ауданы – 37033,6258 гектар жер учаскелеріне қаумдық сервитут белгіленсін.</w:t>
      </w:r>
    </w:p>
    <w:bookmarkEnd w:id="1"/>
    <w:bookmarkStart w:name="z6" w:id="2"/>
    <w:p>
      <w:pPr>
        <w:spacing w:after="0"/>
        <w:ind w:left="0"/>
        <w:jc w:val="both"/>
      </w:pPr>
      <w:r>
        <w:rPr>
          <w:rFonts w:ascii="Times New Roman"/>
          <w:b w:val="false"/>
          <w:i w:val="false"/>
          <w:color w:val="000000"/>
          <w:sz w:val="28"/>
        </w:rPr>
        <w:t>
      2. "Каркара Ресорсес" жауапкершілігі шектеулі серіктестігіне (келісім бойынша) жер учаскелерінің меншік иелері мен жер пайдаланушыларға шығындарды толық көлемде өтеуді қамтамасыз етсін, залалдардың мөлшері мен оларды өтеу тәртібі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Барлау жұмыстарын жүргізу мерзімін, олардың нақты орнын, шығындарды өтеу және жердің нысаналы мақсаты бойынша пайдалануға жарамды күйге келтіру жөніндегі міндеттерді айқындау мақсатында уәкілетті органдармен пайдаланған жер учаскелерін жарамды күйде тапсыруға міндетті.</w:t>
      </w:r>
    </w:p>
    <w:bookmarkEnd w:id="3"/>
    <w:bookmarkStart w:name="z8" w:id="4"/>
    <w:p>
      <w:pPr>
        <w:spacing w:after="0"/>
        <w:ind w:left="0"/>
        <w:jc w:val="both"/>
      </w:pPr>
      <w:r>
        <w:rPr>
          <w:rFonts w:ascii="Times New Roman"/>
          <w:b w:val="false"/>
          <w:i w:val="false"/>
          <w:color w:val="000000"/>
          <w:sz w:val="28"/>
        </w:rPr>
        <w:t>
      4. "Қарқаралы ауданының жер қатынастары бөлімі" мемлекеттік мекемесі осы қаулыдан туындайтын басқа да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орындалысына бақылау жасау жетекшілік ететін аудан әкімінің орынбасарына жүктелсін.</w:t>
      </w:r>
    </w:p>
    <w:bookmarkEnd w:id="5"/>
    <w:bookmarkStart w:name="z10" w:id="6"/>
    <w:p>
      <w:pPr>
        <w:spacing w:after="0"/>
        <w:ind w:left="0"/>
        <w:jc w:val="both"/>
      </w:pPr>
      <w:r>
        <w:rPr>
          <w:rFonts w:ascii="Times New Roman"/>
          <w:b w:val="false"/>
          <w:i w:val="false"/>
          <w:color w:val="000000"/>
          <w:sz w:val="28"/>
        </w:rPr>
        <w:t>
      6. Осы қаулы қол қойылған күнінен бастап күшіне енеді және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әкімдігінің</w:t>
            </w:r>
            <w:r>
              <w:br/>
            </w:r>
            <w:r>
              <w:rPr>
                <w:rFonts w:ascii="Times New Roman"/>
                <w:b w:val="false"/>
                <w:i w:val="false"/>
                <w:color w:val="000000"/>
                <w:sz w:val="20"/>
              </w:rPr>
              <w:t>2026 жылғы "___"_____ ________</w:t>
            </w:r>
            <w:r>
              <w:br/>
            </w:r>
            <w:r>
              <w:rPr>
                <w:rFonts w:ascii="Times New Roman"/>
                <w:b w:val="false"/>
                <w:i w:val="false"/>
                <w:color w:val="000000"/>
                <w:sz w:val="20"/>
              </w:rPr>
              <w:t>№ _____ қаулысына қосымша</w:t>
            </w:r>
          </w:p>
        </w:tc>
      </w:tr>
    </w:tbl>
    <w:bookmarkStart w:name="z13" w:id="7"/>
    <w:p>
      <w:pPr>
        <w:spacing w:after="0"/>
        <w:ind w:left="0"/>
        <w:jc w:val="left"/>
      </w:pPr>
      <w:r>
        <w:rPr>
          <w:rFonts w:ascii="Times New Roman"/>
          <w:b/>
          <w:i w:val="false"/>
          <w:color w:val="000000"/>
        </w:rPr>
        <w:t xml:space="preserve"> "Каркара Ресорсес" жауапкершілігі шектеулі серіктестігіне қауымдық сервитут белгіленетін жер учаскелерінің тізбесі (2024 жылғы 06 мамырдағы №2640-EL лицензиясы)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Кадастырлық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белгіленуге жататын учаскелердің бөліктерінің ауданы (лицензия шекарасында)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Нуркенова Алия Камашевна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Молдаханов Данияр Серикбаевич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09:133:056:042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Бекетбаев Сержан Рахметоллаұлы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09:133:056:029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Кайыркенов Мақсат Қайырбекұлы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 Калибек Мырзаканович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09:133:056:1001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Тәттімбетов ауылдық округі әкімінің аппараты"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09:133:055:125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Тәттімбетов ауылдық округі әкімінің аппараты"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09:133:055:124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Илимбаев Ернур Батталулы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Шайманов Жаксылык Кошербайулы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09:133:056:040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Аранбеков Мурат Шайхинович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09:133:056:044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Аранбеков Мурат Шайхинович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09:133:056:045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Мағдатов Дастан Жаңқұттыұлы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09:133:056:047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Мырзамбеков Арман Ермекулы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09:133:056:069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Мырзамбеков Арман Ермекулы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09:133:056:039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Қалықов Ержан Әлібекұлы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09:133:056:043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Ерлан Каупенович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09:133:056:026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Бекетбаев Сержан Рахметоллаұлы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09:133:056:030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Калыков Нурболат Шайманович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09:133:056:052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"Абылай" глава Мырзамбеков Арман Ермекулы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09:133:056:038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Ілімбаев Кенжебек Батталұлы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Ерлан Каупенович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Ерлан Каупенович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Джумагулова Жадыра Амировна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09:133:056:058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Бекетбаев Сержан Рахметоллаұлы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09:133:056:067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Мусайнов Сырым Берикович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Калыкович Нурболат Шайманович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09:133:056:075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Калыкович Нурболат Шайманович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09:133:056:076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Зейкенов Бекболат Аронович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09:133:056:033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Зейкенов Бекболат Аронович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09:133:058:006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37033,6258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