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f621" w14:textId="b4bf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"Каркара Ресорсес"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20 шiлдедегi № 221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"Каркара Ресорсес" жауапкершілігі шектеулі серіктестігіне қатты пайдалы қазбаларды барлау жөніндегі операцияларды жүргізу үшін 2030 жылғы 22 шілдеге дейінгі мерзімге жер учаскелерін алып қоймай, Қарағанды облысы Қарқаралы ауданының жерлерінде орналасқан жалпы ауданы – 30479,4091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"Каркара Ресорсес" жауапкершілігі шектеулі серіктестігіне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"___"_____ ________</w:t>
            </w:r>
            <w:r>
              <w:br/>
            </w:r>
            <w:r>
              <w:rPr>
                <w:rFonts w:ascii="Times New Roman"/>
                <w:b w:val="false"/>
                <w:i w:val="false"/>
                <w:color w:val="000000"/>
                <w:sz w:val="20"/>
              </w:rPr>
              <w:t>№ _____ қаулысына қосымша</w:t>
            </w:r>
          </w:p>
        </w:tc>
      </w:tr>
    </w:tbl>
    <w:bookmarkStart w:name="z13" w:id="7"/>
    <w:p>
      <w:pPr>
        <w:spacing w:after="0"/>
        <w:ind w:left="0"/>
        <w:jc w:val="left"/>
      </w:pPr>
      <w:r>
        <w:rPr>
          <w:rFonts w:ascii="Times New Roman"/>
          <w:b/>
          <w:i w:val="false"/>
          <w:color w:val="000000"/>
        </w:rPr>
        <w:t xml:space="preserve"> "Каркара Ресорсес" жауапкершілігі шектеулі серіктестігіне қауымдық сервитут белгіленетін жер учаскелерінің тізбесі (2024 жылғы 22 шілдедегі №2768-EL лицензиясы)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Каймолдин Бауыржан Контайович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Молдаханов Данияр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Мырзамбеков Арман Ермекулы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Жаркибаев Кизат Толеубекович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Каймолдин Ержан Куантаевич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Ныгметов Асылбек Рымбекович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Бакытжан Серикбекович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Нурболат Шайманович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тұрғын үй-коммуналдық шаруашылық, жолаушылар көлігі және автомобиль жолдары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09:133:059:275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Джумагулова Жадыра Амировна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Ернур Муратбекович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Тумарбаев Медет Капанович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Бейбит Тлеубекович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Бакытжан Серикбекович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1437,7532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Мусайнов Сырым Берикович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Мыржық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30479,4091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