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a083" w14:textId="53f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 Мыс"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 шiлдедегi № 201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"Жана Мыс" жауапкершілігі шектеулі серіктестігіне қатты пайдалы қазбаларды барлау жөніндегі операцияларды жүргізу үшін 2032 жылғы 12 маусымға дейінгі мерзімге жер учаскелерін алып қоймай, Қарағанды облысы, Қарқаралы ауданының жерлерінде орналасқан жалпы ауданы – 9353,9419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"Жана Мыс"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2026 жылғы "01" шілде</w:t>
            </w:r>
            <w:r>
              <w:br/>
            </w:r>
            <w:r>
              <w:rPr>
                <w:rFonts w:ascii="Times New Roman"/>
                <w:b w:val="false"/>
                <w:i w:val="false"/>
                <w:color w:val="000000"/>
                <w:sz w:val="20"/>
              </w:rPr>
              <w:t>№ 201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"Жана Мыс" жауапкершілігі шектеулі серіктестігіне қауымдық сервитут белгіленетін жер учаскелерінің тізбесі (2026 жылғы 12 маусымдағы №4496-EL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Сеилканов Сунгат Сеилканович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Канафинович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Канафинович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Саганаев Гани Кадырахынович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Қарсыбек Қуаныш Жұмабекұлы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Абикеева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Болатбек Зарубаевич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Қарсыбек Қуаныш Жұмабекұлы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Канафинович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Сеилканов Сунгат Сеилканович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Талюкенов Мурат Жанбурбаевич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Қапбасов Нуртілек Жанатұлы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 ауылының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9353,9419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