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e307" w14:textId="fb7e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"KazRailServices"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24 маусымдағы № 191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"KazRailServices" жауапкершілігі шектеулі серіктестігіне қатты пайдалы қазбаларды барлау жөніндегі операцияларды жүргізу үшін 2031 жылғы 13 қарашаға дейінгі мерзімге жер учаскелерін алып қоймай, Қарағанды облысы, Қарқаралы ауданы, Тәттімбет және Шарықты ауылдық округі "Узекбурлы" жер учаскесінде орналасқан жалпы ауданы – 6617,8073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"KazRailServices"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"24" маусымдағы</w:t>
            </w:r>
            <w:r>
              <w:br/>
            </w:r>
            <w:r>
              <w:rPr>
                <w:rFonts w:ascii="Times New Roman"/>
                <w:b w:val="false"/>
                <w:i w:val="false"/>
                <w:color w:val="000000"/>
                <w:sz w:val="20"/>
              </w:rPr>
              <w:t>№ 191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"KazRailServices" жауапкершілігі шектеулі серіктестігіне қауымдық сервитут белгіленетін жер учаскелерінің тізбесі (2025 жылғы 13 қарашадағы №3820-EL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Максат Толеуулы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 Самаркан 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Мейрамбеков Бакибай Мейрамбекович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Мейрамбеков Бакибай Мейрамбекович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Екпінтай Бақытжан Мейрамұлы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Ғалымжанова Әйгерім Есенболқызы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Жанбырбаев Жанболат Есманович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Шарықты а/о әкімі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Айтмұқан Әділет Бақытбайұлы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Айтмұқан Әділет Бақытбайұлы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6617,8073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