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0133" w14:textId="e560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"KazPetroAlliance"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22 маусымдағы № 190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 Заңының 31- бабы 1-тармағының 10) тармақшасына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"KazPetroAlliance" жауапкершілігі шектеулі серіктестігіне қатты пайдалы қазбаларды барлау жөніндегі операцияларды жүргізу үшін 2032 жылғы 21 ақпанға дейінгі мерзімге жер учаскелерін алып қоймай, Қарағанды облысы, Қарқаралы ауданы, Тәттімбет ауылдық округі жерлерінде орналасқан жалпы ауданы – 1326,31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"KazPetroAlliance"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 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"KazPetroAlliance" жауапкершілігі шектеулі серіктестігіне қауымдық сервитут белгіленетін жер учаскелерінің тізбесі (2026 жылғы 21 ақпандағы №4124-EL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Саркенова Роза Кожахметовна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Саркенова Роза Кожахметовна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Саркенов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Кабылов Жанкутты Магдатович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