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0f2b" w14:textId="e3e0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"Capital Stroy V"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22 маусымдағы № 189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"Capital Stroy V" жауапкершілігі шектеулі серіктестігіне қатты пайдалы қазбаларды барлау жөніндегі операцияларды жүргізу үшін 2032 жылғы 21 ақпанға дейінгі мерзімге жер учаскелерін алып қоймай, Қарағанды облысы, Қарқаралы ауданы, Нығмет Нұрмақов ауылдық округі жерлерінде орналасқан жалпы ауданы – 3566,0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"Capital Stroy V"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"Capital Stroy V" жауапкершілігі шектеулі серіктестігіне қауымдық сервитут белгіленетін жер учаскелерінің тізбесі (2026 жылғы 21 ақпандағы №4132-EL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Егешов Муратбек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Ахметов Бекзат Канафинович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Капсатаров Омирзак Капиетович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Ахметов Бекзат Канафинович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Сеилканов Сунгат Сеилканович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