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cc31" w14:textId="10dc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қызметтерді көрсетуге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2026 жылғы 28 қаңтардағы № 15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2023 жылғы 30 маусымдағы № 281 Қазақстан Республикасы Премьер-Министрінің орынбасары - Еңбек және халықты әлеуметтік қорғау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болып тіркелді),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"Қарқаралы ауданының жұмыспен қамту және әлеуметтік бағдарламалар бөлімі" мемлекеттік мекемесі Қазақстан Республикасының заңнамасында белгіленген тәртіппен осы қаулыдан туындайтын барлық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Қарқаралы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"28"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қызметтерді көрсетуге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көрсететін 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қызмет алушыға арналған тариф (теңгемен)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алушыға арналған тариф (теңгемен)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Үйде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99498,09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