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0cb06" w14:textId="f00cb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"Бұқар жырау ауданы Үштөбе ауылдық округі әкімінің аппараты" мемлекеттік мекемесін қайта ұйымдастыру туралы</w:t>
      </w:r>
    </w:p>
    <w:p>
      <w:pPr>
        <w:spacing w:after="0"/>
        <w:ind w:left="0"/>
        <w:jc w:val="both"/>
      </w:pPr>
      <w:r>
        <w:rPr>
          <w:rFonts w:ascii="Times New Roman"/>
          <w:b w:val="false"/>
          <w:i w:val="false"/>
          <w:color w:val="000000"/>
          <w:sz w:val="28"/>
        </w:rPr>
        <w:t>Қарағанды облысы Бұқар жырау ауданының әкімдігінің 2026 жылғы 31 тамыздағы № 61/01 қаулысы</w:t>
      </w:r>
    </w:p>
    <w:p>
      <w:pPr>
        <w:spacing w:after="0"/>
        <w:ind w:left="0"/>
        <w:jc w:val="both"/>
      </w:pPr>
      <w:bookmarkStart w:name="z4" w:id="0"/>
      <w:r>
        <w:rPr>
          <w:rFonts w:ascii="Times New Roman"/>
          <w:b w:val="false"/>
          <w:i w:val="false"/>
          <w:color w:val="000000"/>
          <w:sz w:val="28"/>
        </w:rPr>
        <w:t xml:space="preserve">
      Қазақстан Республикасы Азаматтық кодексінің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48-баптарына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38-1-бабының</w:t>
      </w:r>
      <w:r>
        <w:rPr>
          <w:rFonts w:ascii="Times New Roman"/>
          <w:b w:val="false"/>
          <w:i w:val="false"/>
          <w:color w:val="000000"/>
          <w:sz w:val="28"/>
        </w:rPr>
        <w:t xml:space="preserve"> 4-тармағына, Қазақстан Республикасының "Мемлекеттік мүлік туралы" Заңының 18-бабының </w:t>
      </w:r>
      <w:r>
        <w:rPr>
          <w:rFonts w:ascii="Times New Roman"/>
          <w:b w:val="false"/>
          <w:i w:val="false"/>
          <w:color w:val="000000"/>
          <w:sz w:val="28"/>
        </w:rPr>
        <w:t>7) тармақшасына</w:t>
      </w:r>
      <w:r>
        <w:rPr>
          <w:rFonts w:ascii="Times New Roman"/>
          <w:b w:val="false"/>
          <w:i w:val="false"/>
          <w:color w:val="000000"/>
          <w:sz w:val="28"/>
        </w:rPr>
        <w:t xml:space="preserve">, </w:t>
      </w:r>
      <w:r>
        <w:rPr>
          <w:rFonts w:ascii="Times New Roman"/>
          <w:b w:val="false"/>
          <w:i w:val="false"/>
          <w:color w:val="000000"/>
          <w:sz w:val="28"/>
        </w:rPr>
        <w:t>130-бабына</w:t>
      </w:r>
      <w:r>
        <w:rPr>
          <w:rFonts w:ascii="Times New Roman"/>
          <w:b w:val="false"/>
          <w:i w:val="false"/>
          <w:color w:val="000000"/>
          <w:sz w:val="28"/>
        </w:rPr>
        <w:t xml:space="preserve">, Қарағанды облысы әкімдігінің 2026 жылғы 25 маусымдағы №40/01 бірлескен қаулысының </w:t>
      </w:r>
      <w:r>
        <w:rPr>
          <w:rFonts w:ascii="Times New Roman"/>
          <w:b w:val="false"/>
          <w:i w:val="false"/>
          <w:color w:val="000000"/>
          <w:sz w:val="28"/>
        </w:rPr>
        <w:t>2-тармағына</w:t>
      </w:r>
      <w:r>
        <w:rPr>
          <w:rFonts w:ascii="Times New Roman"/>
          <w:b w:val="false"/>
          <w:i w:val="false"/>
          <w:color w:val="000000"/>
          <w:sz w:val="28"/>
        </w:rPr>
        <w:t xml:space="preserve"> және Қарағанды облыстық мәслихатының XXXV сессиясының 2026 жылғы 25 маусымдағы №411 "Қарағанды облысының кейбір ауылдық округтерін тарату және олардың шекараларын өзгерту туралы" шешіміне сәйкес, Бұқар жырау ауданының әкімдігі ҚАУЛЫ ЕТЕДІ:</w:t>
      </w:r>
    </w:p>
    <w:bookmarkEnd w:id="0"/>
    <w:bookmarkStart w:name="z5" w:id="1"/>
    <w:p>
      <w:pPr>
        <w:spacing w:after="0"/>
        <w:ind w:left="0"/>
        <w:jc w:val="both"/>
      </w:pPr>
      <w:r>
        <w:rPr>
          <w:rFonts w:ascii="Times New Roman"/>
          <w:b w:val="false"/>
          <w:i w:val="false"/>
          <w:color w:val="000000"/>
          <w:sz w:val="28"/>
        </w:rPr>
        <w:t>
      1. "Бұқар жырау ауданы Үштөбе ауылдық округі әкімінің аппараты" мемлекеттік мекемесі оған "Бұқар жырау ауданы Суықсу ауылы әкімінің аппараты" мемлекеттік мекемесін қосу жолымен қайта ұйымдастырылып соңғының қызметі тоқтатылсын.</w:t>
      </w:r>
    </w:p>
    <w:bookmarkEnd w:id="1"/>
    <w:bookmarkStart w:name="z6" w:id="2"/>
    <w:p>
      <w:pPr>
        <w:spacing w:after="0"/>
        <w:ind w:left="0"/>
        <w:jc w:val="both"/>
      </w:pPr>
      <w:r>
        <w:rPr>
          <w:rFonts w:ascii="Times New Roman"/>
          <w:b w:val="false"/>
          <w:i w:val="false"/>
          <w:color w:val="000000"/>
          <w:sz w:val="28"/>
        </w:rPr>
        <w:t>
      2. "Бұқар жырау ауданы Үштөбе ауылдық округі әкімінің аппараты" мемлекеттік мекемесі туралы қоса берілген Ереже осы қаулының қосымшасына сәйкес жаңа редакцияда бекітілсін.</w:t>
      </w:r>
    </w:p>
    <w:bookmarkEnd w:id="2"/>
    <w:bookmarkStart w:name="z7" w:id="3"/>
    <w:p>
      <w:pPr>
        <w:spacing w:after="0"/>
        <w:ind w:left="0"/>
        <w:jc w:val="both"/>
      </w:pPr>
      <w:r>
        <w:rPr>
          <w:rFonts w:ascii="Times New Roman"/>
          <w:b w:val="false"/>
          <w:i w:val="false"/>
          <w:color w:val="000000"/>
          <w:sz w:val="28"/>
        </w:rPr>
        <w:t>
      3. "Бұқар жырау ауданы Үштөбе ауылдық округі әкімінің аппараты" мемлекеттік мекемесіне:</w:t>
      </w:r>
    </w:p>
    <w:bookmarkEnd w:id="3"/>
    <w:bookmarkStart w:name="z8" w:id="4"/>
    <w:p>
      <w:pPr>
        <w:spacing w:after="0"/>
        <w:ind w:left="0"/>
        <w:jc w:val="both"/>
      </w:pPr>
      <w:r>
        <w:rPr>
          <w:rFonts w:ascii="Times New Roman"/>
          <w:b w:val="false"/>
          <w:i w:val="false"/>
          <w:color w:val="000000"/>
          <w:sz w:val="28"/>
        </w:rPr>
        <w:t>
      1) бір ай мерзімде құрылтай құжаттарына енгізілген өзгерістерді әділет органдарында тіркеуі жүргізілсін;</w:t>
      </w:r>
    </w:p>
    <w:bookmarkEnd w:id="4"/>
    <w:bookmarkStart w:name="z9" w:id="5"/>
    <w:p>
      <w:pPr>
        <w:spacing w:after="0"/>
        <w:ind w:left="0"/>
        <w:jc w:val="both"/>
      </w:pPr>
      <w:r>
        <w:rPr>
          <w:rFonts w:ascii="Times New Roman"/>
          <w:b w:val="false"/>
          <w:i w:val="false"/>
          <w:color w:val="000000"/>
          <w:sz w:val="28"/>
        </w:rPr>
        <w:t>
      2) осы қаулыдан туындайтын өзге де шаралар қабылдансын.</w:t>
      </w:r>
    </w:p>
    <w:bookmarkEnd w:id="5"/>
    <w:bookmarkStart w:name="z10" w:id="6"/>
    <w:p>
      <w:pPr>
        <w:spacing w:after="0"/>
        <w:ind w:left="0"/>
        <w:jc w:val="both"/>
      </w:pPr>
      <w:r>
        <w:rPr>
          <w:rFonts w:ascii="Times New Roman"/>
          <w:b w:val="false"/>
          <w:i w:val="false"/>
          <w:color w:val="000000"/>
          <w:sz w:val="28"/>
        </w:rPr>
        <w:t>
      4. Осы қаулының орындалуын бақылау аудан әкімінің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5. Осы қаулы қол қойылған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Құсайын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Бұқар жырау ауданы әкімдігінің</w:t>
            </w:r>
            <w:r>
              <w:br/>
            </w:r>
            <w:r>
              <w:rPr>
                <w:rFonts w:ascii="Times New Roman"/>
                <w:b w:val="false"/>
                <w:i w:val="false"/>
                <w:color w:val="000000"/>
                <w:sz w:val="20"/>
              </w:rPr>
              <w:t>2026 жылғы 31 тамыздағы</w:t>
            </w:r>
            <w:r>
              <w:br/>
            </w:r>
            <w:r>
              <w:rPr>
                <w:rFonts w:ascii="Times New Roman"/>
                <w:b w:val="false"/>
                <w:i w:val="false"/>
                <w:color w:val="000000"/>
                <w:sz w:val="20"/>
              </w:rPr>
              <w:t>№ 61/01 қаулысымен бекітілген</w:t>
            </w:r>
          </w:p>
        </w:tc>
      </w:tr>
    </w:tbl>
    <w:bookmarkStart w:name="z14" w:id="8"/>
    <w:p>
      <w:pPr>
        <w:spacing w:after="0"/>
        <w:ind w:left="0"/>
        <w:jc w:val="left"/>
      </w:pPr>
      <w:r>
        <w:rPr>
          <w:rFonts w:ascii="Times New Roman"/>
          <w:b/>
          <w:i w:val="false"/>
          <w:color w:val="000000"/>
        </w:rPr>
        <w:t xml:space="preserve"> "Бұқар жырау ауданы Үштөбе ауылдық округі әкімінің аппараты" мемлекеттік мекемесі туралы Ереже</w:t>
      </w:r>
    </w:p>
    <w:bookmarkEnd w:id="8"/>
    <w:bookmarkStart w:name="z15" w:id="9"/>
    <w:p>
      <w:pPr>
        <w:spacing w:after="0"/>
        <w:ind w:left="0"/>
        <w:jc w:val="left"/>
      </w:pPr>
      <w:r>
        <w:rPr>
          <w:rFonts w:ascii="Times New Roman"/>
          <w:b/>
          <w:i w:val="false"/>
          <w:color w:val="000000"/>
        </w:rPr>
        <w:t xml:space="preserve"> 1-тарау. Жалпы ережелер</w:t>
      </w:r>
    </w:p>
    <w:bookmarkEnd w:id="9"/>
    <w:bookmarkStart w:name="z16" w:id="10"/>
    <w:p>
      <w:pPr>
        <w:spacing w:after="0"/>
        <w:ind w:left="0"/>
        <w:jc w:val="both"/>
      </w:pPr>
      <w:r>
        <w:rPr>
          <w:rFonts w:ascii="Times New Roman"/>
          <w:b w:val="false"/>
          <w:i w:val="false"/>
          <w:color w:val="000000"/>
          <w:sz w:val="28"/>
        </w:rPr>
        <w:t>
      1. "Қарағанды облысы Бұқар жырау ауданы Үштөбе ауылдық округі әкімінің аппараты" мемлекеттік мекемесі (бұдан әрі - әкім аппараты) Үштөбе ауылдық округі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bookmarkEnd w:id="10"/>
    <w:bookmarkStart w:name="z17" w:id="11"/>
    <w:p>
      <w:pPr>
        <w:spacing w:after="0"/>
        <w:ind w:left="0"/>
        <w:jc w:val="both"/>
      </w:pPr>
      <w:r>
        <w:rPr>
          <w:rFonts w:ascii="Times New Roman"/>
          <w:b w:val="false"/>
          <w:i w:val="false"/>
          <w:color w:val="000000"/>
          <w:sz w:val="28"/>
        </w:rPr>
        <w:t xml:space="preserve">
      2. Әкім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әкім аппараты туралы ережеге сәйкес жүзеге асырады.</w:t>
      </w:r>
    </w:p>
    <w:bookmarkEnd w:id="11"/>
    <w:bookmarkStart w:name="z18" w:id="12"/>
    <w:p>
      <w:pPr>
        <w:spacing w:after="0"/>
        <w:ind w:left="0"/>
        <w:jc w:val="both"/>
      </w:pPr>
      <w:r>
        <w:rPr>
          <w:rFonts w:ascii="Times New Roman"/>
          <w:b w:val="false"/>
          <w:i w:val="false"/>
          <w:color w:val="000000"/>
          <w:sz w:val="28"/>
        </w:rPr>
        <w:t>
      3. Әкім аппараты мемлекеттік мекеме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bookmarkEnd w:id="12"/>
    <w:bookmarkStart w:name="z19" w:id="13"/>
    <w:p>
      <w:pPr>
        <w:spacing w:after="0"/>
        <w:ind w:left="0"/>
        <w:jc w:val="both"/>
      </w:pPr>
      <w:r>
        <w:rPr>
          <w:rFonts w:ascii="Times New Roman"/>
          <w:b w:val="false"/>
          <w:i w:val="false"/>
          <w:color w:val="000000"/>
          <w:sz w:val="28"/>
        </w:rPr>
        <w:t>
      4. Әкім аппараты азаматтық-құқықтық қатынастарға өз атынан түседі.</w:t>
      </w:r>
    </w:p>
    <w:bookmarkEnd w:id="13"/>
    <w:bookmarkStart w:name="z20" w:id="14"/>
    <w:p>
      <w:pPr>
        <w:spacing w:after="0"/>
        <w:ind w:left="0"/>
        <w:jc w:val="both"/>
      </w:pPr>
      <w:r>
        <w:rPr>
          <w:rFonts w:ascii="Times New Roman"/>
          <w:b w:val="false"/>
          <w:i w:val="false"/>
          <w:color w:val="000000"/>
          <w:sz w:val="28"/>
        </w:rPr>
        <w:t>
      5. Әкім аппараты заңнамаға сәйкес мемлекеттің атынан азаматтық-құқықтық қатынастардың тарапы болуға құқығы бар.</w:t>
      </w:r>
    </w:p>
    <w:bookmarkEnd w:id="14"/>
    <w:bookmarkStart w:name="z21" w:id="15"/>
    <w:p>
      <w:pPr>
        <w:spacing w:after="0"/>
        <w:ind w:left="0"/>
        <w:jc w:val="both"/>
      </w:pPr>
      <w:r>
        <w:rPr>
          <w:rFonts w:ascii="Times New Roman"/>
          <w:b w:val="false"/>
          <w:i w:val="false"/>
          <w:color w:val="000000"/>
          <w:sz w:val="28"/>
        </w:rPr>
        <w:t>
      6. Үштөбе ауылдық округі әкімінің аппараты туралы ережені, оның құрылымын аудан әкімдігі бекітеді.</w:t>
      </w:r>
    </w:p>
    <w:bookmarkEnd w:id="15"/>
    <w:bookmarkStart w:name="z22" w:id="16"/>
    <w:p>
      <w:pPr>
        <w:spacing w:after="0"/>
        <w:ind w:left="0"/>
        <w:jc w:val="both"/>
      </w:pPr>
      <w:r>
        <w:rPr>
          <w:rFonts w:ascii="Times New Roman"/>
          <w:b w:val="false"/>
          <w:i w:val="false"/>
          <w:color w:val="000000"/>
          <w:sz w:val="28"/>
        </w:rPr>
        <w:t>
      7. Мемлекеттік органның орыс тіліндегі толық атауы - "Аппарат акима Уштобинского сельского округа Бухар-Жырауского района Карагандинской области" государственное учреждение, қазақ тілінде: "Қарағанды облысы Бұқар жырау ауданы Үштөбе ауылдық округі әкімінің аппараты" мемлекеттік мекемесі.</w:t>
      </w:r>
    </w:p>
    <w:bookmarkEnd w:id="16"/>
    <w:bookmarkStart w:name="z23" w:id="17"/>
    <w:p>
      <w:pPr>
        <w:spacing w:after="0"/>
        <w:ind w:left="0"/>
        <w:jc w:val="both"/>
      </w:pPr>
      <w:r>
        <w:rPr>
          <w:rFonts w:ascii="Times New Roman"/>
          <w:b w:val="false"/>
          <w:i w:val="false"/>
          <w:color w:val="000000"/>
          <w:sz w:val="28"/>
        </w:rPr>
        <w:t>
      Заңды тұлғаның орналасқан жері: Қазақстан Республикасы, Қарағанды облысы, Бұқар жырау ауданы, Үштөбе ауылдық округі, Үштөбе ауылы, Ленинградская көшесі, 30, пошталық индексі 100422.</w:t>
      </w:r>
    </w:p>
    <w:bookmarkEnd w:id="17"/>
    <w:bookmarkStart w:name="z24" w:id="18"/>
    <w:p>
      <w:pPr>
        <w:spacing w:after="0"/>
        <w:ind w:left="0"/>
        <w:jc w:val="both"/>
      </w:pPr>
      <w:r>
        <w:rPr>
          <w:rFonts w:ascii="Times New Roman"/>
          <w:b w:val="false"/>
          <w:i w:val="false"/>
          <w:color w:val="000000"/>
          <w:sz w:val="28"/>
        </w:rPr>
        <w:t>
      "Қарағанды облысы Бұқар жырау ауданы Үштөбе ауылдық округі әкімінің аппараты" мемлекеттік мекемесінде жұмыс уақытының ұзақтығы демалыс және тамақтану үшін сағат 13.00-ден 14.30-ға дейінгі үзіліспен күн сайын сағат 9.00-ден 18.30-ға дейін (сенбі және жексенбіні қоспағанда) белгіленеді.</w:t>
      </w:r>
    </w:p>
    <w:bookmarkEnd w:id="18"/>
    <w:bookmarkStart w:name="z25" w:id="19"/>
    <w:p>
      <w:pPr>
        <w:spacing w:after="0"/>
        <w:ind w:left="0"/>
        <w:jc w:val="both"/>
      </w:pPr>
      <w:r>
        <w:rPr>
          <w:rFonts w:ascii="Times New Roman"/>
          <w:b w:val="false"/>
          <w:i w:val="false"/>
          <w:color w:val="000000"/>
          <w:sz w:val="28"/>
        </w:rPr>
        <w:t>
      8. "Қарағанды облысы Бұқар жырау ауданы Үштөбе ауылдық округі әкімінің аппараты" мемлекеттік мекемесі аудан әкімдігімен құрылады, таратылады және қайта ұйымдастырылады.</w:t>
      </w:r>
    </w:p>
    <w:bookmarkEnd w:id="19"/>
    <w:bookmarkStart w:name="z26" w:id="20"/>
    <w:p>
      <w:pPr>
        <w:spacing w:after="0"/>
        <w:ind w:left="0"/>
        <w:jc w:val="both"/>
      </w:pPr>
      <w:r>
        <w:rPr>
          <w:rFonts w:ascii="Times New Roman"/>
          <w:b w:val="false"/>
          <w:i w:val="false"/>
          <w:color w:val="000000"/>
          <w:sz w:val="28"/>
        </w:rPr>
        <w:t>
      9. Әкім аппараты жергілікті бюджет есебінен ұсталатын мемлекеттік мекеме болып табылады.</w:t>
      </w:r>
    </w:p>
    <w:bookmarkEnd w:id="20"/>
    <w:bookmarkStart w:name="z27" w:id="21"/>
    <w:p>
      <w:pPr>
        <w:spacing w:after="0"/>
        <w:ind w:left="0"/>
        <w:jc w:val="both"/>
      </w:pPr>
      <w:r>
        <w:rPr>
          <w:rFonts w:ascii="Times New Roman"/>
          <w:b w:val="false"/>
          <w:i w:val="false"/>
          <w:color w:val="000000"/>
          <w:sz w:val="28"/>
        </w:rPr>
        <w:t>
      10. Әкім аппаратына кәсіпкерлік субъектілерімен әкім аппаратының функциялары болып табылатын міндеттерді орындау тұрғысында шарттық қатынастарға түсуге тыйым салынады.</w:t>
      </w:r>
    </w:p>
    <w:bookmarkEnd w:id="21"/>
    <w:bookmarkStart w:name="z28" w:id="22"/>
    <w:p>
      <w:pPr>
        <w:spacing w:after="0"/>
        <w:ind w:left="0"/>
        <w:jc w:val="left"/>
      </w:pPr>
      <w:r>
        <w:rPr>
          <w:rFonts w:ascii="Times New Roman"/>
          <w:b/>
          <w:i w:val="false"/>
          <w:color w:val="000000"/>
        </w:rPr>
        <w:t xml:space="preserve"> 2-тарау. Әкім аппаратының негізгі міндеттері, функциялары, құқықтары мен міндеттемелері</w:t>
      </w:r>
    </w:p>
    <w:bookmarkEnd w:id="22"/>
    <w:bookmarkStart w:name="z29" w:id="23"/>
    <w:p>
      <w:pPr>
        <w:spacing w:after="0"/>
        <w:ind w:left="0"/>
        <w:jc w:val="both"/>
      </w:pPr>
      <w:r>
        <w:rPr>
          <w:rFonts w:ascii="Times New Roman"/>
          <w:b w:val="false"/>
          <w:i w:val="false"/>
          <w:color w:val="000000"/>
          <w:sz w:val="28"/>
        </w:rPr>
        <w:t>
      11. Міндеттері:</w:t>
      </w:r>
    </w:p>
    <w:bookmarkEnd w:id="23"/>
    <w:bookmarkStart w:name="z30" w:id="24"/>
    <w:p>
      <w:pPr>
        <w:spacing w:after="0"/>
        <w:ind w:left="0"/>
        <w:jc w:val="both"/>
      </w:pPr>
      <w:r>
        <w:rPr>
          <w:rFonts w:ascii="Times New Roman"/>
          <w:b w:val="false"/>
          <w:i w:val="false"/>
          <w:color w:val="000000"/>
          <w:sz w:val="28"/>
        </w:rPr>
        <w:t>
      әкімнің қызметін ақпараттық-талдау тұрғысынан, ұйымдық-құқықтық, материалдық-техникалық жағынан қамтамасыз ету, сондай-ақ жергілікті маңызы бар мәселелерді шешу;</w:t>
      </w:r>
    </w:p>
    <w:bookmarkEnd w:id="24"/>
    <w:bookmarkStart w:name="z31" w:id="25"/>
    <w:p>
      <w:pPr>
        <w:spacing w:after="0"/>
        <w:ind w:left="0"/>
        <w:jc w:val="both"/>
      </w:pPr>
      <w:r>
        <w:rPr>
          <w:rFonts w:ascii="Times New Roman"/>
          <w:b w:val="false"/>
          <w:i w:val="false"/>
          <w:color w:val="000000"/>
          <w:sz w:val="28"/>
        </w:rPr>
        <w:t>
      Қазақстан Республикасы Президентінің мемлекеттік егемендікті, конституциялық құрылысты сақтау мен нығайту, Қазақстан Республикасының қауіпсіздігін, аумақтық тұтастығын, азаматтардың құқықтары мен бостандықтарын қамтамасыз ету жөніндегі саясатын іске асыру;</w:t>
      </w:r>
    </w:p>
    <w:bookmarkEnd w:id="25"/>
    <w:bookmarkStart w:name="z32" w:id="26"/>
    <w:p>
      <w:pPr>
        <w:spacing w:after="0"/>
        <w:ind w:left="0"/>
        <w:jc w:val="both"/>
      </w:pPr>
      <w:r>
        <w:rPr>
          <w:rFonts w:ascii="Times New Roman"/>
          <w:b w:val="false"/>
          <w:i w:val="false"/>
          <w:color w:val="000000"/>
          <w:sz w:val="28"/>
        </w:rPr>
        <w:t>
      Қазақстан Республикасының әлеуметтік-экономикалық даму стратегиясын іске асыру, мемлекеттік, әлеуметтік-экономикалық саясаттың негізгі бағыттарын жүзеге асыру және ауылдағы әлеуметтік және экономикалық процестерді басқару;</w:t>
      </w:r>
    </w:p>
    <w:bookmarkEnd w:id="26"/>
    <w:bookmarkStart w:name="z33" w:id="27"/>
    <w:p>
      <w:pPr>
        <w:spacing w:after="0"/>
        <w:ind w:left="0"/>
        <w:jc w:val="both"/>
      </w:pPr>
      <w:r>
        <w:rPr>
          <w:rFonts w:ascii="Times New Roman"/>
          <w:b w:val="false"/>
          <w:i w:val="false"/>
          <w:color w:val="000000"/>
          <w:sz w:val="28"/>
        </w:rPr>
        <w:t>
      қоғамдық келісім мен саяси тұрақтылықтың конституциялық қағидаттарын іске асыру, мемлекеттік өмірдің неғұрлым маңызды мәселелерін демократиялық әдістермен шешу;</w:t>
      </w:r>
    </w:p>
    <w:bookmarkEnd w:id="27"/>
    <w:bookmarkStart w:name="z34" w:id="28"/>
    <w:p>
      <w:pPr>
        <w:spacing w:after="0"/>
        <w:ind w:left="0"/>
        <w:jc w:val="both"/>
      </w:pPr>
      <w:r>
        <w:rPr>
          <w:rFonts w:ascii="Times New Roman"/>
          <w:b w:val="false"/>
          <w:i w:val="false"/>
          <w:color w:val="000000"/>
          <w:sz w:val="28"/>
        </w:rPr>
        <w:t>
      заңдылық пен құқықтық тәртіпті нығайту, азаматтардың құқықтық сана деңгейін және елдің қоғамдық-саяси өміріндегі олардың белсенді азаматтық ұстанымын арттыру жөніндегі шараларды жүзеге асыру;</w:t>
      </w:r>
    </w:p>
    <w:bookmarkEnd w:id="28"/>
    <w:bookmarkStart w:name="z35" w:id="29"/>
    <w:p>
      <w:pPr>
        <w:spacing w:after="0"/>
        <w:ind w:left="0"/>
        <w:jc w:val="both"/>
      </w:pPr>
      <w:r>
        <w:rPr>
          <w:rFonts w:ascii="Times New Roman"/>
          <w:b w:val="false"/>
          <w:i w:val="false"/>
          <w:color w:val="000000"/>
          <w:sz w:val="28"/>
        </w:rPr>
        <w:t>
      қоғамдық ұйымдармен және бұқаралық ақпарат құралдарымен өзара іс-қимыл жасау.</w:t>
      </w:r>
    </w:p>
    <w:bookmarkEnd w:id="29"/>
    <w:bookmarkStart w:name="z36" w:id="30"/>
    <w:p>
      <w:pPr>
        <w:spacing w:after="0"/>
        <w:ind w:left="0"/>
        <w:jc w:val="both"/>
      </w:pPr>
      <w:r>
        <w:rPr>
          <w:rFonts w:ascii="Times New Roman"/>
          <w:b w:val="false"/>
          <w:i w:val="false"/>
          <w:color w:val="000000"/>
          <w:sz w:val="28"/>
        </w:rPr>
        <w:t>
      нормативтік құқықтық актілердің жобаларын дайындау және оларды әділет органдарына мемлекеттік тіркеуге уақтылы жіберу</w:t>
      </w:r>
    </w:p>
    <w:bookmarkEnd w:id="30"/>
    <w:bookmarkStart w:name="z37" w:id="31"/>
    <w:p>
      <w:pPr>
        <w:spacing w:after="0"/>
        <w:ind w:left="0"/>
        <w:jc w:val="both"/>
      </w:pPr>
      <w:r>
        <w:rPr>
          <w:rFonts w:ascii="Times New Roman"/>
          <w:b w:val="false"/>
          <w:i w:val="false"/>
          <w:color w:val="000000"/>
          <w:sz w:val="28"/>
        </w:rPr>
        <w:t>
      12. Функциялары:</w:t>
      </w:r>
    </w:p>
    <w:bookmarkEnd w:id="31"/>
    <w:bookmarkStart w:name="z38" w:id="32"/>
    <w:p>
      <w:pPr>
        <w:spacing w:after="0"/>
        <w:ind w:left="0"/>
        <w:jc w:val="both"/>
      </w:pPr>
      <w:r>
        <w:rPr>
          <w:rFonts w:ascii="Times New Roman"/>
          <w:b w:val="false"/>
          <w:i w:val="false"/>
          <w:color w:val="000000"/>
          <w:sz w:val="28"/>
        </w:rPr>
        <w:t>
      1) әкім аппараты өз құзыреті шегінде:</w:t>
      </w:r>
    </w:p>
    <w:bookmarkEnd w:id="32"/>
    <w:bookmarkStart w:name="z39" w:id="33"/>
    <w:p>
      <w:pPr>
        <w:spacing w:after="0"/>
        <w:ind w:left="0"/>
        <w:jc w:val="both"/>
      </w:pPr>
      <w:r>
        <w:rPr>
          <w:rFonts w:ascii="Times New Roman"/>
          <w:b w:val="false"/>
          <w:i w:val="false"/>
          <w:color w:val="000000"/>
          <w:sz w:val="28"/>
        </w:rPr>
        <w:t>
      жергілікті қоғамдастық жиынын, ауыл, көше тұрғындарының бөлек жергілікті қоғамдастық жиынын, жергілікті қоғамдастық жиналысын өткізуді ұйымдастыруды қамтамасыз етеді;</w:t>
      </w:r>
    </w:p>
    <w:bookmarkEnd w:id="33"/>
    <w:bookmarkStart w:name="z40" w:id="34"/>
    <w:p>
      <w:pPr>
        <w:spacing w:after="0"/>
        <w:ind w:left="0"/>
        <w:jc w:val="both"/>
      </w:pPr>
      <w:r>
        <w:rPr>
          <w:rFonts w:ascii="Times New Roman"/>
          <w:b w:val="false"/>
          <w:i w:val="false"/>
          <w:color w:val="000000"/>
          <w:sz w:val="28"/>
        </w:rPr>
        <w:t>
      жергілікті қоғамдастықтың бөлек жиынын шақыру уақыты, орны, жергілікті қоғамдастықтың жиыны мен жиналысы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хабарлайды;</w:t>
      </w:r>
    </w:p>
    <w:bookmarkEnd w:id="34"/>
    <w:bookmarkStart w:name="z41" w:id="35"/>
    <w:p>
      <w:pPr>
        <w:spacing w:after="0"/>
        <w:ind w:left="0"/>
        <w:jc w:val="both"/>
      </w:pPr>
      <w:r>
        <w:rPr>
          <w:rFonts w:ascii="Times New Roman"/>
          <w:b w:val="false"/>
          <w:i w:val="false"/>
          <w:color w:val="000000"/>
          <w:sz w:val="28"/>
        </w:rPr>
        <w:t>
      жергілікті қоғамдастық жиынында немесе жергілікті қоғамдастық жиналысында қабылданған және әкім мақұлдаған шешімдердің орындалуын қамтамасыз етеді;</w:t>
      </w:r>
    </w:p>
    <w:bookmarkEnd w:id="35"/>
    <w:bookmarkStart w:name="z42" w:id="36"/>
    <w:p>
      <w:pPr>
        <w:spacing w:after="0"/>
        <w:ind w:left="0"/>
        <w:jc w:val="both"/>
      </w:pPr>
      <w:r>
        <w:rPr>
          <w:rFonts w:ascii="Times New Roman"/>
          <w:b w:val="false"/>
          <w:i w:val="false"/>
          <w:color w:val="000000"/>
          <w:sz w:val="28"/>
        </w:rPr>
        <w:t>
      әкім аппараты бюджетін жоспарлауды және оның орындалуын қамтамасыз етеді;</w:t>
      </w:r>
    </w:p>
    <w:bookmarkEnd w:id="36"/>
    <w:bookmarkStart w:name="z43" w:id="37"/>
    <w:p>
      <w:pPr>
        <w:spacing w:after="0"/>
        <w:ind w:left="0"/>
        <w:jc w:val="both"/>
      </w:pPr>
      <w:r>
        <w:rPr>
          <w:rFonts w:ascii="Times New Roman"/>
          <w:b w:val="false"/>
          <w:i w:val="false"/>
          <w:color w:val="000000"/>
          <w:sz w:val="28"/>
        </w:rPr>
        <w:t>
      жергілікті қоғамдастықтың жиналысына және аудан мәслихатына әкім аппараты бюджетінің атқарылуы туралы есеп береді;</w:t>
      </w:r>
    </w:p>
    <w:bookmarkEnd w:id="37"/>
    <w:bookmarkStart w:name="z44" w:id="38"/>
    <w:p>
      <w:pPr>
        <w:spacing w:after="0"/>
        <w:ind w:left="0"/>
        <w:jc w:val="both"/>
      </w:pPr>
      <w:r>
        <w:rPr>
          <w:rFonts w:ascii="Times New Roman"/>
          <w:b w:val="false"/>
          <w:i w:val="false"/>
          <w:color w:val="000000"/>
          <w:sz w:val="28"/>
        </w:rPr>
        <w:t>
      әкім аппараты бюджетін іске асыру туралы шешім қабылдайды;</w:t>
      </w:r>
    </w:p>
    <w:bookmarkEnd w:id="38"/>
    <w:bookmarkStart w:name="z45" w:id="39"/>
    <w:p>
      <w:pPr>
        <w:spacing w:after="0"/>
        <w:ind w:left="0"/>
        <w:jc w:val="both"/>
      </w:pPr>
      <w:r>
        <w:rPr>
          <w:rFonts w:ascii="Times New Roman"/>
          <w:b w:val="false"/>
          <w:i w:val="false"/>
          <w:color w:val="000000"/>
          <w:sz w:val="28"/>
        </w:rPr>
        <w:t>
      жергілікті қоғамдастықты дамыту бағдарламасын әзірлейді және жергілікті қоғамдастық жиналысының бекітуіне ұсынады;</w:t>
      </w:r>
    </w:p>
    <w:bookmarkEnd w:id="39"/>
    <w:bookmarkStart w:name="z46" w:id="40"/>
    <w:p>
      <w:pPr>
        <w:spacing w:after="0"/>
        <w:ind w:left="0"/>
        <w:jc w:val="both"/>
      </w:pPr>
      <w:r>
        <w:rPr>
          <w:rFonts w:ascii="Times New Roman"/>
          <w:b w:val="false"/>
          <w:i w:val="false"/>
          <w:color w:val="000000"/>
          <w:sz w:val="28"/>
        </w:rPr>
        <w:t>
      әкім аппаратының коммуналдық мүлкіне жататын объектілерді салу, реконструкциялау және жөндеу бойынша тапсырыс беруші болады;</w:t>
      </w:r>
    </w:p>
    <w:bookmarkEnd w:id="40"/>
    <w:bookmarkStart w:name="z47" w:id="41"/>
    <w:p>
      <w:pPr>
        <w:spacing w:after="0"/>
        <w:ind w:left="0"/>
        <w:jc w:val="both"/>
      </w:pPr>
      <w:r>
        <w:rPr>
          <w:rFonts w:ascii="Times New Roman"/>
          <w:b w:val="false"/>
          <w:i w:val="false"/>
          <w:color w:val="000000"/>
          <w:sz w:val="28"/>
        </w:rPr>
        <w:t>
      жергілікті өзін-өзі басқарудың коммуналдық мүлкі мәселелері бойынша мемлекеттің мүдделерін білдіреді, әкім аппаратының меншік құқығын (жергілікті өзін-өзі басқарудың коммуналдық меншігін) қорғауды жүзеге асырады;</w:t>
      </w:r>
    </w:p>
    <w:bookmarkEnd w:id="41"/>
    <w:bookmarkStart w:name="z48" w:id="42"/>
    <w:p>
      <w:pPr>
        <w:spacing w:after="0"/>
        <w:ind w:left="0"/>
        <w:jc w:val="both"/>
      </w:pPr>
      <w:r>
        <w:rPr>
          <w:rFonts w:ascii="Times New Roman"/>
          <w:b w:val="false"/>
          <w:i w:val="false"/>
          <w:color w:val="000000"/>
          <w:sz w:val="28"/>
        </w:rPr>
        <w:t>
      жергілікті өзін-өзі басқарудың коммуналдық мүлкін есепке алуды ұйымдастырады, оның тиімді пайдаланылуын қамтамасыз етеді;</w:t>
      </w:r>
    </w:p>
    <w:bookmarkEnd w:id="42"/>
    <w:bookmarkStart w:name="z49" w:id="43"/>
    <w:p>
      <w:pPr>
        <w:spacing w:after="0"/>
        <w:ind w:left="0"/>
        <w:jc w:val="both"/>
      </w:pPr>
      <w:r>
        <w:rPr>
          <w:rFonts w:ascii="Times New Roman"/>
          <w:b w:val="false"/>
          <w:i w:val="false"/>
          <w:color w:val="000000"/>
          <w:sz w:val="28"/>
        </w:rPr>
        <w:t>
      2) әкім аппараты жергілікті қоғамдастық жиналысының келісімі бойынша:</w:t>
      </w:r>
    </w:p>
    <w:bookmarkEnd w:id="43"/>
    <w:bookmarkStart w:name="z50" w:id="44"/>
    <w:p>
      <w:pPr>
        <w:spacing w:after="0"/>
        <w:ind w:left="0"/>
        <w:jc w:val="both"/>
      </w:pPr>
      <w:r>
        <w:rPr>
          <w:rFonts w:ascii="Times New Roman"/>
          <w:b w:val="false"/>
          <w:i w:val="false"/>
          <w:color w:val="000000"/>
          <w:sz w:val="28"/>
        </w:rPr>
        <w:t>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bookmarkEnd w:id="44"/>
    <w:bookmarkStart w:name="z51" w:id="45"/>
    <w:p>
      <w:pPr>
        <w:spacing w:after="0"/>
        <w:ind w:left="0"/>
        <w:jc w:val="both"/>
      </w:pPr>
      <w:r>
        <w:rPr>
          <w:rFonts w:ascii="Times New Roman"/>
          <w:b w:val="false"/>
          <w:i w:val="false"/>
          <w:color w:val="000000"/>
          <w:sz w:val="28"/>
        </w:rPr>
        <w:t>
      жергілікті өзін-өзі басқарудың коммуналдық мүлкін жекешелендіруге шешім қабылдайды және оны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дайындауды және жасасуды және сатып алу-сату шарттары талаптарының сақталуын бақылауды жүзеге асырады;</w:t>
      </w:r>
    </w:p>
    <w:bookmarkEnd w:id="45"/>
    <w:bookmarkStart w:name="z52" w:id="46"/>
    <w:p>
      <w:pPr>
        <w:spacing w:after="0"/>
        <w:ind w:left="0"/>
        <w:jc w:val="both"/>
      </w:pPr>
      <w:r>
        <w:rPr>
          <w:rFonts w:ascii="Times New Roman"/>
          <w:b w:val="false"/>
          <w:i w:val="false"/>
          <w:color w:val="000000"/>
          <w:sz w:val="28"/>
        </w:rPr>
        <w:t>
      мүлкі әкім аппаратының коммуналдық меншігіндегі (жергілікті өзін-өзі басқарудың коммуналдық меншігіндегі) коммуналдық мемлекеттік кәсіпорын қызметінің мәні мен мақсаттарын, сондай-ақ осындай қызметті жүзеге асыратын коммуналдық мемлекеттік кәсіпорынның (шаруашылық жүргізу құқығындағы немесе қазыналық кәсіпорын) түрін айқындайды;</w:t>
      </w:r>
    </w:p>
    <w:bookmarkEnd w:id="46"/>
    <w:bookmarkStart w:name="z53" w:id="47"/>
    <w:p>
      <w:pPr>
        <w:spacing w:after="0"/>
        <w:ind w:left="0"/>
        <w:jc w:val="both"/>
      </w:pPr>
      <w:r>
        <w:rPr>
          <w:rFonts w:ascii="Times New Roman"/>
          <w:b w:val="false"/>
          <w:i w:val="false"/>
          <w:color w:val="000000"/>
          <w:sz w:val="28"/>
        </w:rPr>
        <w:t>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bookmarkEnd w:id="47"/>
    <w:bookmarkStart w:name="z54" w:id="48"/>
    <w:p>
      <w:pPr>
        <w:spacing w:after="0"/>
        <w:ind w:left="0"/>
        <w:jc w:val="both"/>
      </w:pPr>
      <w:r>
        <w:rPr>
          <w:rFonts w:ascii="Times New Roman"/>
          <w:b w:val="false"/>
          <w:i w:val="false"/>
          <w:color w:val="000000"/>
          <w:sz w:val="28"/>
        </w:rPr>
        <w:t>
      жергілікті өзін-өзі басқарудың коммуналдық мүлкін кейіннен сатып алу құқығынсыз не кейіннен сатып алу құқығымен жеке тұлғалар мен мемлекеттік емес заңды тұлғаларға мүліктік жалдауға (жалға алуға), сенімгерлік басқаруға береді;</w:t>
      </w:r>
    </w:p>
    <w:bookmarkEnd w:id="48"/>
    <w:bookmarkStart w:name="z55" w:id="49"/>
    <w:p>
      <w:pPr>
        <w:spacing w:after="0"/>
        <w:ind w:left="0"/>
        <w:jc w:val="both"/>
      </w:pPr>
      <w:r>
        <w:rPr>
          <w:rFonts w:ascii="Times New Roman"/>
          <w:b w:val="false"/>
          <w:i w:val="false"/>
          <w:color w:val="000000"/>
          <w:sz w:val="28"/>
        </w:rPr>
        <w:t>
      Қазақстан Республикасының заңнамасында берілген өзге де өкілеттіктерді жүзеге асырады.</w:t>
      </w:r>
    </w:p>
    <w:bookmarkEnd w:id="49"/>
    <w:bookmarkStart w:name="z56" w:id="50"/>
    <w:p>
      <w:pPr>
        <w:spacing w:after="0"/>
        <w:ind w:left="0"/>
        <w:jc w:val="both"/>
      </w:pPr>
      <w:r>
        <w:rPr>
          <w:rFonts w:ascii="Times New Roman"/>
          <w:b w:val="false"/>
          <w:i w:val="false"/>
          <w:color w:val="000000"/>
          <w:sz w:val="28"/>
        </w:rPr>
        <w:t>
      13. Әкім аппараты өз құзыреті шегінде:</w:t>
      </w:r>
    </w:p>
    <w:bookmarkEnd w:id="50"/>
    <w:bookmarkStart w:name="z57" w:id="51"/>
    <w:p>
      <w:pPr>
        <w:spacing w:after="0"/>
        <w:ind w:left="0"/>
        <w:jc w:val="both"/>
      </w:pPr>
      <w:r>
        <w:rPr>
          <w:rFonts w:ascii="Times New Roman"/>
          <w:b w:val="false"/>
          <w:i w:val="false"/>
          <w:color w:val="000000"/>
          <w:sz w:val="28"/>
        </w:rPr>
        <w:t>
      мемлекеттік органдар мен басқа да ұйымдардың лауазымды адамдарынан қажетті ақпаратты, құжаттарды және өзге де материалдарды сұратуға және алуға;</w:t>
      </w:r>
    </w:p>
    <w:bookmarkEnd w:id="51"/>
    <w:bookmarkStart w:name="z58" w:id="52"/>
    <w:p>
      <w:pPr>
        <w:spacing w:after="0"/>
        <w:ind w:left="0"/>
        <w:jc w:val="both"/>
      </w:pPr>
      <w:r>
        <w:rPr>
          <w:rFonts w:ascii="Times New Roman"/>
          <w:b w:val="false"/>
          <w:i w:val="false"/>
          <w:color w:val="000000"/>
          <w:sz w:val="28"/>
        </w:rPr>
        <w:t>
      мүліктік және мүліктік емес құқықтарға ие болуға және оларды жүзеге асыруға;</w:t>
      </w:r>
    </w:p>
    <w:bookmarkEnd w:id="52"/>
    <w:bookmarkStart w:name="z59" w:id="53"/>
    <w:p>
      <w:pPr>
        <w:spacing w:after="0"/>
        <w:ind w:left="0"/>
        <w:jc w:val="both"/>
      </w:pPr>
      <w:r>
        <w:rPr>
          <w:rFonts w:ascii="Times New Roman"/>
          <w:b w:val="false"/>
          <w:i w:val="false"/>
          <w:color w:val="000000"/>
          <w:sz w:val="28"/>
        </w:rPr>
        <w:t>
      мемлекеттік басқару органдарының, мұрағаттардың, ғылыми мекемелердің ақпараттық дерекқорларын пайдалануға;</w:t>
      </w:r>
    </w:p>
    <w:bookmarkEnd w:id="53"/>
    <w:bookmarkStart w:name="z60" w:id="54"/>
    <w:p>
      <w:pPr>
        <w:spacing w:after="0"/>
        <w:ind w:left="0"/>
        <w:jc w:val="both"/>
      </w:pPr>
      <w:r>
        <w:rPr>
          <w:rFonts w:ascii="Times New Roman"/>
          <w:b w:val="false"/>
          <w:i w:val="false"/>
          <w:color w:val="000000"/>
          <w:sz w:val="28"/>
        </w:rPr>
        <w:t>
      шарттар, келісімдер жасасуға;</w:t>
      </w:r>
    </w:p>
    <w:bookmarkEnd w:id="54"/>
    <w:bookmarkStart w:name="z61" w:id="55"/>
    <w:p>
      <w:pPr>
        <w:spacing w:after="0"/>
        <w:ind w:left="0"/>
        <w:jc w:val="both"/>
      </w:pPr>
      <w:r>
        <w:rPr>
          <w:rFonts w:ascii="Times New Roman"/>
          <w:b w:val="false"/>
          <w:i w:val="false"/>
          <w:color w:val="000000"/>
          <w:sz w:val="28"/>
        </w:rPr>
        <w:t>
      Қазақстан Республикасының заңнамасына сәйкес көзделген өзге де құқықтарды иеленуге құқылы.</w:t>
      </w:r>
    </w:p>
    <w:bookmarkEnd w:id="55"/>
    <w:bookmarkStart w:name="z62" w:id="56"/>
    <w:p>
      <w:pPr>
        <w:spacing w:after="0"/>
        <w:ind w:left="0"/>
        <w:jc w:val="both"/>
      </w:pPr>
      <w:r>
        <w:rPr>
          <w:rFonts w:ascii="Times New Roman"/>
          <w:b w:val="false"/>
          <w:i w:val="false"/>
          <w:color w:val="000000"/>
          <w:sz w:val="28"/>
        </w:rPr>
        <w:t>
      14. Әкім аппаратының өз құзыреті шегінде міндеттері:</w:t>
      </w:r>
    </w:p>
    <w:bookmarkEnd w:id="56"/>
    <w:bookmarkStart w:name="z63" w:id="57"/>
    <w:p>
      <w:pPr>
        <w:spacing w:after="0"/>
        <w:ind w:left="0"/>
        <w:jc w:val="both"/>
      </w:pPr>
      <w:r>
        <w:rPr>
          <w:rFonts w:ascii="Times New Roman"/>
          <w:b w:val="false"/>
          <w:i w:val="false"/>
          <w:color w:val="000000"/>
          <w:sz w:val="28"/>
        </w:rPr>
        <w:t>
      қолданыстағы заңнамаға сәйкес халыққа сапалы мемлекеттік қызмет көрсетуге;</w:t>
      </w:r>
    </w:p>
    <w:bookmarkEnd w:id="57"/>
    <w:bookmarkStart w:name="z64" w:id="58"/>
    <w:p>
      <w:pPr>
        <w:spacing w:after="0"/>
        <w:ind w:left="0"/>
        <w:jc w:val="both"/>
      </w:pPr>
      <w:r>
        <w:rPr>
          <w:rFonts w:ascii="Times New Roman"/>
          <w:b w:val="false"/>
          <w:i w:val="false"/>
          <w:color w:val="000000"/>
          <w:sz w:val="28"/>
        </w:rPr>
        <w:t>
      Қазақстан Республикасы Президентінің, Үкіметінің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актілері мен тапсырмаларын сапалы және уақтылы орындауға;</w:t>
      </w:r>
    </w:p>
    <w:bookmarkEnd w:id="58"/>
    <w:bookmarkStart w:name="z65" w:id="59"/>
    <w:p>
      <w:pPr>
        <w:spacing w:after="0"/>
        <w:ind w:left="0"/>
        <w:jc w:val="both"/>
      </w:pPr>
      <w:r>
        <w:rPr>
          <w:rFonts w:ascii="Times New Roman"/>
          <w:b w:val="false"/>
          <w:i w:val="false"/>
          <w:color w:val="000000"/>
          <w:sz w:val="28"/>
        </w:rPr>
        <w:t>
      қолданыстағы заңнамада көзделген өзге де міндеттерді жүзеге асыруға міндетті;</w:t>
      </w:r>
    </w:p>
    <w:bookmarkEnd w:id="59"/>
    <w:bookmarkStart w:name="z66" w:id="60"/>
    <w:p>
      <w:pPr>
        <w:spacing w:after="0"/>
        <w:ind w:left="0"/>
        <w:jc w:val="both"/>
      </w:pPr>
      <w:r>
        <w:rPr>
          <w:rFonts w:ascii="Times New Roman"/>
          <w:b w:val="false"/>
          <w:i w:val="false"/>
          <w:color w:val="000000"/>
          <w:sz w:val="28"/>
        </w:rPr>
        <w:t>
      сыбайлас жемқорлыққа қарсы іс-қимыл бойынша шаралар қабылдайды.</w:t>
      </w:r>
    </w:p>
    <w:bookmarkEnd w:id="60"/>
    <w:bookmarkStart w:name="z67" w:id="61"/>
    <w:p>
      <w:pPr>
        <w:spacing w:after="0"/>
        <w:ind w:left="0"/>
        <w:jc w:val="left"/>
      </w:pPr>
      <w:r>
        <w:rPr>
          <w:rFonts w:ascii="Times New Roman"/>
          <w:b/>
          <w:i w:val="false"/>
          <w:color w:val="000000"/>
        </w:rPr>
        <w:t xml:space="preserve"> 3-тарау. Әкім аппаратының қызметін ұйымдастыру</w:t>
      </w:r>
    </w:p>
    <w:bookmarkEnd w:id="61"/>
    <w:bookmarkStart w:name="z68" w:id="62"/>
    <w:p>
      <w:pPr>
        <w:spacing w:after="0"/>
        <w:ind w:left="0"/>
        <w:jc w:val="both"/>
      </w:pPr>
      <w:r>
        <w:rPr>
          <w:rFonts w:ascii="Times New Roman"/>
          <w:b w:val="false"/>
          <w:i w:val="false"/>
          <w:color w:val="000000"/>
          <w:sz w:val="28"/>
        </w:rPr>
        <w:t>
      15. Әкім аппаратын әкім басқарады.</w:t>
      </w:r>
    </w:p>
    <w:bookmarkEnd w:id="62"/>
    <w:bookmarkStart w:name="z69" w:id="63"/>
    <w:p>
      <w:pPr>
        <w:spacing w:after="0"/>
        <w:ind w:left="0"/>
        <w:jc w:val="both"/>
      </w:pPr>
      <w:r>
        <w:rPr>
          <w:rFonts w:ascii="Times New Roman"/>
          <w:b w:val="false"/>
          <w:i w:val="false"/>
          <w:color w:val="000000"/>
          <w:sz w:val="28"/>
        </w:rPr>
        <w:t>
      16. Әкімнің өкілеттіктері:</w:t>
      </w:r>
    </w:p>
    <w:bookmarkEnd w:id="63"/>
    <w:bookmarkStart w:name="z70" w:id="64"/>
    <w:p>
      <w:pPr>
        <w:spacing w:after="0"/>
        <w:ind w:left="0"/>
        <w:jc w:val="both"/>
      </w:pPr>
      <w:r>
        <w:rPr>
          <w:rFonts w:ascii="Times New Roman"/>
          <w:b w:val="false"/>
          <w:i w:val="false"/>
          <w:color w:val="000000"/>
          <w:sz w:val="28"/>
        </w:rPr>
        <w:t>
      лауазымды тұлға болып табылады, тиісті әкімшілік-аумақтық бірлік аумағында мемлекеттік басқару функцияларын жүзеге асырады және мемлекеттік органдармен, ұйымдармен және азаматтармен өзара қарым-қатынастарда сенімхатсыз өз атынан әрекет етеді;</w:t>
      </w:r>
    </w:p>
    <w:bookmarkEnd w:id="64"/>
    <w:bookmarkStart w:name="z71" w:id="65"/>
    <w:p>
      <w:pPr>
        <w:spacing w:after="0"/>
        <w:ind w:left="0"/>
        <w:jc w:val="both"/>
      </w:pPr>
      <w:r>
        <w:rPr>
          <w:rFonts w:ascii="Times New Roman"/>
          <w:b w:val="false"/>
          <w:i w:val="false"/>
          <w:color w:val="000000"/>
          <w:sz w:val="28"/>
        </w:rPr>
        <w:t>
      азаматтардың өтініштерін, арыздарын, шағымдарын қарайды, азаматтардың құқықтары мен бостандықтарын қорғау жөнінде шаралар қабылдайды;</w:t>
      </w:r>
    </w:p>
    <w:bookmarkEnd w:id="65"/>
    <w:bookmarkStart w:name="z72" w:id="66"/>
    <w:p>
      <w:pPr>
        <w:spacing w:after="0"/>
        <w:ind w:left="0"/>
        <w:jc w:val="both"/>
      </w:pPr>
      <w:r>
        <w:rPr>
          <w:rFonts w:ascii="Times New Roman"/>
          <w:b w:val="false"/>
          <w:i w:val="false"/>
          <w:color w:val="000000"/>
          <w:sz w:val="28"/>
        </w:rPr>
        <w:t>
      салық және бюджетке төленетін басқа да міндетті төлемдерді жинауға жәрдемдеседі;</w:t>
      </w:r>
    </w:p>
    <w:bookmarkEnd w:id="66"/>
    <w:bookmarkStart w:name="z73" w:id="67"/>
    <w:p>
      <w:pPr>
        <w:spacing w:after="0"/>
        <w:ind w:left="0"/>
        <w:jc w:val="both"/>
      </w:pPr>
      <w:r>
        <w:rPr>
          <w:rFonts w:ascii="Times New Roman"/>
          <w:b w:val="false"/>
          <w:i w:val="false"/>
          <w:color w:val="000000"/>
          <w:sz w:val="28"/>
        </w:rPr>
        <w:t>
      азаматтар мен заңды тұлғалардың Қазақстан Республикасы Конституциясының, заңдарының, Қазақстан Республикасы Президенті мен Үкіметінің актілерінің, орталық және жергілікті мемлекеттік органдардың нормативтік құқықтық актілерінің нормаларын орындауына жәрдемдеседі;</w:t>
      </w:r>
    </w:p>
    <w:bookmarkEnd w:id="67"/>
    <w:bookmarkStart w:name="z74" w:id="68"/>
    <w:p>
      <w:pPr>
        <w:spacing w:after="0"/>
        <w:ind w:left="0"/>
        <w:jc w:val="both"/>
      </w:pPr>
      <w:r>
        <w:rPr>
          <w:rFonts w:ascii="Times New Roman"/>
          <w:b w:val="false"/>
          <w:i w:val="false"/>
          <w:color w:val="000000"/>
          <w:sz w:val="28"/>
        </w:rPr>
        <w:t>
      өз құзыреті шегінде жер қатынастарын реттеуді жүзеге асырады;</w:t>
      </w:r>
    </w:p>
    <w:bookmarkEnd w:id="68"/>
    <w:bookmarkStart w:name="z75" w:id="69"/>
    <w:p>
      <w:pPr>
        <w:spacing w:after="0"/>
        <w:ind w:left="0"/>
        <w:jc w:val="both"/>
      </w:pPr>
      <w:r>
        <w:rPr>
          <w:rFonts w:ascii="Times New Roman"/>
          <w:b w:val="false"/>
          <w:i w:val="false"/>
          <w:color w:val="000000"/>
          <w:sz w:val="28"/>
        </w:rPr>
        <w:t>
      ауылдық округтің коммуналдық тұрғын үй қорының сақталуын, сондай-ақ аудандық маңызы бар қалаларда, кенттерде, ауылдарда, ауылдық округтерде автомобиль жолдарын салуды, реконструкциялауды, жөндеуді және күтіп-ұстауды қамтамасыз етеді;</w:t>
      </w:r>
    </w:p>
    <w:bookmarkEnd w:id="69"/>
    <w:bookmarkStart w:name="z76" w:id="70"/>
    <w:p>
      <w:pPr>
        <w:spacing w:after="0"/>
        <w:ind w:left="0"/>
        <w:jc w:val="both"/>
      </w:pPr>
      <w:r>
        <w:rPr>
          <w:rFonts w:ascii="Times New Roman"/>
          <w:b w:val="false"/>
          <w:i w:val="false"/>
          <w:color w:val="000000"/>
          <w:sz w:val="28"/>
        </w:rPr>
        <w:t>
      шаруа немесе фермер қожалықтарын ұйымдастыруға, кәсіпкерлік қызметті дамытуға жәрдемдеседі;</w:t>
      </w:r>
    </w:p>
    <w:bookmarkEnd w:id="70"/>
    <w:bookmarkStart w:name="z77" w:id="71"/>
    <w:p>
      <w:pPr>
        <w:spacing w:after="0"/>
        <w:ind w:left="0"/>
        <w:jc w:val="both"/>
      </w:pPr>
      <w:r>
        <w:rPr>
          <w:rFonts w:ascii="Times New Roman"/>
          <w:b w:val="false"/>
          <w:i w:val="false"/>
          <w:color w:val="000000"/>
          <w:sz w:val="28"/>
        </w:rPr>
        <w:t>
      Қазақстан Республикасының Кәсіпкерлік кодексіне сәйкес әлеуметтік кәсіпкерлікті мемлекеттік қолдау шараларын көрсетеді;</w:t>
      </w:r>
    </w:p>
    <w:bookmarkEnd w:id="71"/>
    <w:bookmarkStart w:name="z78" w:id="72"/>
    <w:p>
      <w:pPr>
        <w:spacing w:after="0"/>
        <w:ind w:left="0"/>
        <w:jc w:val="both"/>
      </w:pPr>
      <w:r>
        <w:rPr>
          <w:rFonts w:ascii="Times New Roman"/>
          <w:b w:val="false"/>
          <w:i w:val="false"/>
          <w:color w:val="000000"/>
          <w:sz w:val="28"/>
        </w:rPr>
        <w:t>
      өз құзыреті шегінде Қазақстан Республикасының әскери міндеттілік және әскери қызмет, жұмылдыру дайындығы мен жұмылдыру туралы, сондай-ақ азаматтық қорғау саласындағы мәселелер жөніндегі заңнамасының орындалуын ұйымдастырады және қамтамасыз етеді;</w:t>
      </w:r>
    </w:p>
    <w:bookmarkEnd w:id="72"/>
    <w:bookmarkStart w:name="z79" w:id="73"/>
    <w:p>
      <w:pPr>
        <w:spacing w:after="0"/>
        <w:ind w:left="0"/>
        <w:jc w:val="both"/>
      </w:pPr>
      <w:r>
        <w:rPr>
          <w:rFonts w:ascii="Times New Roman"/>
          <w:b w:val="false"/>
          <w:i w:val="false"/>
          <w:color w:val="000000"/>
          <w:sz w:val="28"/>
        </w:rPr>
        <w:t>
      кент, ауыл, ауылдық округ әкімі жұмыспен қамту органдары жоқ жерлерде Қазақстан Республикасының заңнамасында белгіленген тәртіппен жұмыссыздарды белгілейді;</w:t>
      </w:r>
    </w:p>
    <w:bookmarkEnd w:id="73"/>
    <w:bookmarkStart w:name="z80" w:id="74"/>
    <w:p>
      <w:pPr>
        <w:spacing w:after="0"/>
        <w:ind w:left="0"/>
        <w:jc w:val="both"/>
      </w:pPr>
      <w:r>
        <w:rPr>
          <w:rFonts w:ascii="Times New Roman"/>
          <w:b w:val="false"/>
          <w:i w:val="false"/>
          <w:color w:val="000000"/>
          <w:sz w:val="28"/>
        </w:rPr>
        <w:t>
      тарихи және мәдени мұраны сақтау жөніндегі жұмысты ұйымдастырады;</w:t>
      </w:r>
    </w:p>
    <w:bookmarkEnd w:id="74"/>
    <w:bookmarkStart w:name="z81" w:id="75"/>
    <w:p>
      <w:pPr>
        <w:spacing w:after="0"/>
        <w:ind w:left="0"/>
        <w:jc w:val="both"/>
      </w:pPr>
      <w:r>
        <w:rPr>
          <w:rFonts w:ascii="Times New Roman"/>
          <w:b w:val="false"/>
          <w:i w:val="false"/>
          <w:color w:val="000000"/>
          <w:sz w:val="28"/>
        </w:rPr>
        <w:t>
      табысы аз адамдарды анықтайды, жоғары тұрған органдарға жұмыспен қамтуды қамтамасыз ету, атаулы әлеуметтік көмек көрсету жөнінде ұсыныстар енгізеді, жалғыз басты қарттар мен еңбекке жарамсыз азаматтарға үйде қызмет көрсетуді ұйымдастырады, оларға қайырымдылық көмек көрсетуді үйлестіреді;</w:t>
      </w:r>
    </w:p>
    <w:bookmarkEnd w:id="75"/>
    <w:bookmarkStart w:name="z82" w:id="76"/>
    <w:p>
      <w:pPr>
        <w:spacing w:after="0"/>
        <w:ind w:left="0"/>
        <w:jc w:val="both"/>
      </w:pPr>
      <w:r>
        <w:rPr>
          <w:rFonts w:ascii="Times New Roman"/>
          <w:b w:val="false"/>
          <w:i w:val="false"/>
          <w:color w:val="000000"/>
          <w:sz w:val="28"/>
        </w:rPr>
        <w:t>
      қылмыстық-атқару жүйесі мекемелерінен босатылған, пробация қызметінің есебінде тұрған адамдарды жұмысқа орналастыруға жәрдемдеседі, сондай-ақ Қазақстан Республикасының заңнамасына сәйкес оларға әлеуметтік-құқықтық және өзге де көмек көрсетеді;</w:t>
      </w:r>
    </w:p>
    <w:bookmarkEnd w:id="76"/>
    <w:bookmarkStart w:name="z83" w:id="77"/>
    <w:p>
      <w:pPr>
        <w:spacing w:after="0"/>
        <w:ind w:left="0"/>
        <w:jc w:val="both"/>
      </w:pPr>
      <w:r>
        <w:rPr>
          <w:rFonts w:ascii="Times New Roman"/>
          <w:b w:val="false"/>
          <w:i w:val="false"/>
          <w:color w:val="000000"/>
          <w:sz w:val="28"/>
        </w:rPr>
        <w:t>
      мүгедектігі бар адамдарға көмек көрсетуді ұйымдастырады;</w:t>
      </w:r>
    </w:p>
    <w:bookmarkEnd w:id="77"/>
    <w:bookmarkStart w:name="z84" w:id="78"/>
    <w:p>
      <w:pPr>
        <w:spacing w:after="0"/>
        <w:ind w:left="0"/>
        <w:jc w:val="both"/>
      </w:pPr>
      <w:r>
        <w:rPr>
          <w:rFonts w:ascii="Times New Roman"/>
          <w:b w:val="false"/>
          <w:i w:val="false"/>
          <w:color w:val="000000"/>
          <w:sz w:val="28"/>
        </w:rPr>
        <w:t>
      қоғамдық жұмыстарды, жастар практикасын және әлеуметтік жұмыс орындарын ұйымдастырады;</w:t>
      </w:r>
    </w:p>
    <w:bookmarkEnd w:id="78"/>
    <w:bookmarkStart w:name="z85" w:id="79"/>
    <w:p>
      <w:pPr>
        <w:spacing w:after="0"/>
        <w:ind w:left="0"/>
        <w:jc w:val="both"/>
      </w:pPr>
      <w:r>
        <w:rPr>
          <w:rFonts w:ascii="Times New Roman"/>
          <w:b w:val="false"/>
          <w:i w:val="false"/>
          <w:color w:val="000000"/>
          <w:sz w:val="28"/>
        </w:rPr>
        <w:t>
      дене шынықтыру және спорт саласындағы уәкілетті органмен және мүгедектігі бар адамдардың қоғамдық бірлестіктерімен бірлесіп, мүгедектігі бар адамдар арасында сауықтыру және спорттық іс-шаралар өткізуді ұйымдастырады;</w:t>
      </w:r>
    </w:p>
    <w:bookmarkEnd w:id="79"/>
    <w:bookmarkStart w:name="z86" w:id="80"/>
    <w:p>
      <w:pPr>
        <w:spacing w:after="0"/>
        <w:ind w:left="0"/>
        <w:jc w:val="both"/>
      </w:pPr>
      <w:r>
        <w:rPr>
          <w:rFonts w:ascii="Times New Roman"/>
          <w:b w:val="false"/>
          <w:i w:val="false"/>
          <w:color w:val="000000"/>
          <w:sz w:val="28"/>
        </w:rPr>
        <w:t>
      мүгедектігі бар адамдардың қоғамдық бірлестіктерімен бірлесіп, мәдени-бұқаралық және ағарту іс-шараларын ұйымдастырады;</w:t>
      </w:r>
    </w:p>
    <w:bookmarkEnd w:id="80"/>
    <w:bookmarkStart w:name="z87" w:id="81"/>
    <w:p>
      <w:pPr>
        <w:spacing w:after="0"/>
        <w:ind w:left="0"/>
        <w:jc w:val="both"/>
      </w:pPr>
      <w:r>
        <w:rPr>
          <w:rFonts w:ascii="Times New Roman"/>
          <w:b w:val="false"/>
          <w:i w:val="false"/>
          <w:color w:val="000000"/>
          <w:sz w:val="28"/>
        </w:rPr>
        <w:t>
      мүгедектігі бар адамдарға қайырымдылық және әлеуметтік көмек көрсетуді үйлестіреді;</w:t>
      </w:r>
    </w:p>
    <w:bookmarkEnd w:id="81"/>
    <w:bookmarkStart w:name="z88" w:id="82"/>
    <w:p>
      <w:pPr>
        <w:spacing w:after="0"/>
        <w:ind w:left="0"/>
        <w:jc w:val="both"/>
      </w:pPr>
      <w:r>
        <w:rPr>
          <w:rFonts w:ascii="Times New Roman"/>
          <w:b w:val="false"/>
          <w:i w:val="false"/>
          <w:color w:val="000000"/>
          <w:sz w:val="28"/>
        </w:rPr>
        <w:t>
      халықтың әлеуметтік осал топтарына қайырымдылық көмек көрсетуді үйлестіреді;</w:t>
      </w:r>
    </w:p>
    <w:bookmarkEnd w:id="82"/>
    <w:bookmarkStart w:name="z89" w:id="83"/>
    <w:p>
      <w:pPr>
        <w:spacing w:after="0"/>
        <w:ind w:left="0"/>
        <w:jc w:val="both"/>
      </w:pPr>
      <w:r>
        <w:rPr>
          <w:rFonts w:ascii="Times New Roman"/>
          <w:b w:val="false"/>
          <w:i w:val="false"/>
          <w:color w:val="000000"/>
          <w:sz w:val="28"/>
        </w:rPr>
        <w:t>
      ауылдық денсаулық сақтау ұйымдарын кадрмен қамтамасыз етуге жәрдемдеседі;</w:t>
      </w:r>
    </w:p>
    <w:bookmarkEnd w:id="83"/>
    <w:bookmarkStart w:name="z90" w:id="84"/>
    <w:p>
      <w:pPr>
        <w:spacing w:after="0"/>
        <w:ind w:left="0"/>
        <w:jc w:val="both"/>
      </w:pPr>
      <w:r>
        <w:rPr>
          <w:rFonts w:ascii="Times New Roman"/>
          <w:b w:val="false"/>
          <w:i w:val="false"/>
          <w:color w:val="000000"/>
          <w:sz w:val="28"/>
        </w:rPr>
        <w:t>
      "Алтын алқа" алқасымен марапатталған аналарға тұрғын үй бөлуге жәрдемдеседі;</w:t>
      </w:r>
    </w:p>
    <w:bookmarkEnd w:id="84"/>
    <w:bookmarkStart w:name="z91" w:id="85"/>
    <w:p>
      <w:pPr>
        <w:spacing w:after="0"/>
        <w:ind w:left="0"/>
        <w:jc w:val="both"/>
      </w:pPr>
      <w:r>
        <w:rPr>
          <w:rFonts w:ascii="Times New Roman"/>
          <w:b w:val="false"/>
          <w:i w:val="false"/>
          <w:color w:val="000000"/>
          <w:sz w:val="28"/>
        </w:rPr>
        <w:t>
      жазаның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w:t>
      </w:r>
    </w:p>
    <w:bookmarkEnd w:id="85"/>
    <w:bookmarkStart w:name="z92" w:id="86"/>
    <w:p>
      <w:pPr>
        <w:spacing w:after="0"/>
        <w:ind w:left="0"/>
        <w:jc w:val="both"/>
      </w:pPr>
      <w:r>
        <w:rPr>
          <w:rFonts w:ascii="Times New Roman"/>
          <w:b w:val="false"/>
          <w:i w:val="false"/>
          <w:color w:val="000000"/>
          <w:sz w:val="28"/>
        </w:rPr>
        <w:t>
      Қазақстан Республикасының әкімшілік құқық бұзушылық туралы заңнамасында айқындалатын тәртіппен әкімшілік жазаларға тартылған адамдарға қоғамдық жұмыстардың орындалуын ұйымдастырады;</w:t>
      </w:r>
    </w:p>
    <w:bookmarkEnd w:id="86"/>
    <w:bookmarkStart w:name="z93" w:id="87"/>
    <w:p>
      <w:pPr>
        <w:spacing w:after="0"/>
        <w:ind w:left="0"/>
        <w:jc w:val="both"/>
      </w:pPr>
      <w:r>
        <w:rPr>
          <w:rFonts w:ascii="Times New Roman"/>
          <w:b w:val="false"/>
          <w:i w:val="false"/>
          <w:color w:val="000000"/>
          <w:sz w:val="28"/>
        </w:rPr>
        <w:t>
      жергілікті әлеуметтік инфрақұрылымның дамуына жәрдемдеседі;</w:t>
      </w:r>
    </w:p>
    <w:bookmarkEnd w:id="87"/>
    <w:bookmarkStart w:name="z94" w:id="88"/>
    <w:p>
      <w:pPr>
        <w:spacing w:after="0"/>
        <w:ind w:left="0"/>
        <w:jc w:val="both"/>
      </w:pPr>
      <w:r>
        <w:rPr>
          <w:rFonts w:ascii="Times New Roman"/>
          <w:b w:val="false"/>
          <w:i w:val="false"/>
          <w:color w:val="000000"/>
          <w:sz w:val="28"/>
        </w:rPr>
        <w:t>
      қоғамдық көлік қозғалысын ұйымдастырады;</w:t>
      </w:r>
    </w:p>
    <w:bookmarkEnd w:id="88"/>
    <w:bookmarkStart w:name="z95" w:id="89"/>
    <w:p>
      <w:pPr>
        <w:spacing w:after="0"/>
        <w:ind w:left="0"/>
        <w:jc w:val="both"/>
      </w:pPr>
      <w:r>
        <w:rPr>
          <w:rFonts w:ascii="Times New Roman"/>
          <w:b w:val="false"/>
          <w:i w:val="false"/>
          <w:color w:val="000000"/>
          <w:sz w:val="28"/>
        </w:rPr>
        <w:t>
      шұғыл медициналық көмек көрсету қажет болған жағдайда науқастарды дәрігерлік көмек көрсететін ең жақын денсаулық сақтау ұйымына жеткізуді ұйымдастырады;</w:t>
      </w:r>
    </w:p>
    <w:bookmarkEnd w:id="89"/>
    <w:bookmarkStart w:name="z96" w:id="90"/>
    <w:p>
      <w:pPr>
        <w:spacing w:after="0"/>
        <w:ind w:left="0"/>
        <w:jc w:val="both"/>
      </w:pPr>
      <w:r>
        <w:rPr>
          <w:rFonts w:ascii="Times New Roman"/>
          <w:b w:val="false"/>
          <w:i w:val="false"/>
          <w:color w:val="000000"/>
          <w:sz w:val="28"/>
        </w:rPr>
        <w:t>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w:t>
      </w:r>
    </w:p>
    <w:bookmarkEnd w:id="90"/>
    <w:bookmarkStart w:name="z97" w:id="91"/>
    <w:p>
      <w:pPr>
        <w:spacing w:after="0"/>
        <w:ind w:left="0"/>
        <w:jc w:val="both"/>
      </w:pPr>
      <w:r>
        <w:rPr>
          <w:rFonts w:ascii="Times New Roman"/>
          <w:b w:val="false"/>
          <w:i w:val="false"/>
          <w:color w:val="000000"/>
          <w:sz w:val="28"/>
        </w:rPr>
        <w:t>
      қажет болған жағдайда жататын науқасты денсаулық сақтау ұйымының стационарынан тұрғылықты жеріне дейін тасымалдауды ұйымдастырады;</w:t>
      </w:r>
    </w:p>
    <w:bookmarkEnd w:id="91"/>
    <w:bookmarkStart w:name="z98" w:id="92"/>
    <w:p>
      <w:pPr>
        <w:spacing w:after="0"/>
        <w:ind w:left="0"/>
        <w:jc w:val="both"/>
      </w:pPr>
      <w:r>
        <w:rPr>
          <w:rFonts w:ascii="Times New Roman"/>
          <w:b w:val="false"/>
          <w:i w:val="false"/>
          <w:color w:val="000000"/>
          <w:sz w:val="28"/>
        </w:rPr>
        <w:t>
      жергілікті өзін-өзі басқару органдарымен өзара ic-қимыл жасайды;</w:t>
      </w:r>
    </w:p>
    <w:bookmarkEnd w:id="92"/>
    <w:bookmarkStart w:name="z99" w:id="93"/>
    <w:p>
      <w:pPr>
        <w:spacing w:after="0"/>
        <w:ind w:left="0"/>
        <w:jc w:val="both"/>
      </w:pPr>
      <w:r>
        <w:rPr>
          <w:rFonts w:ascii="Times New Roman"/>
          <w:b w:val="false"/>
          <w:i w:val="false"/>
          <w:color w:val="000000"/>
          <w:sz w:val="28"/>
        </w:rPr>
        <w:t>
      жергілікті бюджетті бекіту (нақтылау) кезінде аудандық мәслихат сессияларының жұмысына қатысады;</w:t>
      </w:r>
    </w:p>
    <w:bookmarkEnd w:id="93"/>
    <w:bookmarkStart w:name="z100" w:id="94"/>
    <w:p>
      <w:pPr>
        <w:spacing w:after="0"/>
        <w:ind w:left="0"/>
        <w:jc w:val="both"/>
      </w:pPr>
      <w:r>
        <w:rPr>
          <w:rFonts w:ascii="Times New Roman"/>
          <w:b w:val="false"/>
          <w:i w:val="false"/>
          <w:color w:val="000000"/>
          <w:sz w:val="28"/>
        </w:rPr>
        <w:t>
      өз құзыреті шегінде елді мекендерді сумен жабдықтауды ұйымдастырады және су пайдалану мәселелерін реттейді;</w:t>
      </w:r>
    </w:p>
    <w:bookmarkEnd w:id="94"/>
    <w:bookmarkStart w:name="z101" w:id="95"/>
    <w:p>
      <w:pPr>
        <w:spacing w:after="0"/>
        <w:ind w:left="0"/>
        <w:jc w:val="both"/>
      </w:pPr>
      <w:r>
        <w:rPr>
          <w:rFonts w:ascii="Times New Roman"/>
          <w:b w:val="false"/>
          <w:i w:val="false"/>
          <w:color w:val="000000"/>
          <w:sz w:val="28"/>
        </w:rPr>
        <w:t>
      елді мекендерді абаттандыру, жарықтандыру, көгалдандыру және санитарлық тазарту жөніндегі жұмыстарды ұйымдастырады;</w:t>
      </w:r>
    </w:p>
    <w:bookmarkEnd w:id="95"/>
    <w:bookmarkStart w:name="z102" w:id="96"/>
    <w:p>
      <w:pPr>
        <w:spacing w:after="0"/>
        <w:ind w:left="0"/>
        <w:jc w:val="both"/>
      </w:pPr>
      <w:r>
        <w:rPr>
          <w:rFonts w:ascii="Times New Roman"/>
          <w:b w:val="false"/>
          <w:i w:val="false"/>
          <w:color w:val="000000"/>
          <w:sz w:val="28"/>
        </w:rPr>
        <w:t>
      туысы жоқ адамдарды жерлеуді және зираттарды және өзге де жерлеу орындарын тиісті жағдайда ұстау жөніндегі қоғамдық жұмыстарды ұйымдастырады;</w:t>
      </w:r>
    </w:p>
    <w:bookmarkEnd w:id="96"/>
    <w:bookmarkStart w:name="z103" w:id="97"/>
    <w:p>
      <w:pPr>
        <w:spacing w:after="0"/>
        <w:ind w:left="0"/>
        <w:jc w:val="both"/>
      </w:pPr>
      <w:r>
        <w:rPr>
          <w:rFonts w:ascii="Times New Roman"/>
          <w:b w:val="false"/>
          <w:i w:val="false"/>
          <w:color w:val="000000"/>
          <w:sz w:val="28"/>
        </w:rPr>
        <w:t>
      зиратқа арналған жер учаскелерін жерлеу және зиратқа күтім жасау жөніндегі істі ұйымдастыру қағидаларына сәйкес есепке алуды және тіркеуді жүргізеді;</w:t>
      </w:r>
    </w:p>
    <w:bookmarkEnd w:id="97"/>
    <w:bookmarkStart w:name="z104" w:id="98"/>
    <w:p>
      <w:pPr>
        <w:spacing w:after="0"/>
        <w:ind w:left="0"/>
        <w:jc w:val="both"/>
      </w:pPr>
      <w:r>
        <w:rPr>
          <w:rFonts w:ascii="Times New Roman"/>
          <w:b w:val="false"/>
          <w:i w:val="false"/>
          <w:color w:val="000000"/>
          <w:sz w:val="28"/>
        </w:rPr>
        <w:t>
      қоғамдық медиаторлар тізілімін жүргізеді;</w:t>
      </w:r>
    </w:p>
    <w:bookmarkEnd w:id="98"/>
    <w:bookmarkStart w:name="z105" w:id="99"/>
    <w:p>
      <w:pPr>
        <w:spacing w:after="0"/>
        <w:ind w:left="0"/>
        <w:jc w:val="both"/>
      </w:pPr>
      <w:r>
        <w:rPr>
          <w:rFonts w:ascii="Times New Roman"/>
          <w:b w:val="false"/>
          <w:i w:val="false"/>
          <w:color w:val="000000"/>
          <w:sz w:val="28"/>
        </w:rPr>
        <w:t>
      тұрғылықты жері бойынша және олардың көпшілік демалатын орындарында жеке тұлғалардың спортпен шұғылдануы үшін инфрақұрылым құрады;</w:t>
      </w:r>
    </w:p>
    <w:bookmarkEnd w:id="99"/>
    <w:bookmarkStart w:name="z106" w:id="100"/>
    <w:p>
      <w:pPr>
        <w:spacing w:after="0"/>
        <w:ind w:left="0"/>
        <w:jc w:val="both"/>
      </w:pPr>
      <w:r>
        <w:rPr>
          <w:rFonts w:ascii="Times New Roman"/>
          <w:b w:val="false"/>
          <w:i w:val="false"/>
          <w:color w:val="000000"/>
          <w:sz w:val="28"/>
        </w:rPr>
        <w:t>
      берілген аудандық коммуналдық мемлекеттік мекемелерді жергілікті бюджеттен қаржыландырудың жеке жоспарларын бекітеді;</w:t>
      </w:r>
    </w:p>
    <w:bookmarkEnd w:id="100"/>
    <w:bookmarkStart w:name="z107" w:id="101"/>
    <w:p>
      <w:pPr>
        <w:spacing w:after="0"/>
        <w:ind w:left="0"/>
        <w:jc w:val="both"/>
      </w:pPr>
      <w:r>
        <w:rPr>
          <w:rFonts w:ascii="Times New Roman"/>
          <w:b w:val="false"/>
          <w:i w:val="false"/>
          <w:color w:val="000000"/>
          <w:sz w:val="28"/>
        </w:rPr>
        <w:t>
      мемлекеттік статистика саласындағы уәкілетті орган бекіткен статистикалық әдіснамаға сәйкес әр шаруашылық бойынша есепке алуды жүргізеді;</w:t>
      </w:r>
    </w:p>
    <w:bookmarkEnd w:id="101"/>
    <w:bookmarkStart w:name="z108" w:id="102"/>
    <w:p>
      <w:pPr>
        <w:spacing w:after="0"/>
        <w:ind w:left="0"/>
        <w:jc w:val="both"/>
      </w:pPr>
      <w:r>
        <w:rPr>
          <w:rFonts w:ascii="Times New Roman"/>
          <w:b w:val="false"/>
          <w:i w:val="false"/>
          <w:color w:val="000000"/>
          <w:sz w:val="28"/>
        </w:rPr>
        <w:t>
      мемлекеттік статистика саласындағы уәкілетті орган бекіткен нысан бойынша тіркеу жазбаларын жүргізуді ұйымдастырады;</w:t>
      </w:r>
    </w:p>
    <w:bookmarkEnd w:id="102"/>
    <w:bookmarkStart w:name="z109" w:id="103"/>
    <w:p>
      <w:pPr>
        <w:spacing w:after="0"/>
        <w:ind w:left="0"/>
        <w:jc w:val="both"/>
      </w:pPr>
      <w:r>
        <w:rPr>
          <w:rFonts w:ascii="Times New Roman"/>
          <w:b w:val="false"/>
          <w:i w:val="false"/>
          <w:color w:val="000000"/>
          <w:sz w:val="28"/>
        </w:rPr>
        <w:t>
      әр шаруашылық бойынша есепке алу деректерінің дұрыстығын қамтамасыз етеді;</w:t>
      </w:r>
    </w:p>
    <w:bookmarkEnd w:id="103"/>
    <w:bookmarkStart w:name="z110" w:id="104"/>
    <w:p>
      <w:pPr>
        <w:spacing w:after="0"/>
        <w:ind w:left="0"/>
        <w:jc w:val="both"/>
      </w:pPr>
      <w:r>
        <w:rPr>
          <w:rFonts w:ascii="Times New Roman"/>
          <w:b w:val="false"/>
          <w:i w:val="false"/>
          <w:color w:val="000000"/>
          <w:sz w:val="28"/>
        </w:rPr>
        <w:t>
      әкім аппаратының жұмысын ұйымдастырады, оның қызметіне басшылықты жүзеге асырады;</w:t>
      </w:r>
    </w:p>
    <w:bookmarkEnd w:id="104"/>
    <w:bookmarkStart w:name="z111" w:id="105"/>
    <w:p>
      <w:pPr>
        <w:spacing w:after="0"/>
        <w:ind w:left="0"/>
        <w:jc w:val="both"/>
      </w:pPr>
      <w:r>
        <w:rPr>
          <w:rFonts w:ascii="Times New Roman"/>
          <w:b w:val="false"/>
          <w:i w:val="false"/>
          <w:color w:val="000000"/>
          <w:sz w:val="28"/>
        </w:rPr>
        <w:t>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bookmarkEnd w:id="105"/>
    <w:bookmarkStart w:name="z112" w:id="106"/>
    <w:p>
      <w:pPr>
        <w:spacing w:after="0"/>
        <w:ind w:left="0"/>
        <w:jc w:val="both"/>
      </w:pPr>
      <w:r>
        <w:rPr>
          <w:rFonts w:ascii="Times New Roman"/>
          <w:b w:val="false"/>
          <w:i w:val="false"/>
          <w:color w:val="000000"/>
          <w:sz w:val="28"/>
        </w:rPr>
        <w:t>
      қызметкерлерді еңбек шарты бойынша бюджет қаражатын үнемдеу және (немесе) Қазақстан Республикасының жергілікті мемлекеттік басқару және өзін-өзі басқару туралы заңнамасында көзделген түсімдер есебінен қабылдайды;</w:t>
      </w:r>
    </w:p>
    <w:bookmarkEnd w:id="106"/>
    <w:bookmarkStart w:name="z113" w:id="107"/>
    <w:p>
      <w:pPr>
        <w:spacing w:after="0"/>
        <w:ind w:left="0"/>
        <w:jc w:val="both"/>
      </w:pPr>
      <w:r>
        <w:rPr>
          <w:rFonts w:ascii="Times New Roman"/>
          <w:b w:val="false"/>
          <w:i w:val="false"/>
          <w:color w:val="000000"/>
          <w:sz w:val="28"/>
        </w:rPr>
        <w:t>
      Қазақстан Республикасының бюджет заңнамасына сәйкес мемлекеттік мекемелердің өздерінің иелігінде қалатын тауарларды (жұмыстарды, көрсетілетін қызметтерді) өткізуден түсетін ақша түсімдері мен шығыстарының жиынтық жоспарын жасайды және бекітеді;</w:t>
      </w:r>
    </w:p>
    <w:bookmarkEnd w:id="107"/>
    <w:bookmarkStart w:name="z114" w:id="108"/>
    <w:p>
      <w:pPr>
        <w:spacing w:after="0"/>
        <w:ind w:left="0"/>
        <w:jc w:val="both"/>
      </w:pPr>
      <w:r>
        <w:rPr>
          <w:rFonts w:ascii="Times New Roman"/>
          <w:b w:val="false"/>
          <w:i w:val="false"/>
          <w:color w:val="000000"/>
          <w:sz w:val="28"/>
        </w:rPr>
        <w:t>
      әкім аппаратының тұрғын үй қорына түгендеу жүргізеді;</w:t>
      </w:r>
    </w:p>
    <w:bookmarkEnd w:id="108"/>
    <w:bookmarkStart w:name="z115" w:id="109"/>
    <w:p>
      <w:pPr>
        <w:spacing w:after="0"/>
        <w:ind w:left="0"/>
        <w:jc w:val="both"/>
      </w:pPr>
      <w:r>
        <w:rPr>
          <w:rFonts w:ascii="Times New Roman"/>
          <w:b w:val="false"/>
          <w:i w:val="false"/>
          <w:color w:val="000000"/>
          <w:sz w:val="28"/>
        </w:rPr>
        <w:t>
      мемлекеттік жоспарлау жүйесінің бағдарламалық құжаттары шеңберінде ауыл халқына шағын несие беруге жәрдемдеседі;</w:t>
      </w:r>
    </w:p>
    <w:bookmarkEnd w:id="109"/>
    <w:bookmarkStart w:name="z116" w:id="110"/>
    <w:p>
      <w:pPr>
        <w:spacing w:after="0"/>
        <w:ind w:left="0"/>
        <w:jc w:val="both"/>
      </w:pPr>
      <w:r>
        <w:rPr>
          <w:rFonts w:ascii="Times New Roman"/>
          <w:b w:val="false"/>
          <w:i w:val="false"/>
          <w:color w:val="000000"/>
          <w:sz w:val="28"/>
        </w:rPr>
        <w:t>
      Қазақстан Республикасының заңдарында және өзге де нормативтік құқықтық актілерінде жүктелген өзге де өкілеттіктерді жүзеге асырады.</w:t>
      </w:r>
    </w:p>
    <w:bookmarkEnd w:id="110"/>
    <w:bookmarkStart w:name="z117" w:id="111"/>
    <w:p>
      <w:pPr>
        <w:spacing w:after="0"/>
        <w:ind w:left="0"/>
        <w:jc w:val="both"/>
      </w:pPr>
      <w:r>
        <w:rPr>
          <w:rFonts w:ascii="Times New Roman"/>
          <w:b w:val="false"/>
          <w:i w:val="false"/>
          <w:color w:val="000000"/>
          <w:sz w:val="28"/>
        </w:rPr>
        <w:t>
      17. Әкiмнiң Қазақстан Республикасының заңнамасына сәйкес әкiмнiң орынбасары болуы мүмкiн.</w:t>
      </w:r>
    </w:p>
    <w:bookmarkEnd w:id="111"/>
    <w:bookmarkStart w:name="z118" w:id="112"/>
    <w:p>
      <w:pPr>
        <w:spacing w:after="0"/>
        <w:ind w:left="0"/>
        <w:jc w:val="both"/>
      </w:pPr>
      <w:r>
        <w:rPr>
          <w:rFonts w:ascii="Times New Roman"/>
          <w:b w:val="false"/>
          <w:i w:val="false"/>
          <w:color w:val="000000"/>
          <w:sz w:val="28"/>
        </w:rPr>
        <w:t>
      18. Әкім Қазақстан Республикасының заңнамалық актілеріне сәйкес әкім орынбасарының міндеттері мен өкілеттіктерін айқындайды.</w:t>
      </w:r>
    </w:p>
    <w:bookmarkEnd w:id="112"/>
    <w:bookmarkStart w:name="z119" w:id="113"/>
    <w:p>
      <w:pPr>
        <w:spacing w:after="0"/>
        <w:ind w:left="0"/>
        <w:jc w:val="both"/>
      </w:pPr>
      <w:r>
        <w:rPr>
          <w:rFonts w:ascii="Times New Roman"/>
          <w:b w:val="false"/>
          <w:i w:val="false"/>
          <w:color w:val="000000"/>
          <w:sz w:val="28"/>
        </w:rPr>
        <w:t>
      19. Әкім аппарат қызметкерлерінің мемлекеттік қызметшілердің әдеп нормаларын сақтауын қамтамасыз етеді.</w:t>
      </w:r>
    </w:p>
    <w:bookmarkEnd w:id="113"/>
    <w:bookmarkStart w:name="z120" w:id="114"/>
    <w:p>
      <w:pPr>
        <w:spacing w:after="0"/>
        <w:ind w:left="0"/>
        <w:jc w:val="left"/>
      </w:pPr>
      <w:r>
        <w:rPr>
          <w:rFonts w:ascii="Times New Roman"/>
          <w:b/>
          <w:i w:val="false"/>
          <w:color w:val="000000"/>
        </w:rPr>
        <w:t xml:space="preserve"> 4-тарау. Әкім аппаратының мүлкі</w:t>
      </w:r>
    </w:p>
    <w:bookmarkEnd w:id="114"/>
    <w:bookmarkStart w:name="z121" w:id="115"/>
    <w:p>
      <w:pPr>
        <w:spacing w:after="0"/>
        <w:ind w:left="0"/>
        <w:jc w:val="both"/>
      </w:pPr>
      <w:r>
        <w:rPr>
          <w:rFonts w:ascii="Times New Roman"/>
          <w:b w:val="false"/>
          <w:i w:val="false"/>
          <w:color w:val="000000"/>
          <w:sz w:val="28"/>
        </w:rPr>
        <w:t>
      20. Әкім аппаратының заңнамада көзделген жағдайларда жедел басқару құқығында оқшауланған мүлкі болу мүмкін.</w:t>
      </w:r>
    </w:p>
    <w:bookmarkEnd w:id="115"/>
    <w:bookmarkStart w:name="z122" w:id="116"/>
    <w:p>
      <w:pPr>
        <w:spacing w:after="0"/>
        <w:ind w:left="0"/>
        <w:jc w:val="both"/>
      </w:pPr>
      <w:r>
        <w:rPr>
          <w:rFonts w:ascii="Times New Roman"/>
          <w:b w:val="false"/>
          <w:i w:val="false"/>
          <w:color w:val="000000"/>
          <w:sz w:val="28"/>
        </w:rPr>
        <w:t>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6"/>
    <w:bookmarkStart w:name="z123" w:id="117"/>
    <w:p>
      <w:pPr>
        <w:spacing w:after="0"/>
        <w:ind w:left="0"/>
        <w:jc w:val="both"/>
      </w:pPr>
      <w:r>
        <w:rPr>
          <w:rFonts w:ascii="Times New Roman"/>
          <w:b w:val="false"/>
          <w:i w:val="false"/>
          <w:color w:val="000000"/>
          <w:sz w:val="28"/>
        </w:rPr>
        <w:t>
      21. Әкім аппаратына бекітілген мүлік (жергілікті өзін-өзі басқарудың) коммуналдық меншігіне жатады.</w:t>
      </w:r>
    </w:p>
    <w:bookmarkEnd w:id="117"/>
    <w:bookmarkStart w:name="z124" w:id="118"/>
    <w:p>
      <w:pPr>
        <w:spacing w:after="0"/>
        <w:ind w:left="0"/>
        <w:jc w:val="both"/>
      </w:pPr>
      <w:r>
        <w:rPr>
          <w:rFonts w:ascii="Times New Roman"/>
          <w:b w:val="false"/>
          <w:i w:val="false"/>
          <w:color w:val="000000"/>
          <w:sz w:val="28"/>
        </w:rPr>
        <w:t>
      22. Егер заңнамада өзгеше көзделмесе, әкім аппараты өзіне бекітілген мүлікті және қаржыландыру жоспары бойынша өзіне бөлінген қаражат есебінен сатып алынған мүлікті жергілікті қоғамдастық жиналысының келісімі бойынша иеліктен шығаруы немесе оған өзгедей тәсілмен билік етуі мүмкін.</w:t>
      </w:r>
    </w:p>
    <w:bookmarkEnd w:id="118"/>
    <w:bookmarkStart w:name="z125" w:id="119"/>
    <w:p>
      <w:pPr>
        <w:spacing w:after="0"/>
        <w:ind w:left="0"/>
        <w:jc w:val="left"/>
      </w:pPr>
      <w:r>
        <w:rPr>
          <w:rFonts w:ascii="Times New Roman"/>
          <w:b/>
          <w:i w:val="false"/>
          <w:color w:val="000000"/>
        </w:rPr>
        <w:t xml:space="preserve"> 5-тарау. Әкім аппаратын қайта ұйымдастыру және тарату</w:t>
      </w:r>
    </w:p>
    <w:bookmarkEnd w:id="119"/>
    <w:bookmarkStart w:name="z126" w:id="120"/>
    <w:p>
      <w:pPr>
        <w:spacing w:after="0"/>
        <w:ind w:left="0"/>
        <w:jc w:val="both"/>
      </w:pPr>
      <w:r>
        <w:rPr>
          <w:rFonts w:ascii="Times New Roman"/>
          <w:b w:val="false"/>
          <w:i w:val="false"/>
          <w:color w:val="000000"/>
          <w:sz w:val="28"/>
        </w:rPr>
        <w:t>
      23. Әкім аппаратын қайта ұйымдастыру және тарату Қазақстан Республикасының заңнамасында айқындалған тәртіппен жүзеге асырылады.</w:t>
      </w:r>
    </w:p>
    <w:bookmarkEnd w:id="1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