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88c" w14:textId="d5af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2024 жылғы 7 ақпандағы № 5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2026 жылғы 5 мамырдағы № 45/04 шешімі</w:t>
      </w:r>
    </w:p>
    <w:p>
      <w:pPr>
        <w:spacing w:after="0"/>
        <w:ind w:left="0"/>
        <w:jc w:val="both"/>
      </w:pPr>
      <w:bookmarkStart w:name="z4" w:id="0"/>
      <w:r>
        <w:rPr>
          <w:rFonts w:ascii="Times New Roman"/>
          <w:b w:val="false"/>
          <w:i w:val="false"/>
          <w:color w:val="000000"/>
          <w:sz w:val="28"/>
        </w:rPr>
        <w:t>
      Бұқар жырау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7 ақпандағы №5 (нормативтік құқықтық актілерді мемлекеттік тіркеу тізілімінде № 6556-09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2026 жылдың 5 мамырдағы</w:t>
            </w:r>
            <w:r>
              <w:br/>
            </w:r>
            <w:r>
              <w:rPr>
                <w:rFonts w:ascii="Times New Roman"/>
                <w:b w:val="false"/>
                <w:i w:val="false"/>
                <w:color w:val="000000"/>
                <w:sz w:val="20"/>
              </w:rPr>
              <w:t>№ 45/04 шешіміне қосымша</w:t>
            </w:r>
          </w:p>
        </w:tc>
      </w:tr>
    </w:tbl>
    <w:bookmarkStart w:name="z10" w:id="4"/>
    <w:p>
      <w:pPr>
        <w:spacing w:after="0"/>
        <w:ind w:left="0"/>
        <w:jc w:val="left"/>
      </w:pPr>
      <w:r>
        <w:rPr>
          <w:rFonts w:ascii="Times New Roman"/>
          <w:b/>
          <w:i w:val="false"/>
          <w:color w:val="000000"/>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қағидаларға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5"/>
    <w:bookmarkStart w:name="z32" w:id="26"/>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6"/>
    <w:bookmarkStart w:name="z33" w:id="27"/>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7"/>
    <w:bookmarkStart w:name="z34" w:id="28"/>
    <w:p>
      <w:pPr>
        <w:spacing w:after="0"/>
        <w:ind w:left="0"/>
        <w:jc w:val="both"/>
      </w:pPr>
      <w:r>
        <w:rPr>
          <w:rFonts w:ascii="Times New Roman"/>
          <w:b w:val="false"/>
          <w:i w:val="false"/>
          <w:color w:val="000000"/>
          <w:sz w:val="28"/>
        </w:rPr>
        <w:t>
      Жылына бір рет әлеуметтік көмек көрсету үшін мереке күндерінің және атаулы күндерінің тізбесі:</w:t>
      </w:r>
    </w:p>
    <w:bookmarkEnd w:id="28"/>
    <w:bookmarkStart w:name="z35" w:id="2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9"/>
    <w:bookmarkStart w:name="z36" w:id="30"/>
    <w:p>
      <w:pPr>
        <w:spacing w:after="0"/>
        <w:ind w:left="0"/>
        <w:jc w:val="both"/>
      </w:pPr>
      <w:r>
        <w:rPr>
          <w:rFonts w:ascii="Times New Roman"/>
          <w:b w:val="false"/>
          <w:i w:val="false"/>
          <w:color w:val="000000"/>
          <w:sz w:val="28"/>
        </w:rPr>
        <w:t>
      2) 8 наурыз – Халықаралық әйелдер күні;</w:t>
      </w:r>
    </w:p>
    <w:bookmarkEnd w:id="30"/>
    <w:bookmarkStart w:name="z37" w:id="31"/>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31"/>
    <w:bookmarkStart w:name="z38" w:id="32"/>
    <w:p>
      <w:pPr>
        <w:spacing w:after="0"/>
        <w:ind w:left="0"/>
        <w:jc w:val="both"/>
      </w:pPr>
      <w:r>
        <w:rPr>
          <w:rFonts w:ascii="Times New Roman"/>
          <w:b w:val="false"/>
          <w:i w:val="false"/>
          <w:color w:val="000000"/>
          <w:sz w:val="28"/>
        </w:rPr>
        <w:t>
      4) 7 мамыр - Отан қорғаушы күні;</w:t>
      </w:r>
    </w:p>
    <w:bookmarkEnd w:id="32"/>
    <w:bookmarkStart w:name="z39" w:id="33"/>
    <w:p>
      <w:pPr>
        <w:spacing w:after="0"/>
        <w:ind w:left="0"/>
        <w:jc w:val="both"/>
      </w:pPr>
      <w:r>
        <w:rPr>
          <w:rFonts w:ascii="Times New Roman"/>
          <w:b w:val="false"/>
          <w:i w:val="false"/>
          <w:color w:val="000000"/>
          <w:sz w:val="28"/>
        </w:rPr>
        <w:t>
      5) 9 мамыр - Жеңіс күні;</w:t>
      </w:r>
    </w:p>
    <w:bookmarkEnd w:id="33"/>
    <w:bookmarkStart w:name="z40" w:id="3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4"/>
    <w:bookmarkStart w:name="z41" w:id="35"/>
    <w:p>
      <w:pPr>
        <w:spacing w:after="0"/>
        <w:ind w:left="0"/>
        <w:jc w:val="both"/>
      </w:pPr>
      <w:r>
        <w:rPr>
          <w:rFonts w:ascii="Times New Roman"/>
          <w:b w:val="false"/>
          <w:i w:val="false"/>
          <w:color w:val="000000"/>
          <w:sz w:val="28"/>
        </w:rPr>
        <w:t>
      7) 1 қазан-қарттар күні;</w:t>
      </w:r>
    </w:p>
    <w:bookmarkEnd w:id="35"/>
    <w:bookmarkStart w:name="z42" w:id="36"/>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w:t>
      </w:r>
    </w:p>
    <w:bookmarkEnd w:id="36"/>
    <w:bookmarkStart w:name="z43" w:id="37"/>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37"/>
    <w:bookmarkStart w:name="z44" w:id="3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8"/>
    <w:bookmarkStart w:name="z45" w:id="39"/>
    <w:p>
      <w:pPr>
        <w:spacing w:after="0"/>
        <w:ind w:left="0"/>
        <w:jc w:val="both"/>
      </w:pPr>
      <w:r>
        <w:rPr>
          <w:rFonts w:ascii="Times New Roman"/>
          <w:b w:val="false"/>
          <w:i w:val="false"/>
          <w:color w:val="000000"/>
          <w:sz w:val="28"/>
        </w:rPr>
        <w:t>
      6. Алушылардың тізбесі және мереке күндері мен атаулы күндерге ақшалай төлемдер түріндегі әлеуметтік көмектің шекті мөлшері:</w:t>
      </w:r>
    </w:p>
    <w:bookmarkEnd w:id="39"/>
    <w:bookmarkStart w:name="z46"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47" w:id="41"/>
    <w:p>
      <w:pPr>
        <w:spacing w:after="0"/>
        <w:ind w:left="0"/>
        <w:jc w:val="both"/>
      </w:pPr>
      <w:r>
        <w:rPr>
          <w:rFonts w:ascii="Times New Roman"/>
          <w:b w:val="false"/>
          <w:i w:val="false"/>
          <w:color w:val="000000"/>
          <w:sz w:val="28"/>
        </w:rPr>
        <w:t>
      басқа мемлекеттер аумағындағы ұрыс қимылдарының ардагерлеріне 45 (қырық бес) айлық есептік көрсеткіш мөлшерінде;</w:t>
      </w:r>
    </w:p>
    <w:bookmarkEnd w:id="41"/>
    <w:bookmarkStart w:name="z48" w:id="42"/>
    <w:p>
      <w:pPr>
        <w:spacing w:after="0"/>
        <w:ind w:left="0"/>
        <w:jc w:val="both"/>
      </w:pPr>
      <w:r>
        <w:rPr>
          <w:rFonts w:ascii="Times New Roman"/>
          <w:b w:val="false"/>
          <w:i w:val="false"/>
          <w:color w:val="000000"/>
          <w:sz w:val="28"/>
        </w:rPr>
        <w:t>
      бұрынғы Кеңестік Социалистік Республика Одағын (бұдан әрі - КСР Одағы) қорғау кезінде,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45 (қырық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45 (қырық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 45 (қырық бес) айлық есептік көрсеткіш мөлшерінде.</w:t>
      </w:r>
    </w:p>
    <w:bookmarkEnd w:id="44"/>
    <w:bookmarkStart w:name="z51" w:id="45"/>
    <w:p>
      <w:pPr>
        <w:spacing w:after="0"/>
        <w:ind w:left="0"/>
        <w:jc w:val="both"/>
      </w:pPr>
      <w:r>
        <w:rPr>
          <w:rFonts w:ascii="Times New Roman"/>
          <w:b w:val="false"/>
          <w:i w:val="false"/>
          <w:color w:val="000000"/>
          <w:sz w:val="28"/>
        </w:rPr>
        <w:t>
      2) 8 наурыз – Халықаралық әйелдер күні:</w:t>
      </w:r>
    </w:p>
    <w:bookmarkEnd w:id="45"/>
    <w:bookmarkStart w:name="z52" w:id="4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5 (бес) айлық есептік көрсеткіш мөлшерінде;</w:t>
      </w:r>
    </w:p>
    <w:bookmarkEnd w:id="46"/>
    <w:bookmarkStart w:name="z53" w:id="47"/>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 5 (бес) айлық есептік көрсеткіш мөлшерінде.</w:t>
      </w:r>
    </w:p>
    <w:bookmarkEnd w:id="47"/>
    <w:bookmarkStart w:name="z54" w:id="48"/>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48"/>
    <w:bookmarkStart w:name="z55"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салдарын жоюға қатысқан, сондай-ақ ядролық сынақтарға тiкелей қатысқан адамдарға 45 (қырық бес)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45 (қырық бес) айлық есептік көрсеткіш мөлшерінде;</w:t>
      </w:r>
    </w:p>
    <w:bookmarkEnd w:id="50"/>
    <w:bookmarkStart w:name="z57"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25 (жиырма бес)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4) 7 мамыр - Отан қорғаушылар күні:</w:t>
      </w:r>
    </w:p>
    <w:bookmarkEnd w:id="52"/>
    <w:bookmarkStart w:name="z59" w:id="53"/>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45 (қырық бес) айлық есептік көрсеткіш мөлшерінде;</w:t>
      </w:r>
    </w:p>
    <w:bookmarkEnd w:id="53"/>
    <w:bookmarkStart w:name="z60" w:id="54"/>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45 (қырық бес) айлық есептік көрсеткіш мөлшерінде;</w:t>
      </w:r>
    </w:p>
    <w:bookmarkEnd w:id="54"/>
    <w:bookmarkStart w:name="z61" w:id="55"/>
    <w:p>
      <w:pPr>
        <w:spacing w:after="0"/>
        <w:ind w:left="0"/>
        <w:jc w:val="both"/>
      </w:pPr>
      <w:r>
        <w:rPr>
          <w:rFonts w:ascii="Times New Roman"/>
          <w:b w:val="false"/>
          <w:i w:val="false"/>
          <w:color w:val="000000"/>
          <w:sz w:val="28"/>
        </w:rPr>
        <w:t>
      1986-1991 жылдар аралығындаТаулы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 45 (қырық бес) айлық есептік көрсеткіш мөлшерінде;</w:t>
      </w:r>
    </w:p>
    <w:bookmarkEnd w:id="55"/>
    <w:bookmarkStart w:name="z62" w:id="56"/>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45 (қырық бес) айлық есептік көрсеткіш мөлшерінде.</w:t>
      </w:r>
    </w:p>
    <w:bookmarkEnd w:id="56"/>
    <w:bookmarkStart w:name="z63" w:id="57"/>
    <w:p>
      <w:pPr>
        <w:spacing w:after="0"/>
        <w:ind w:left="0"/>
        <w:jc w:val="both"/>
      </w:pPr>
      <w:r>
        <w:rPr>
          <w:rFonts w:ascii="Times New Roman"/>
          <w:b w:val="false"/>
          <w:i w:val="false"/>
          <w:color w:val="000000"/>
          <w:sz w:val="28"/>
        </w:rPr>
        <w:t>
      5) 9 мамыр - Жеңіс күні;</w:t>
      </w:r>
    </w:p>
    <w:bookmarkEnd w:id="57"/>
    <w:bookmarkStart w:name="z64" w:id="5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450 (төрт жүз елу) айлық есептік көрсеткіш мөлшерінде;</w:t>
      </w:r>
    </w:p>
    <w:bookmarkEnd w:id="58"/>
    <w:bookmarkStart w:name="z65"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45 (қырық бес) айлық есептік көрсеткіш мөлшерінде;</w:t>
      </w:r>
    </w:p>
    <w:bookmarkEnd w:id="59"/>
    <w:bookmarkStart w:name="z66"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 мөлшерінде;</w:t>
      </w:r>
    </w:p>
    <w:bookmarkEnd w:id="60"/>
    <w:bookmarkStart w:name="z67" w:id="6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bookmarkEnd w:id="61"/>
    <w:bookmarkStart w:name="z68"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45 (қырық бес) айлық есептік көрсеткіш мөлшерінде;</w:t>
      </w:r>
    </w:p>
    <w:bookmarkEnd w:id="62"/>
    <w:bookmarkStart w:name="z69"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45 (қырық бес)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bookmarkEnd w:id="64"/>
    <w:bookmarkStart w:name="z71" w:id="65"/>
    <w:p>
      <w:pPr>
        <w:spacing w:after="0"/>
        <w:ind w:left="0"/>
        <w:jc w:val="both"/>
      </w:pPr>
      <w:r>
        <w:rPr>
          <w:rFonts w:ascii="Times New Roman"/>
          <w:b w:val="false"/>
          <w:i w:val="false"/>
          <w:color w:val="000000"/>
          <w:sz w:val="28"/>
        </w:rPr>
        <w:t>
      Социалистік Еңбек Ерлері, Даңқ орденінің үш дәрежесінің және Еңбек Даңқы орденінің үш дәрежесінің толық кавалерлері – 45 (қырық бес)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"Қазақстанның Еңбек Ері", "Халық қаһарманы" атақтарына ие болған тұлғалар – 45 (қырық бес)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67"/>
    <w:bookmarkStart w:name="z74"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10 (он)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69"/>
    <w:bookmarkStart w:name="z76"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 10 (он)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 10 (он)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 10 (он) айлық есептік көрсеткіш мөлшерінде;</w:t>
      </w:r>
    </w:p>
    <w:bookmarkEnd w:id="72"/>
    <w:bookmarkStart w:name="z79"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10 (он) айлық есептік көрсеткіш мөлшерінде;</w:t>
      </w:r>
    </w:p>
    <w:bookmarkEnd w:id="73"/>
    <w:bookmarkStart w:name="z80"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мәжбүр түрде заңсыз қоныс аударуға ұшыраған адамдарға 10 (он)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10 (он) айлық есептік көрсеткіш мөлшерінде.</w:t>
      </w:r>
    </w:p>
    <w:bookmarkEnd w:id="75"/>
    <w:bookmarkStart w:name="z82" w:id="76"/>
    <w:p>
      <w:pPr>
        <w:spacing w:after="0"/>
        <w:ind w:left="0"/>
        <w:jc w:val="both"/>
      </w:pPr>
      <w:r>
        <w:rPr>
          <w:rFonts w:ascii="Times New Roman"/>
          <w:b w:val="false"/>
          <w:i w:val="false"/>
          <w:color w:val="000000"/>
          <w:sz w:val="28"/>
        </w:rPr>
        <w:t>
      7) 1 қазан-қарттар күні:</w:t>
      </w:r>
    </w:p>
    <w:bookmarkEnd w:id="76"/>
    <w:bookmarkStart w:name="z83" w:id="77"/>
    <w:p>
      <w:pPr>
        <w:spacing w:after="0"/>
        <w:ind w:left="0"/>
        <w:jc w:val="both"/>
      </w:pPr>
      <w:r>
        <w:rPr>
          <w:rFonts w:ascii="Times New Roman"/>
          <w:b w:val="false"/>
          <w:i w:val="false"/>
          <w:color w:val="000000"/>
          <w:sz w:val="28"/>
        </w:rPr>
        <w:t>
      75 және одан жоғары жастағы зейнеткерлерге 5 (бес) айлық есептік көрсеткіш.</w:t>
      </w:r>
    </w:p>
    <w:bookmarkEnd w:id="77"/>
    <w:bookmarkStart w:name="z84" w:id="78"/>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w:t>
      </w:r>
    </w:p>
    <w:bookmarkEnd w:id="78"/>
    <w:bookmarkStart w:name="z85" w:id="79"/>
    <w:p>
      <w:pPr>
        <w:spacing w:after="0"/>
        <w:ind w:left="0"/>
        <w:jc w:val="both"/>
      </w:pPr>
      <w:r>
        <w:rPr>
          <w:rFonts w:ascii="Times New Roman"/>
          <w:b w:val="false"/>
          <w:i w:val="false"/>
          <w:color w:val="000000"/>
          <w:sz w:val="28"/>
        </w:rPr>
        <w:t>
      бірінші, екінші, үшінші топтағы мүгедектігі бар адамдарға 5 (бес) айлық есептік көрсеткіш;</w:t>
      </w:r>
    </w:p>
    <w:bookmarkEnd w:id="79"/>
    <w:bookmarkStart w:name="z86" w:id="80"/>
    <w:p>
      <w:pPr>
        <w:spacing w:after="0"/>
        <w:ind w:left="0"/>
        <w:jc w:val="both"/>
      </w:pPr>
      <w:r>
        <w:rPr>
          <w:rFonts w:ascii="Times New Roman"/>
          <w:b w:val="false"/>
          <w:i w:val="false"/>
          <w:color w:val="000000"/>
          <w:sz w:val="28"/>
        </w:rPr>
        <w:t>
      жеті жасқа дейінгі, жетіден он сегіз жасқа дейінгі мүгедектігі бар балаларға 10 (он) айлық есептік көрсеткіш.</w:t>
      </w:r>
    </w:p>
    <w:bookmarkEnd w:id="80"/>
    <w:bookmarkStart w:name="z87" w:id="81"/>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81"/>
    <w:bookmarkStart w:name="z88" w:id="82"/>
    <w:p>
      <w:pPr>
        <w:spacing w:after="0"/>
        <w:ind w:left="0"/>
        <w:jc w:val="both"/>
      </w:pPr>
      <w:r>
        <w:rPr>
          <w:rFonts w:ascii="Times New Roman"/>
          <w:b w:val="false"/>
          <w:i w:val="false"/>
          <w:color w:val="000000"/>
          <w:sz w:val="28"/>
        </w:rPr>
        <w:t>
      1986 жылғы 17-18 желтоқсан оқиғаларына қатысқан, "Жаппай саяси қуғын-сүргін құрбандарын ақтау туралы" Қазақстан Республикасының Заңында белгіленген тәртіппен ақталған адамдарға 95 (тоқсан бес) айлық есептік көрсеткіш мөлшерінде.</w:t>
      </w:r>
    </w:p>
    <w:bookmarkEnd w:id="82"/>
    <w:bookmarkStart w:name="z89" w:id="83"/>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83"/>
    <w:bookmarkStart w:name="z90" w:id="8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84"/>
    <w:bookmarkStart w:name="z91" w:id="8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85"/>
    <w:bookmarkStart w:name="z92" w:id="8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6"/>
    <w:bookmarkStart w:name="z93" w:id="87"/>
    <w:p>
      <w:pPr>
        <w:spacing w:after="0"/>
        <w:ind w:left="0"/>
        <w:jc w:val="both"/>
      </w:pPr>
      <w:r>
        <w:rPr>
          <w:rFonts w:ascii="Times New Roman"/>
          <w:b w:val="false"/>
          <w:i w:val="false"/>
          <w:color w:val="000000"/>
          <w:sz w:val="28"/>
        </w:rPr>
        <w:t>
      3) әлеуметтік мәні бар сырқатының болуы;</w:t>
      </w:r>
    </w:p>
    <w:bookmarkEnd w:id="87"/>
    <w:bookmarkStart w:name="z94" w:id="8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8"/>
    <w:bookmarkStart w:name="z95" w:id="8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89"/>
    <w:bookmarkStart w:name="z96" w:id="9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0"/>
    <w:bookmarkStart w:name="z97" w:id="9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1"/>
    <w:bookmarkStart w:name="z98" w:id="92"/>
    <w:p>
      <w:pPr>
        <w:spacing w:after="0"/>
        <w:ind w:left="0"/>
        <w:jc w:val="both"/>
      </w:pPr>
      <w:r>
        <w:rPr>
          <w:rFonts w:ascii="Times New Roman"/>
          <w:b w:val="false"/>
          <w:i w:val="false"/>
          <w:color w:val="000000"/>
          <w:sz w:val="28"/>
        </w:rPr>
        <w:t>
      8. Алушылар санатының тізбесі, әлеуметтік көмектің шекті мөлшерлері және әлеуметтік көмекке жүгіну мерзімдері:</w:t>
      </w:r>
    </w:p>
    <w:bookmarkEnd w:id="92"/>
    <w:bookmarkStart w:name="z99" w:id="9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айлық есептік көрсеткіш мөлшерінде;</w:t>
      </w:r>
    </w:p>
    <w:bookmarkEnd w:id="93"/>
    <w:bookmarkStart w:name="z100" w:id="94"/>
    <w:p>
      <w:pPr>
        <w:spacing w:after="0"/>
        <w:ind w:left="0"/>
        <w:jc w:val="both"/>
      </w:pPr>
      <w:r>
        <w:rPr>
          <w:rFonts w:ascii="Times New Roman"/>
          <w:b w:val="false"/>
          <w:i w:val="false"/>
          <w:color w:val="000000"/>
          <w:sz w:val="28"/>
        </w:rPr>
        <w:t>
      2) өрт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ден - 150 (жүз елу) айлық есептік көрсеткіш мөлшерінде;</w:t>
      </w:r>
    </w:p>
    <w:bookmarkEnd w:id="94"/>
    <w:bookmarkStart w:name="z101" w:id="95"/>
    <w:p>
      <w:pPr>
        <w:spacing w:after="0"/>
        <w:ind w:left="0"/>
        <w:jc w:val="both"/>
      </w:pPr>
      <w:r>
        <w:rPr>
          <w:rFonts w:ascii="Times New Roman"/>
          <w:b w:val="false"/>
          <w:i w:val="false"/>
          <w:color w:val="000000"/>
          <w:sz w:val="28"/>
        </w:rPr>
        <w:t>
      3) әлеуметтік мәні бар сырқаттың болуы.</w:t>
      </w:r>
    </w:p>
    <w:bookmarkEnd w:id="95"/>
    <w:bookmarkStart w:name="z102" w:id="96"/>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ең төмен күнкөріс деңгейінің 1 (бір) еселенген мөлшерінен аспайтын жағдайда:</w:t>
      </w:r>
    </w:p>
    <w:bookmarkEnd w:id="96"/>
    <w:bookmarkStart w:name="z103" w:id="97"/>
    <w:p>
      <w:pPr>
        <w:spacing w:after="0"/>
        <w:ind w:left="0"/>
        <w:jc w:val="both"/>
      </w:pPr>
      <w:r>
        <w:rPr>
          <w:rFonts w:ascii="Times New Roman"/>
          <w:b w:val="false"/>
          <w:i w:val="false"/>
          <w:color w:val="000000"/>
          <w:sz w:val="28"/>
        </w:rPr>
        <w:t>
      1) пробация қызметінің есебінде тұрған адамдарға қиын өмірлік жағдай туындаған күннен бастап үш ай ішінде – бір реттік, 15 (он бес) айлық есептік көрсеткіш мөлшерінде;</w:t>
      </w:r>
    </w:p>
    <w:bookmarkEnd w:id="97"/>
    <w:bookmarkStart w:name="z104" w:id="98"/>
    <w:p>
      <w:pPr>
        <w:spacing w:after="0"/>
        <w:ind w:left="0"/>
        <w:jc w:val="both"/>
      </w:pPr>
      <w:r>
        <w:rPr>
          <w:rFonts w:ascii="Times New Roman"/>
          <w:b w:val="false"/>
          <w:i w:val="false"/>
          <w:color w:val="000000"/>
          <w:sz w:val="28"/>
        </w:rPr>
        <w:t>
      2) бас бостандығынан айыру орындарынан босатылған адамдарға қиын өмірлік жағдай туындаған күннен бастап үш ай ішінде – бір реттік, 15 (он бес) айлық есептік көрсеткіш мөлшерінде;</w:t>
      </w:r>
    </w:p>
    <w:bookmarkEnd w:id="98"/>
    <w:bookmarkStart w:name="z105" w:id="99"/>
    <w:p>
      <w:pPr>
        <w:spacing w:after="0"/>
        <w:ind w:left="0"/>
        <w:jc w:val="both"/>
      </w:pPr>
      <w:r>
        <w:rPr>
          <w:rFonts w:ascii="Times New Roman"/>
          <w:b w:val="false"/>
          <w:i w:val="false"/>
          <w:color w:val="000000"/>
          <w:sz w:val="28"/>
        </w:rPr>
        <w:t>
      3) "Алтын алқа" немесе "Күміс алқа" алқаларымен марапатталған көп балалы аналарға, сондай-ақ мектепке дейінгі білім беру ұйымдарына баратын балалары бар көп балалы отбасыларға ақшалай төлем түріндегі әлеуметтік көмек мемлекеттік ақпараттық жүйелердің ақпараты негізінде көрсетіледі.</w:t>
      </w:r>
    </w:p>
    <w:bookmarkEnd w:id="99"/>
    <w:bookmarkStart w:name="z106" w:id="100"/>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бір балаға 10 (он) айлық есептік көрсеткіш мөлшерінде жүргізіледі.</w:t>
      </w:r>
    </w:p>
    <w:bookmarkEnd w:id="100"/>
    <w:bookmarkStart w:name="z107" w:id="101"/>
    <w:p>
      <w:pPr>
        <w:spacing w:after="0"/>
        <w:ind w:left="0"/>
        <w:jc w:val="both"/>
      </w:pPr>
      <w:r>
        <w:rPr>
          <w:rFonts w:ascii="Times New Roman"/>
          <w:b w:val="false"/>
          <w:i w:val="false"/>
          <w:color w:val="000000"/>
          <w:sz w:val="28"/>
        </w:rPr>
        <w:t>
      Әлеуметтік мәні бар сырқатының болуы салдарынан әлеуметтік көмек көрсетіледі:</w:t>
      </w:r>
    </w:p>
    <w:bookmarkEnd w:id="101"/>
    <w:bookmarkStart w:name="z108" w:id="102"/>
    <w:p>
      <w:pPr>
        <w:spacing w:after="0"/>
        <w:ind w:left="0"/>
        <w:jc w:val="both"/>
      </w:pPr>
      <w:r>
        <w:rPr>
          <w:rFonts w:ascii="Times New Roman"/>
          <w:b w:val="false"/>
          <w:i w:val="false"/>
          <w:color w:val="000000"/>
          <w:sz w:val="28"/>
        </w:rPr>
        <w:t>
      4) туберкулезбен ауыратын адамдарға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жан басына шаққандағы табысы ескерілместен жылына 1 (бір) рет, 20 (жиырма) айлық есептік көрсеткіш мөлшерінде;</w:t>
      </w:r>
    </w:p>
    <w:bookmarkEnd w:id="102"/>
    <w:bookmarkStart w:name="z109" w:id="103"/>
    <w:p>
      <w:pPr>
        <w:spacing w:after="0"/>
        <w:ind w:left="0"/>
        <w:jc w:val="both"/>
      </w:pPr>
      <w:r>
        <w:rPr>
          <w:rFonts w:ascii="Times New Roman"/>
          <w:b w:val="false"/>
          <w:i w:val="false"/>
          <w:color w:val="000000"/>
          <w:sz w:val="28"/>
        </w:rPr>
        <w:t>
      5) адамның иммун тапшылығы вирусынан туындаған ауруы бар балаларға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жан басына шаққандағы табысы ескерілместен - ай сайын, 2 (екі) ең төмен күнкөріс деңгейі мөлшерінде;</w:t>
      </w:r>
    </w:p>
    <w:bookmarkEnd w:id="103"/>
    <w:bookmarkStart w:name="z110" w:id="104"/>
    <w:p>
      <w:pPr>
        <w:spacing w:after="0"/>
        <w:ind w:left="0"/>
        <w:jc w:val="both"/>
      </w:pPr>
      <w:r>
        <w:rPr>
          <w:rFonts w:ascii="Times New Roman"/>
          <w:b w:val="false"/>
          <w:i w:val="false"/>
          <w:color w:val="000000"/>
          <w:sz w:val="28"/>
        </w:rPr>
        <w:t>
      6) Әлеуметтік мәні бар аурудың болуы кезінде әлеуметтік көмек Қазақстан Республикасының заңнамасына сәйкес тиісті қаржы жылына белгіленген ең төмен күнкөріс деңгейінің 1 (бір) еселенген мөлшерінен аспайтын жан басына шаққандағы орташа табысы бар адамға жылына 1 (бір) рет, 20 (жиырма) айлық есептік көрсеткіш мөлшерінде беріледі.</w:t>
      </w:r>
    </w:p>
    <w:bookmarkEnd w:id="104"/>
    <w:bookmarkStart w:name="z111" w:id="105"/>
    <w:p>
      <w:pPr>
        <w:spacing w:after="0"/>
        <w:ind w:left="0"/>
        <w:jc w:val="both"/>
      </w:pPr>
      <w:r>
        <w:rPr>
          <w:rFonts w:ascii="Times New Roman"/>
          <w:b w:val="false"/>
          <w:i w:val="false"/>
          <w:color w:val="000000"/>
          <w:sz w:val="28"/>
        </w:rPr>
        <w:t>
      Бұл ретте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тізбесіне сәйкес туберкулезбен ауыратын адамдар және Қарағанды облысы денсаулық сақтау басқармасының "Қарағанды облыстық ЖИТС-тің алдын алу және оған қарсы күрес орталығы" коммуналдық мемлекеттік кәсіпорнының тізбесіне сәйкес адамның иммун тапшылығы вирусынан туындаған ауруы бар балалар бұл санатқа жатпайды.</w:t>
      </w:r>
    </w:p>
    <w:bookmarkEnd w:id="105"/>
    <w:bookmarkStart w:name="z112" w:id="106"/>
    <w:p>
      <w:pPr>
        <w:spacing w:after="0"/>
        <w:ind w:left="0"/>
        <w:jc w:val="both"/>
      </w:pPr>
      <w:r>
        <w:rPr>
          <w:rFonts w:ascii="Times New Roman"/>
          <w:b w:val="false"/>
          <w:i w:val="false"/>
          <w:color w:val="000000"/>
          <w:sz w:val="28"/>
        </w:rPr>
        <w:t>
      7) 1-топтағы мүгедектігі бар адамды санаторий-курорттық емдеуге алып жүретін азаматтарға уәкілетті мемлекеттік орган айқындайтын санаторий-курорттық емдеу құнын өтеу ретінде берілетін кепілдік берілген соманың жетпіс пайызы мөлшерінде;</w:t>
      </w:r>
    </w:p>
    <w:bookmarkEnd w:id="106"/>
    <w:bookmarkStart w:name="z113" w:id="107"/>
    <w:p>
      <w:pPr>
        <w:spacing w:after="0"/>
        <w:ind w:left="0"/>
        <w:jc w:val="both"/>
      </w:pPr>
      <w:r>
        <w:rPr>
          <w:rFonts w:ascii="Times New Roman"/>
          <w:b w:val="false"/>
          <w:i w:val="false"/>
          <w:color w:val="000000"/>
          <w:sz w:val="28"/>
        </w:rPr>
        <w:t>
      8) ардагерлерге санаторий-курорттық емдеуге арналған шығындарды өтеуге арналған табысты есепке алмағанда жылына 1 (бір) рет 14 күннен аспайды, бірақ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кепілдік берілген сомасынан аспайды. Мүгедектігі бар ардагерлерге санаторий-курорттық емделуге әлеуметтік көмек төленбейді, олар санаторий-курорттық емделуге жеке абилитация және оңалту бағдарламасын әзірледі;</w:t>
      </w:r>
    </w:p>
    <w:bookmarkEnd w:id="107"/>
    <w:bookmarkStart w:name="z114" w:id="108"/>
    <w:p>
      <w:pPr>
        <w:spacing w:after="0"/>
        <w:ind w:left="0"/>
        <w:jc w:val="both"/>
      </w:pPr>
      <w:r>
        <w:rPr>
          <w:rFonts w:ascii="Times New Roman"/>
          <w:b w:val="false"/>
          <w:i w:val="false"/>
          <w:color w:val="000000"/>
          <w:sz w:val="28"/>
        </w:rPr>
        <w:t>
      9) 70 (жетпіс) жасқа толған және одан асқан зейнеткерлерге, адамның (отбасының) жан басына шаққандағы орташа табысы республикалық бюджет туралы заңмен тиісті қаржы жылына белгіленген ең төмен күнкөріс деңгейінің екі еселенген мөлшерінен аспайтын жағдайда – жылына 1 (бір) рет, санаторий-курорттық ұйымда болу құны 12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 (абилитация мен оңалтудың әзірленген жеке бағдарламасына сәйкес санаторий-курорттық емделу қызметтері ұсынылған мүгедектігі бар адамдарды қоспағанда).</w:t>
      </w:r>
    </w:p>
    <w:bookmarkEnd w:id="108"/>
    <w:bookmarkStart w:name="z115" w:id="109"/>
    <w:p>
      <w:pPr>
        <w:spacing w:after="0"/>
        <w:ind w:left="0"/>
        <w:jc w:val="both"/>
      </w:pPr>
      <w:r>
        <w:rPr>
          <w:rFonts w:ascii="Times New Roman"/>
          <w:b w:val="false"/>
          <w:i w:val="false"/>
          <w:color w:val="000000"/>
          <w:sz w:val="28"/>
        </w:rPr>
        <w:t>
      Бірнеше негіздер болған жағдайда санаторий-курорттық емделуге әлеуметтік көмек тек бір негіз бойынша ғана тағайындалады.</w:t>
      </w:r>
    </w:p>
    <w:bookmarkEnd w:id="109"/>
    <w:bookmarkStart w:name="z116" w:id="110"/>
    <w:p>
      <w:pPr>
        <w:spacing w:after="0"/>
        <w:ind w:left="0"/>
        <w:jc w:val="both"/>
      </w:pPr>
      <w:r>
        <w:rPr>
          <w:rFonts w:ascii="Times New Roman"/>
          <w:b w:val="false"/>
          <w:i w:val="false"/>
          <w:color w:val="000000"/>
          <w:sz w:val="28"/>
        </w:rPr>
        <w:t>
      Әлеуметтік көмек өтініш негізінде келесі құжаттар қоса берілген жағдайда көрсетіледі:</w:t>
      </w:r>
    </w:p>
    <w:bookmarkEnd w:id="110"/>
    <w:bookmarkStart w:name="z117" w:id="111"/>
    <w:p>
      <w:pPr>
        <w:spacing w:after="0"/>
        <w:ind w:left="0"/>
        <w:jc w:val="both"/>
      </w:pPr>
      <w:r>
        <w:rPr>
          <w:rFonts w:ascii="Times New Roman"/>
          <w:b w:val="false"/>
          <w:i w:val="false"/>
          <w:color w:val="000000"/>
          <w:sz w:val="28"/>
        </w:rPr>
        <w:t>
      жеке басты куәландыратын құжат не цифрлық құжаттар сервисінен алынған электрондық құжат (жеке басын сәйкестендіру үшін);</w:t>
      </w:r>
    </w:p>
    <w:bookmarkEnd w:id="111"/>
    <w:bookmarkStart w:name="z118" w:id="112"/>
    <w:p>
      <w:pPr>
        <w:spacing w:after="0"/>
        <w:ind w:left="0"/>
        <w:jc w:val="both"/>
      </w:pPr>
      <w:r>
        <w:rPr>
          <w:rFonts w:ascii="Times New Roman"/>
          <w:b w:val="false"/>
          <w:i w:val="false"/>
          <w:color w:val="000000"/>
          <w:sz w:val="28"/>
        </w:rPr>
        <w:t>
      шот-фактура;</w:t>
      </w:r>
    </w:p>
    <w:bookmarkEnd w:id="112"/>
    <w:bookmarkStart w:name="z119" w:id="113"/>
    <w:p>
      <w:pPr>
        <w:spacing w:after="0"/>
        <w:ind w:left="0"/>
        <w:jc w:val="both"/>
      </w:pPr>
      <w:r>
        <w:rPr>
          <w:rFonts w:ascii="Times New Roman"/>
          <w:b w:val="false"/>
          <w:i w:val="false"/>
          <w:color w:val="000000"/>
          <w:sz w:val="28"/>
        </w:rPr>
        <w:t>
      орындалған жұмыстар актісі;</w:t>
      </w:r>
    </w:p>
    <w:bookmarkEnd w:id="113"/>
    <w:bookmarkStart w:name="z120" w:id="114"/>
    <w:p>
      <w:pPr>
        <w:spacing w:after="0"/>
        <w:ind w:left="0"/>
        <w:jc w:val="both"/>
      </w:pPr>
      <w:r>
        <w:rPr>
          <w:rFonts w:ascii="Times New Roman"/>
          <w:b w:val="false"/>
          <w:i w:val="false"/>
          <w:color w:val="000000"/>
          <w:sz w:val="28"/>
        </w:rPr>
        <w:t>
      табысы ескерілетін санаттар үшін адамның (отбасының) табыстары туралы мәліметтер;</w:t>
      </w:r>
    </w:p>
    <w:bookmarkEnd w:id="114"/>
    <w:bookmarkStart w:name="z121" w:id="115"/>
    <w:p>
      <w:pPr>
        <w:spacing w:after="0"/>
        <w:ind w:left="0"/>
        <w:jc w:val="both"/>
      </w:pPr>
      <w:r>
        <w:rPr>
          <w:rFonts w:ascii="Times New Roman"/>
          <w:b w:val="false"/>
          <w:i w:val="false"/>
          <w:color w:val="000000"/>
          <w:sz w:val="28"/>
        </w:rPr>
        <w:t>
      екінші деңгейдегі банктегі не "Қазпочта" акционерлік қоғамындағы шот нөмірі туралы мәліметтер.</w:t>
      </w:r>
    </w:p>
    <w:bookmarkEnd w:id="115"/>
    <w:bookmarkStart w:name="z122" w:id="116"/>
    <w:p>
      <w:pPr>
        <w:spacing w:after="0"/>
        <w:ind w:left="0"/>
        <w:jc w:val="both"/>
      </w:pPr>
      <w:r>
        <w:rPr>
          <w:rFonts w:ascii="Times New Roman"/>
          <w:b w:val="false"/>
          <w:i w:val="false"/>
          <w:color w:val="000000"/>
          <w:sz w:val="28"/>
        </w:rPr>
        <w:t>
      Санаторий-курорттық емделу орнына дейін және кері қайту жолақысы санаторий-курорттық ем алушының өз қаражаты есебінен төленеді.</w:t>
      </w:r>
    </w:p>
    <w:bookmarkEnd w:id="116"/>
    <w:bookmarkStart w:name="z123" w:id="117"/>
    <w:p>
      <w:pPr>
        <w:spacing w:after="0"/>
        <w:ind w:left="0"/>
        <w:jc w:val="both"/>
      </w:pPr>
      <w:r>
        <w:rPr>
          <w:rFonts w:ascii="Times New Roman"/>
          <w:b w:val="false"/>
          <w:i w:val="false"/>
          <w:color w:val="000000"/>
          <w:sz w:val="28"/>
        </w:rPr>
        <w:t>
      10) қатты отынды сатып алуға 2 (екі) ең төмен күнкөріс деңгейінен аспайтын жан басына шаққандағы орташа табыс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басты зейнеткерлік жасқа толған қарт адамдарға және тұрғылықты жері бойынша еңбекке қабілетті кәмелетке толған балалары жоқ және мүгедектігі бар адамдарға - тиісті қаржы жылына белгіленген жылыту маусымына арналған 16 (он алты) айлық есептік көрсеткіш көрсетіледі – жылына бір рет;</w:t>
      </w:r>
    </w:p>
    <w:bookmarkEnd w:id="117"/>
    <w:bookmarkStart w:name="z124" w:id="118"/>
    <w:p>
      <w:pPr>
        <w:spacing w:after="0"/>
        <w:ind w:left="0"/>
        <w:jc w:val="both"/>
      </w:pPr>
      <w:r>
        <w:rPr>
          <w:rFonts w:ascii="Times New Roman"/>
          <w:b w:val="false"/>
          <w:i w:val="false"/>
          <w:color w:val="000000"/>
          <w:sz w:val="28"/>
        </w:rPr>
        <w:t>
      11) қатты отынды сатып алуға 1 (бір) ең төмен күнкөріс деңгейінен аспайтын жан басына шаққандағы орташа табыс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(азаматтарға) - тиісті қаржы жылына белгіленген жылыту маусымына арналған 16 (он алты) айлық есептік көрсеткіш көрсетіледі – жылына бір рет.</w:t>
      </w:r>
    </w:p>
    <w:bookmarkEnd w:id="118"/>
    <w:bookmarkStart w:name="z125" w:id="119"/>
    <w:p>
      <w:pPr>
        <w:spacing w:after="0"/>
        <w:ind w:left="0"/>
        <w:jc w:val="both"/>
      </w:pPr>
      <w:r>
        <w:rPr>
          <w:rFonts w:ascii="Times New Roman"/>
          <w:b w:val="false"/>
          <w:i w:val="false"/>
          <w:color w:val="000000"/>
          <w:sz w:val="28"/>
        </w:rPr>
        <w:t xml:space="preserve">
      Әлеуметтік көмек көрсету үшін отбасының бір адамға шаққандағы орташа табыс Қазақстан Республикасы Еңбек және халықты әлеуметтік қорғау министрінің 2023 жылғы 26 мамырдағы №181 "Мемлекеттік мақсатты әлеуметтік көмек алуға үміткер тұлға (отбасы) табысын есептеу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№32609 тіркелген) сәйкес есептеледі.</w:t>
      </w:r>
    </w:p>
    <w:bookmarkEnd w:id="119"/>
    <w:bookmarkStart w:name="z126" w:id="120"/>
    <w:p>
      <w:pPr>
        <w:spacing w:after="0"/>
        <w:ind w:left="0"/>
        <w:jc w:val="both"/>
      </w:pPr>
      <w:r>
        <w:rPr>
          <w:rFonts w:ascii="Times New Roman"/>
          <w:b w:val="false"/>
          <w:i w:val="false"/>
          <w:color w:val="000000"/>
          <w:sz w:val="28"/>
        </w:rPr>
        <w:t xml:space="preserve">
      Отбасы құрамы мемлекеттік мақсатты әлеуметтік көмек алуға үміткер тұлға (отбасы) табысын есептеу ережесінің </w:t>
      </w:r>
      <w:r>
        <w:rPr>
          <w:rFonts w:ascii="Times New Roman"/>
          <w:b w:val="false"/>
          <w:i w:val="false"/>
          <w:color w:val="000000"/>
          <w:sz w:val="28"/>
        </w:rPr>
        <w:t>10-бабы</w:t>
      </w:r>
      <w:r>
        <w:rPr>
          <w:rFonts w:ascii="Times New Roman"/>
          <w:b w:val="false"/>
          <w:i w:val="false"/>
          <w:color w:val="000000"/>
          <w:sz w:val="28"/>
        </w:rPr>
        <w:t xml:space="preserve"> бойынша анықталады.</w:t>
      </w:r>
    </w:p>
    <w:bookmarkEnd w:id="120"/>
    <w:bookmarkStart w:name="z127" w:id="121"/>
    <w:p>
      <w:pPr>
        <w:spacing w:after="0"/>
        <w:ind w:left="0"/>
        <w:jc w:val="both"/>
      </w:pPr>
      <w:r>
        <w:rPr>
          <w:rFonts w:ascii="Times New Roman"/>
          <w:b w:val="false"/>
          <w:i w:val="false"/>
          <w:color w:val="000000"/>
          <w:sz w:val="28"/>
        </w:rPr>
        <w:t>
      Отбасының бір адамға шаққандағы орташа табысы есептік кезеңдегі (алдыңғы тоқсан) отбасының жалпы табысын көрсетілген кезеңдегі айлар санына (үш ай) және отбасының мүшелер санына бөлу арқылы есептеледі.</w:t>
      </w:r>
    </w:p>
    <w:bookmarkEnd w:id="121"/>
    <w:bookmarkStart w:name="z128" w:id="122"/>
    <w:p>
      <w:pPr>
        <w:spacing w:after="0"/>
        <w:ind w:left="0"/>
        <w:jc w:val="both"/>
      </w:pPr>
      <w:r>
        <w:rPr>
          <w:rFonts w:ascii="Times New Roman"/>
          <w:b w:val="false"/>
          <w:i w:val="false"/>
          <w:color w:val="000000"/>
          <w:sz w:val="28"/>
        </w:rPr>
        <w:t xml:space="preserve">
      12) "Ардагерлер туралы" Қазақстан Республикасының 2020 жылғы 6 мамырдағы №322-VI Заңының 3-бабының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және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ардагерлер санатына жататын ардагерлерге коммуналдық қызметтерге ақы төлеуге және отын сатып алуға 24 (жиырма төрт) айлық есептік көрсеткіш мөлшерінен кем емес.</w:t>
      </w:r>
    </w:p>
    <w:bookmarkEnd w:id="122"/>
    <w:bookmarkStart w:name="z129" w:id="123"/>
    <w:p>
      <w:pPr>
        <w:spacing w:after="0"/>
        <w:ind w:left="0"/>
        <w:jc w:val="both"/>
      </w:pPr>
      <w:r>
        <w:rPr>
          <w:rFonts w:ascii="Times New Roman"/>
          <w:b w:val="false"/>
          <w:i w:val="false"/>
          <w:color w:val="000000"/>
          <w:sz w:val="28"/>
        </w:rPr>
        <w:t>
      Бұл әлеуметтік көмек қазан айында жылыту маусымында Мемлекеттік корпорация филиалы ұсынған тізімдер бойынша азаматтардан өтініштер талап етілмей көрсетіледі.</w:t>
      </w:r>
    </w:p>
    <w:bookmarkEnd w:id="123"/>
    <w:bookmarkStart w:name="z130" w:id="12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органдармен келісу бойынша бірыңғай мөлшерде белгілейді.</w:t>
      </w:r>
    </w:p>
    <w:bookmarkEnd w:id="124"/>
    <w:bookmarkStart w:name="z131" w:id="12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25"/>
    <w:bookmarkStart w:name="z132" w:id="126"/>
    <w:p>
      <w:pPr>
        <w:spacing w:after="0"/>
        <w:ind w:left="0"/>
        <w:jc w:val="left"/>
      </w:pPr>
      <w:r>
        <w:rPr>
          <w:rFonts w:ascii="Times New Roman"/>
          <w:b/>
          <w:i w:val="false"/>
          <w:color w:val="000000"/>
        </w:rPr>
        <w:t xml:space="preserve"> 3-тарау. Әлеуметтік көмек көрсету тәртібі</w:t>
      </w:r>
    </w:p>
    <w:bookmarkEnd w:id="126"/>
    <w:bookmarkStart w:name="z133" w:id="12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27"/>
    <w:bookmarkStart w:name="z134" w:id="12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8"/>
    <w:bookmarkStart w:name="z135" w:id="12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9"/>
    <w:bookmarkStart w:name="z136" w:id="130"/>
    <w:p>
      <w:pPr>
        <w:spacing w:after="0"/>
        <w:ind w:left="0"/>
        <w:jc w:val="both"/>
      </w:pPr>
      <w:r>
        <w:rPr>
          <w:rFonts w:ascii="Times New Roman"/>
          <w:b w:val="false"/>
          <w:i w:val="false"/>
          <w:color w:val="000000"/>
          <w:sz w:val="28"/>
        </w:rPr>
        <w:t xml:space="preserve">
      12.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0"/>
    <w:bookmarkStart w:name="z137" w:id="131"/>
    <w:p>
      <w:pPr>
        <w:spacing w:after="0"/>
        <w:ind w:left="0"/>
        <w:jc w:val="both"/>
      </w:pPr>
      <w:r>
        <w:rPr>
          <w:rFonts w:ascii="Times New Roman"/>
          <w:b w:val="false"/>
          <w:i w:val="false"/>
          <w:color w:val="000000"/>
          <w:sz w:val="28"/>
        </w:rPr>
        <w:t>
      13. Мынадай:</w:t>
      </w:r>
    </w:p>
    <w:bookmarkEnd w:id="131"/>
    <w:bookmarkStart w:name="z138" w:id="1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2"/>
    <w:bookmarkStart w:name="z139" w:id="13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3"/>
    <w:bookmarkStart w:name="z140" w:id="13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4"/>
    <w:bookmarkStart w:name="z141" w:id="13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5"/>
    <w:bookmarkStart w:name="z142" w:id="136"/>
    <w:p>
      <w:pPr>
        <w:spacing w:after="0"/>
        <w:ind w:left="0"/>
        <w:jc w:val="both"/>
      </w:pPr>
      <w:r>
        <w:rPr>
          <w:rFonts w:ascii="Times New Roman"/>
          <w:b w:val="false"/>
          <w:i w:val="false"/>
          <w:color w:val="000000"/>
          <w:sz w:val="28"/>
        </w:rPr>
        <w:t>
      14.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36"/>
    <w:bookmarkStart w:name="z143" w:id="13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7"/>
    <w:bookmarkStart w:name="z144" w:id="13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8"/>
    <w:bookmarkStart w:name="z145" w:id="139"/>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39"/>
    <w:bookmarkStart w:name="z146" w:id="140"/>
    <w:p>
      <w:pPr>
        <w:spacing w:after="0"/>
        <w:ind w:left="0"/>
        <w:jc w:val="both"/>
      </w:pPr>
      <w:r>
        <w:rPr>
          <w:rFonts w:ascii="Times New Roman"/>
          <w:b w:val="false"/>
          <w:i w:val="false"/>
          <w:color w:val="000000"/>
          <w:sz w:val="28"/>
        </w:rPr>
        <w:t>
      15. Мынадай:</w:t>
      </w:r>
    </w:p>
    <w:bookmarkEnd w:id="140"/>
    <w:bookmarkStart w:name="z147" w:id="141"/>
    <w:p>
      <w:pPr>
        <w:spacing w:after="0"/>
        <w:ind w:left="0"/>
        <w:jc w:val="both"/>
      </w:pPr>
      <w:r>
        <w:rPr>
          <w:rFonts w:ascii="Times New Roman"/>
          <w:b w:val="false"/>
          <w:i w:val="false"/>
          <w:color w:val="000000"/>
          <w:sz w:val="28"/>
        </w:rPr>
        <w:t>
      1) алушы қайтыс болған;</w:t>
      </w:r>
    </w:p>
    <w:bookmarkEnd w:id="141"/>
    <w:bookmarkStart w:name="z148" w:id="142"/>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42"/>
    <w:bookmarkStart w:name="z149" w:id="14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43"/>
    <w:bookmarkStart w:name="z150" w:id="14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44"/>
    <w:bookmarkStart w:name="z151" w:id="14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5"/>
    <w:bookmarkStart w:name="z152" w:id="14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46"/>
    <w:bookmarkStart w:name="z153" w:id="14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47"/>
    <w:bookmarkStart w:name="z154" w:id="14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8"/>
    <w:bookmarkStart w:name="z155" w:id="149"/>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9"/>
    <w:bookmarkStart w:name="z156" w:id="150"/>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0"/>
    <w:bookmarkStart w:name="z157" w:id="151"/>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1"/>
    <w:bookmarkStart w:name="z158" w:id="15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2"/>
    <w:bookmarkStart w:name="z159" w:id="153"/>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3"/>
    <w:bookmarkStart w:name="z160" w:id="154"/>
    <w:p>
      <w:pPr>
        <w:spacing w:after="0"/>
        <w:ind w:left="0"/>
        <w:jc w:val="both"/>
      </w:pPr>
      <w:r>
        <w:rPr>
          <w:rFonts w:ascii="Times New Roman"/>
          <w:b w:val="false"/>
          <w:i w:val="false"/>
          <w:color w:val="000000"/>
          <w:sz w:val="28"/>
        </w:rPr>
        <w:t>
      20. Әлеуметтік көмек көрсету жөніндегі уәкілетті орган қабылдаған әлеуметтік көмек көрсету туралы шешім негізінде мемлекеттік корпорация:</w:t>
      </w:r>
    </w:p>
    <w:bookmarkEnd w:id="154"/>
    <w:bookmarkStart w:name="z161" w:id="155"/>
    <w:p>
      <w:pPr>
        <w:spacing w:after="0"/>
        <w:ind w:left="0"/>
        <w:jc w:val="both"/>
      </w:pPr>
      <w:r>
        <w:rPr>
          <w:rFonts w:ascii="Times New Roman"/>
          <w:b w:val="false"/>
          <w:i w:val="false"/>
          <w:color w:val="000000"/>
          <w:sz w:val="28"/>
        </w:rPr>
        <w:t>
      біржолғы төлемдер бойынша күн сайын;</w:t>
      </w:r>
    </w:p>
    <w:bookmarkEnd w:id="155"/>
    <w:bookmarkStart w:name="z162" w:id="15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56"/>
    <w:bookmarkStart w:name="z163" w:id="157"/>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7"/>
    <w:bookmarkStart w:name="z164" w:id="15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58"/>
    <w:bookmarkStart w:name="z165" w:id="15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59"/>
    <w:bookmarkStart w:name="z166" w:id="160"/>
    <w:p>
      <w:pPr>
        <w:spacing w:after="0"/>
        <w:ind w:left="0"/>
        <w:jc w:val="both"/>
      </w:pPr>
      <w:r>
        <w:rPr>
          <w:rFonts w:ascii="Times New Roman"/>
          <w:b w:val="false"/>
          <w:i w:val="false"/>
          <w:color w:val="000000"/>
          <w:sz w:val="28"/>
        </w:rPr>
        <w:t>
      22.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0"/>
    <w:bookmarkStart w:name="z167" w:id="161"/>
    <w:p>
      <w:pPr>
        <w:spacing w:after="0"/>
        <w:ind w:left="0"/>
        <w:jc w:val="both"/>
      </w:pPr>
      <w:r>
        <w:rPr>
          <w:rFonts w:ascii="Times New Roman"/>
          <w:b w:val="false"/>
          <w:i w:val="false"/>
          <w:color w:val="000000"/>
          <w:sz w:val="28"/>
        </w:rPr>
        <w:t>
      23.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1"/>
    <w:bookmarkStart w:name="z168" w:id="162"/>
    <w:p>
      <w:pPr>
        <w:spacing w:after="0"/>
        <w:ind w:left="0"/>
        <w:jc w:val="both"/>
      </w:pPr>
      <w:r>
        <w:rPr>
          <w:rFonts w:ascii="Times New Roman"/>
          <w:b w:val="false"/>
          <w:i w:val="false"/>
          <w:color w:val="000000"/>
          <w:sz w:val="28"/>
        </w:rPr>
        <w:t>
      24.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2"/>
    <w:bookmarkStart w:name="z169" w:id="163"/>
    <w:p>
      <w:pPr>
        <w:spacing w:after="0"/>
        <w:ind w:left="0"/>
        <w:jc w:val="both"/>
      </w:pPr>
      <w:r>
        <w:rPr>
          <w:rFonts w:ascii="Times New Roman"/>
          <w:b w:val="false"/>
          <w:i w:val="false"/>
          <w:color w:val="000000"/>
          <w:sz w:val="28"/>
        </w:rPr>
        <w:t>
      25.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