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9cbe7" w14:textId="0b9cb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"Қарағанды облысы Бұқар жырау ауданы әкімдігінің 2019 жылғы 15 мамырдағы № 22/01 "Қазақстан Республикасы Президенттігіне кандидаттарға, Қазақстан Республикасы Парламентінің депутаттығына және мәслихат депутаттығына кандидаттарға сайлаушылармен кездесулер өткізу үшін үй-жайлар беру және үгіттік баспа материалдарын орналастыру орындарын белгілеу туралы" қаулысына өзгерістер енгізу туралы"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Бұқар жырау ауданының әкімдігінің 2026 жылғы 20 мамырдағы № 37/02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Аудан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Қарағанды облысы Бұқар жырау ауданы әкімдігінің 2019 жылғы 15 мамырдағы №22/01 "Қазақстан Республикасы Президенттігіне кандидаттарға, Қазақстан Республикасы Парламентінің депутаттығына және мәслихат депутаттығына кандидаттарға сайлаушылармен кездесулер өткізу үшін үй-жайлар беру және үгіттік баспа материалдарын орналастыру орындарын белгілеу туралы" (Нормативтік құқықтық актілерді мемлекеттік тіркеу тізілімінде №5343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Бұқар жырау ауданы әкімінің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Амралин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аудандық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аумақтық сайлау комиссиясы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Бұқар жырау ауданы әкімідігінің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ж. 20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Бұқар жырау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15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22/01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Бұқар жырау ауданының аумағында барлық кандидаттар үшін үгіттік баспа материалдарын орналастыру орындары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орналастыруға арналған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Ботақара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Қазыбек би көшесі ("Бұқар жырау аудандық мәдениет үйі" коммуналдық мемлекеттік қазыналық кәсіпорны ғимаратына қарама-қарсы);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Абылай хан көшесі ("Универсал" дүкенінің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Ғ.Мұстафин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Корниенко көшесі ( "Шанырак" дәмханасының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Қушоқы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Горняцкая көшесі ("Бұқар жырау аудандық мәдениет үйі" коммуналдық мемлекеттік қазыналық кәсіпорны ғимаратының оң жағында.)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 "Продукты" дүкенінің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Жаңақала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Ақжол көшесі ( "Қарағанды облысының білім басқармасының Бұқар жырау ауданы білім бөлімінің "К.Боранбаев атындағы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Ботақара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Тәттімбет көшесі ("Саликова" ЖК дүкенінің жанында)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Көкпекті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Торговая көшесі ( "Қарағанды облысы Бұқар жырау ауданы Көкпекті ауылдық округі әкімінің аппараты"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Байқадам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көшесі ("Бұқар жырау аудандық мәдениет үйі" коммуналдық мемлекеттік қазыналық кәсіпорны мәдениет үйі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А.Қыздарбеков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Доскей көшесі ( "Аккудык" жәмханасының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("Қарағанды облысы Бұқар жырау ауданы Үштөбе ауылдық округі әкімінің аппараты"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Сарыарқа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("Қарағанды облысының білім басқармасының Бұқар жырау ауданы білім бөлімінің "Заречное жалпы білім беретін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Ы.Алтынсарин көшесі ("Қарағанды облысының білім басқармасының Бұқар жырау ауданы білім бөлімінің "Ақжар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Атамекен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Мұстафин көшесі ("Қарағанды облысының білім басқармасының Бұқар жырау ауданы білім бөлімінің "С.Т. Елгізеков атындағы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Суықсу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 ("Қарағанды облысы Бұқар жырау ауданы Суықсу ауылы әкімінің аппараты"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Шешенқара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Пискунов көшесі ("Қарағанды облысының білім басқармасының Бұқар жырау ауданы білім бөлімінің "Шешенқара жалпы білім беретін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Ақбел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көшесі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Үміткер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Қ.Бабаев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Үлгі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Қ.Сатбаев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Керней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көшесі ( "Камила" дүкенінің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 ("Қарағанды облысының білім басқармасының Бұқар жырау ауданы білім бөлімінің "Сартау жалпы білім беретін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Алғабас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 жырау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Сарыжайлау көшесі ("Қарағанды облысының білім басқармасының Бұқар жырау ауданы білім бөлімінің "Бұқар жырау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Ақөре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( "Бұқар жырау аудандық мәдениет үйі" коммуналдық мемлекеттік қазыналық кәсіпорны клубы ғимаратының қарсы бетінде)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Тұзды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("Қарағанды облысы Бұқар жырау ауданы Тұзды ауылдық округі әкімінің аппараты" мемлекеттік мекемесі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Баймырза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Б.Момышұлы көшесі ( "Мечта" дүкенінің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Астаховка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 (бұрынғы мектепке қарама-қарсы)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Садовая көшесі ("Бұқар жырау аудандық мәдениет үйі" коммуналдық мемлекеттік қазыналық кәсіпорны ауылдық мәдениет үйі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 ("Гагаринское" жауапкершілігі шектеулі серіктестігінің әкімшілік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Самарқанд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Ленинская көшесі ("Бұқар жырау аудандық мәдениет үйі" коммуналдық мемлекеттік қазыналық кәсіпорны ауылдық мәдениет үйі ғимаратының қарсы бетінде)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Чкалово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Чкаловская көшесі ( "Успех" дүкеніне қарама-қарсы)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Қызылқайын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Лесная көшесі ("Бұқар жырау ауданының орталық аудандық ауруханасы" коммуналдық мемлекеттік кәсіпорнының ауылдық амбулаториясы ғимаратының қарсы бетінде)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Ростовка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 ("Бұқар жырау аудандық мәдениет үйі" коммуналдық мемлекеттік қазыналық кәсіпорны ауылдық мәдениет үйінің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20А көшесі (Бұқар жырау ауданының дене шынықтыру және спорт бөлімінің "Арлан" спорт клубы" КММ спорт залы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Красная Нива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 ("Қарағанды облысының білім басқармасының Бұқар жырау ауданы білім бөлімінің "Красная Нива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Жаңаталап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көшесі ("Қарағанды облысы Бұқар жырау ауданы Жаңаталап ауылы әкімінің аппараты" мемлекеттік мекемесінің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 ( "Жетысу" дүкенінің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Ғ.Мұстафин көшесі ( "Әділ" дүкенінің ғимараты)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Волковское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Волковское көшесі ("Надежда" дүкенінің ғимараты)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Новоузенка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Новоузенская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Шоссейная көшесі ( "Али" дүкеніне қарама-қарсы)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Тасауыл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көшесі ("Бұқар жырау аудандық мәдениет үйі" коммуналдық мемлекеттік қазыналық кәсіпорны клубы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Май-Өзек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Май-Өзек көшесі ("Tir Parking" кемпингінің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Андренниковка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 ("Қарағанды облысының білім басқармасының Бұқар жырау ауданы білім бөлімінің "Андрейников негізгі орта мектебі" коммуналдық мемлекеттік мекемесі ғимаратының сол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Алаш көшесі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 ("Бұқар жырау аудандық мәдениет үйі" коммуналдық мемлекеттік қазыналық кәсіпорны клубы ғимаратының оң жағында)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