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b8a8" w14:textId="c21b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12 мамырдағы № 50/04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"White Peak" жауапкершілігі шектеулі серіктестігіне пайдалы қазбаларды барлау үшін, жалпы көлемі 433,6060 гектар жер учаскесін меншік иелері мен жер пайдаланушылардан алып қоймай 2032 жылдың 5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"White Peak" жауапкершілігі шектеулі серіктестігіне пайдалы қазбаларды барлау үшін, жалпы көлемі 1403,7820 гектар жер учаскесін меншік иелері мен жер пайдаланушылардан алып қоймай 2032 жылдың 23 қаңтарына дейін жария сервитут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"White Peak" жауапкершілігі шектеулі серіктестігіне пайдалы қазбаларды барлау үшін, жалпы көлемі 1928,9985 гектар жер учаскесін меншік иелері мен жер пайдаланушылардан алып қоймай 2031 жылдың 27 қыркүйегіне дейін жария сервитут белгіленсін.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"White Peak" жауапкершілігі шектеулі серіктестігіне пайдалы қазбаларды барлау үшін, жалпы көлемі 443,7967 гектар жер учаскесін меншік иелері мен жер пайдаланушылардан алып қоймай 2032 жылдың 5 қаңтарына дейін жария сервитут белгіленсін.</w:t>
      </w:r>
    </w:p>
    <w:bookmarkEnd w:id="4"/>
    <w:bookmarkStart w:name="z9"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"White Peak" жауапкершілігі шектеулі серіктестігіне пайдалы қазбаларды барлау үшін, жалпы көлемі 999,2756 гектар жер учаскесін меншік иелері мен жер пайдаланушылардан алып қоймай 2032 жылдың 8 қаңтарына дейін жария сервитут белгіленсін.</w:t>
      </w:r>
    </w:p>
    <w:bookmarkEnd w:id="5"/>
    <w:bookmarkStart w:name="z10" w:id="6"/>
    <w:p>
      <w:pPr>
        <w:spacing w:after="0"/>
        <w:ind w:left="0"/>
        <w:jc w:val="both"/>
      </w:pPr>
      <w:r>
        <w:rPr>
          <w:rFonts w:ascii="Times New Roman"/>
          <w:b w:val="false"/>
          <w:i w:val="false"/>
          <w:color w:val="000000"/>
          <w:sz w:val="28"/>
        </w:rPr>
        <w:t>
      6. "White Peak"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6"/>
    <w:bookmarkStart w:name="z11" w:id="7"/>
    <w:p>
      <w:pPr>
        <w:spacing w:after="0"/>
        <w:ind w:left="0"/>
        <w:jc w:val="both"/>
      </w:pPr>
      <w:r>
        <w:rPr>
          <w:rFonts w:ascii="Times New Roman"/>
          <w:b w:val="false"/>
          <w:i w:val="false"/>
          <w:color w:val="000000"/>
          <w:sz w:val="28"/>
        </w:rPr>
        <w:t>
      7. "White Peak"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7"/>
    <w:bookmarkStart w:name="z12" w:id="8"/>
    <w:p>
      <w:pPr>
        <w:spacing w:after="0"/>
        <w:ind w:left="0"/>
        <w:jc w:val="both"/>
      </w:pPr>
      <w:r>
        <w:rPr>
          <w:rFonts w:ascii="Times New Roman"/>
          <w:b w:val="false"/>
          <w:i w:val="false"/>
          <w:color w:val="000000"/>
          <w:sz w:val="28"/>
        </w:rPr>
        <w:t>
      8.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8"/>
    <w:bookmarkStart w:name="z13" w:id="9"/>
    <w:p>
      <w:pPr>
        <w:spacing w:after="0"/>
        <w:ind w:left="0"/>
        <w:jc w:val="both"/>
      </w:pPr>
      <w:r>
        <w:rPr>
          <w:rFonts w:ascii="Times New Roman"/>
          <w:b w:val="false"/>
          <w:i w:val="false"/>
          <w:color w:val="000000"/>
          <w:sz w:val="28"/>
        </w:rPr>
        <w:t>
      9. Осы қаулының орындалуын бақылау Ақтоғай ауданы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10.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50/04 қаулысына 1-қосымша</w:t>
            </w:r>
          </w:p>
        </w:tc>
      </w:tr>
    </w:tbl>
    <w:bookmarkStart w:name="z17" w:id="11"/>
    <w:p>
      <w:pPr>
        <w:spacing w:after="0"/>
        <w:ind w:left="0"/>
        <w:jc w:val="left"/>
      </w:pPr>
      <w:r>
        <w:rPr>
          <w:rFonts w:ascii="Times New Roman"/>
          <w:b/>
          <w:i w:val="false"/>
          <w:color w:val="000000"/>
        </w:rPr>
        <w:t xml:space="preserve"> "White Peak" жауапкершілігі шектеулі серіктестігіне жария сервитут белгіленетін жер учаскелерінің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50/04 қаулысына 2-қосымша</w:t>
            </w:r>
          </w:p>
        </w:tc>
      </w:tr>
    </w:tbl>
    <w:bookmarkStart w:name="z19" w:id="12"/>
    <w:p>
      <w:pPr>
        <w:spacing w:after="0"/>
        <w:ind w:left="0"/>
        <w:jc w:val="left"/>
      </w:pPr>
      <w:r>
        <w:rPr>
          <w:rFonts w:ascii="Times New Roman"/>
          <w:b/>
          <w:i w:val="false"/>
          <w:color w:val="000000"/>
        </w:rPr>
        <w:t xml:space="preserve"> "White Peak" жауапкершілігі шектеулі серіктестігіне жария сервитут белгіленетін жер учаскелерінің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50/04 қаулысына 3-қосымша</w:t>
            </w:r>
          </w:p>
        </w:tc>
      </w:tr>
    </w:tbl>
    <w:bookmarkStart w:name="z21" w:id="13"/>
    <w:p>
      <w:pPr>
        <w:spacing w:after="0"/>
        <w:ind w:left="0"/>
        <w:jc w:val="left"/>
      </w:pPr>
      <w:r>
        <w:rPr>
          <w:rFonts w:ascii="Times New Roman"/>
          <w:b/>
          <w:i w:val="false"/>
          <w:color w:val="000000"/>
        </w:rPr>
        <w:t xml:space="preserve"> "White Peak" жауапкершілігі шектеулі серіктестігіне жария сервитут белгіленетін жер учаскелерінің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1928,9985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50/04 қаулысына 4-қосымша</w:t>
            </w:r>
          </w:p>
        </w:tc>
      </w:tr>
    </w:tbl>
    <w:bookmarkStart w:name="z23" w:id="14"/>
    <w:p>
      <w:pPr>
        <w:spacing w:after="0"/>
        <w:ind w:left="0"/>
        <w:jc w:val="left"/>
      </w:pPr>
      <w:r>
        <w:rPr>
          <w:rFonts w:ascii="Times New Roman"/>
          <w:b/>
          <w:i w:val="false"/>
          <w:color w:val="000000"/>
        </w:rPr>
        <w:t xml:space="preserve"> "White Peak" жауапкершілігі шектеулі серіктестігіне жария сервитут белгіленетін жер учаскелерінің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50/04 қаулысына 5-қосымша</w:t>
            </w:r>
          </w:p>
        </w:tc>
      </w:tr>
    </w:tbl>
    <w:bookmarkStart w:name="z25" w:id="15"/>
    <w:p>
      <w:pPr>
        <w:spacing w:after="0"/>
        <w:ind w:left="0"/>
        <w:jc w:val="left"/>
      </w:pPr>
      <w:r>
        <w:rPr>
          <w:rFonts w:ascii="Times New Roman"/>
          <w:b/>
          <w:i w:val="false"/>
          <w:color w:val="000000"/>
        </w:rPr>
        <w:t xml:space="preserve"> "White Peak" жауапкершілігі шектеулі серіктестігіне жария сервитут белгіленетін жер учаскелерінің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