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08cd" w14:textId="f330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сервитутты белгілеу туралы</w:t>
      </w:r>
    </w:p>
    <w:p>
      <w:pPr>
        <w:spacing w:after="0"/>
        <w:ind w:left="0"/>
        <w:jc w:val="both"/>
      </w:pPr>
      <w:r>
        <w:rPr>
          <w:rFonts w:ascii="Times New Roman"/>
          <w:b w:val="false"/>
          <w:i w:val="false"/>
          <w:color w:val="000000"/>
          <w:sz w:val="28"/>
        </w:rPr>
        <w:t>Қарағанды облысы Ақтоғай ауданының әкімдігінің 2026 жылғы 12 мамырдағы № 50/03 қаулысы</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"Altynkol Resources" жауапкершілігі шектеулі серіктестігіне пайдалы қазбаларды барлау үшін, жалпы көлемі 469,6157 гектар жер учаскесін меншік иелері мен жер пайдаланушылардан алып қоймай 2031 жылдың 14 қазанына дейін жария сервитут белгіленсін.</w:t>
      </w:r>
    </w:p>
    <w:bookmarkEnd w:id="1"/>
    <w:bookmarkStart w:name="z6" w:id="2"/>
    <w:p>
      <w:pPr>
        <w:spacing w:after="0"/>
        <w:ind w:left="0"/>
        <w:jc w:val="both"/>
      </w:pPr>
      <w:r>
        <w:rPr>
          <w:rFonts w:ascii="Times New Roman"/>
          <w:b w:val="false"/>
          <w:i w:val="false"/>
          <w:color w:val="000000"/>
          <w:sz w:val="28"/>
        </w:rPr>
        <w:t>
      2. "Altynkol Resources" жауапкершілігі шектеулі серіктестігі (келісім бойынша) жер пайдаланушыларға және жер учаскесінің иелеріне толық көлемде шығындарын өтеуді қамтамасыз етсін, шығын көлемі және олардың өтемақысы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"Altynkol Resources" жауапкершілігі шектеулі серіктестігіне барлау жұмыстарын жүргізу мерзімдері мен орнын, жерді қалпына келтіру бойынша міндеттемелерді және өзге де шарттарды айқындау үшін "Ақтоғай ауданының жер қатынастары, сәулет және қала құрылысы бөлімі" мемлекеттік мекемесімен келісім шарт жасасу қажеттілігі туралы ескертілсін.</w:t>
      </w:r>
    </w:p>
    <w:bookmarkEnd w:id="3"/>
    <w:bookmarkStart w:name="z8" w:id="4"/>
    <w:p>
      <w:pPr>
        <w:spacing w:after="0"/>
        <w:ind w:left="0"/>
        <w:jc w:val="both"/>
      </w:pPr>
      <w:r>
        <w:rPr>
          <w:rFonts w:ascii="Times New Roman"/>
          <w:b w:val="false"/>
          <w:i w:val="false"/>
          <w:color w:val="000000"/>
          <w:sz w:val="28"/>
        </w:rPr>
        <w:t>
      4. "Ақтоғай ауданының жер қатынастары, сәулет және қала құрылысы бөлімі" мемлекеттік мекемесі осы қаулыдан туындайтын қажетті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орындалуын бақылау Ақтоғай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6.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2026 жылғы 12 мамырдағы</w:t>
            </w:r>
            <w:r>
              <w:br/>
            </w:r>
            <w:r>
              <w:rPr>
                <w:rFonts w:ascii="Times New Roman"/>
                <w:b w:val="false"/>
                <w:i w:val="false"/>
                <w:color w:val="000000"/>
                <w:sz w:val="20"/>
              </w:rPr>
              <w:t>№ 50/03 қаулысына қосымша</w:t>
            </w:r>
          </w:p>
        </w:tc>
      </w:tr>
    </w:tbl>
    <w:bookmarkStart w:name="z13" w:id="7"/>
    <w:p>
      <w:pPr>
        <w:spacing w:after="0"/>
        <w:ind w:left="0"/>
        <w:jc w:val="left"/>
      </w:pPr>
      <w:r>
        <w:rPr>
          <w:rFonts w:ascii="Times New Roman"/>
          <w:b/>
          <w:i w:val="false"/>
          <w:color w:val="000000"/>
        </w:rPr>
        <w:t xml:space="preserve"> "Altynkol Resources" жауапкершілігі шектеулі серіктестігіне жария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алаңы,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жер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469,6157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