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7da3" w14:textId="30b7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2026 жылғы 30 сәуірдегі № 45/01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2026 жылдың 7 сәуірдегі № 03/35, 03/36 жер комиссиясының оң қорытындысы негізінде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"IRKAZ METAL CORPORATION" (ИРКАЗ МЕТАЛ КОРПОРАЙШН) жауапкершілігі шектеулі серіктестігіне коммуналдық, инженерлiк, электр және басқа да желiлер мен тораптарды, сондай-ақ көлiк инфрақұрылымы объектiлерiн жүргізу мен пайдалану үшін, жалпы көлемі 89,565 гектар жер учаскесін меншік иелері мен жер пайдаланушылардан алып қоймай, 2028 жылдың 29 қыркүйегіне дейін жария сервитут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"IRKAZ METAL CORPORATION" (ИРКАЗ МЕТАЛ КОРПОРАЙШН) жауапкершілігі шектеулі серіктестігіне коммуналдық, инженерлiк, электр және басқа да желiлер мен тораптарды, сондай-ақ көлiк инфрақұрылымы объектiлерiн жүргізу мен пайдалану үшін, жалпы көлемі 16,8742 гектар жер учаскесін меншік иелері мен жер пайдаланушылардан алып қоймай, 2028 жылдың 29 қыркүйегіне дейін жария сервитут белгіленсін.</w:t>
      </w:r>
    </w:p>
    <w:bookmarkEnd w:id="2"/>
    <w:bookmarkStart w:name="z7" w:id="3"/>
    <w:p>
      <w:pPr>
        <w:spacing w:after="0"/>
        <w:ind w:left="0"/>
        <w:jc w:val="both"/>
      </w:pPr>
      <w:r>
        <w:rPr>
          <w:rFonts w:ascii="Times New Roman"/>
          <w:b w:val="false"/>
          <w:i w:val="false"/>
          <w:color w:val="000000"/>
          <w:sz w:val="28"/>
        </w:rPr>
        <w:t xml:space="preserve">
      3. Ақтоғай ауданы әкімдігінің "Жария сервитутты белгілеу туралы" 2025 жылғы 26 қарашадағы № 92/03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"IRKAZ METAL CORPORATION" (ИРКАЗ МЕТАЛ КОРПОРАЙШН)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4"/>
    <w:bookmarkStart w:name="z9" w:id="5"/>
    <w:p>
      <w:pPr>
        <w:spacing w:after="0"/>
        <w:ind w:left="0"/>
        <w:jc w:val="both"/>
      </w:pPr>
      <w:r>
        <w:rPr>
          <w:rFonts w:ascii="Times New Roman"/>
          <w:b w:val="false"/>
          <w:i w:val="false"/>
          <w:color w:val="000000"/>
          <w:sz w:val="28"/>
        </w:rPr>
        <w:t>
      5. "IRKAZ METAL CORPORATION" (ИРКАЗ МЕТАЛ КОРПОРАЙШН) жауапкершілігі шектеулі серіктестігіне барлау жұмыстарын жүргізу мерзімдері мен орнын, жерді қалпына келтіру бойынша міндеттемелерді және өзге де шарттарды айқындау үшін "Ақтоғай ауданының жер қатынастары, сәулет және қала құрылысы бөлімі" мемлекеттік мекемесімен, сондай-ақ және жер учаскелерiнiң меншiк иелерiмен немесе жер пайдаланушылармен келісім шарттар жасасу қажеттілігі туралы ескертілсін.</w:t>
      </w:r>
    </w:p>
    <w:bookmarkEnd w:id="5"/>
    <w:bookmarkStart w:name="z10" w:id="6"/>
    <w:p>
      <w:pPr>
        <w:spacing w:after="0"/>
        <w:ind w:left="0"/>
        <w:jc w:val="both"/>
      </w:pPr>
      <w:r>
        <w:rPr>
          <w:rFonts w:ascii="Times New Roman"/>
          <w:b w:val="false"/>
          <w:i w:val="false"/>
          <w:color w:val="000000"/>
          <w:sz w:val="28"/>
        </w:rPr>
        <w:t>
      6.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6"/>
    <w:bookmarkStart w:name="z11" w:id="7"/>
    <w:p>
      <w:pPr>
        <w:spacing w:after="0"/>
        <w:ind w:left="0"/>
        <w:jc w:val="both"/>
      </w:pPr>
      <w:r>
        <w:rPr>
          <w:rFonts w:ascii="Times New Roman"/>
          <w:b w:val="false"/>
          <w:i w:val="false"/>
          <w:color w:val="000000"/>
          <w:sz w:val="28"/>
        </w:rPr>
        <w:t>
      7. Осы қаулының орындалуын бақылау Ақтоғай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8.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30 сәуірдегі</w:t>
            </w:r>
            <w:r>
              <w:br/>
            </w:r>
            <w:r>
              <w:rPr>
                <w:rFonts w:ascii="Times New Roman"/>
                <w:b w:val="false"/>
                <w:i w:val="false"/>
                <w:color w:val="000000"/>
                <w:sz w:val="20"/>
              </w:rPr>
              <w:t>№ 45/01 қаулысына 1-қосымша</w:t>
            </w:r>
          </w:p>
        </w:tc>
      </w:tr>
    </w:tbl>
    <w:bookmarkStart w:name="z15" w:id="9"/>
    <w:p>
      <w:pPr>
        <w:spacing w:after="0"/>
        <w:ind w:left="0"/>
        <w:jc w:val="left"/>
      </w:pPr>
      <w:r>
        <w:rPr>
          <w:rFonts w:ascii="Times New Roman"/>
          <w:b/>
          <w:i w:val="false"/>
          <w:color w:val="000000"/>
        </w:rPr>
        <w:t xml:space="preserve"> "IRKAZ METAL CORPORATION" (ИРКАЗ МЕТАЛ КОРПОРАЙШН) жауапкершілігі шектеулі серіктестігіне жария сервитут белгіленетін жер учаскелерінің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Абекен Турсынханович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Саян Кенжеханович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Нарыпбеков Ермек Артаевич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Абишов Мадияр Шотбайұлы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Әртай Әмір Ермекұлы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Амирбаев Алимсерик Мажитович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Конратбек Аскарбек Конратбекулы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Камбаров Ербол Мейрканулы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Куатов Танирберген Базарович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Куатов Танирберген Базарович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 Oil Plus"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Науанова Рысбала Абдрахмановна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Науанова Рысбала Абдрахмановна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 Oil Plus"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табиғи ресурстар және табиғат пайдалануды реттеу басқармасы"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Мади Серикбекович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30 сәуірдегі</w:t>
            </w:r>
            <w:r>
              <w:br/>
            </w:r>
            <w:r>
              <w:rPr>
                <w:rFonts w:ascii="Times New Roman"/>
                <w:b w:val="false"/>
                <w:i w:val="false"/>
                <w:color w:val="000000"/>
                <w:sz w:val="20"/>
              </w:rPr>
              <w:t>№ 45/01 қаулысына 2-қосымша</w:t>
            </w:r>
          </w:p>
        </w:tc>
      </w:tr>
    </w:tbl>
    <w:bookmarkStart w:name="z17" w:id="10"/>
    <w:p>
      <w:pPr>
        <w:spacing w:after="0"/>
        <w:ind w:left="0"/>
        <w:jc w:val="left"/>
      </w:pPr>
      <w:r>
        <w:rPr>
          <w:rFonts w:ascii="Times New Roman"/>
          <w:b/>
          <w:i w:val="false"/>
          <w:color w:val="000000"/>
        </w:rPr>
        <w:t xml:space="preserve"> "IRKAZ METAL CORPORATION" (ИРКАЗ МЕТАЛ КОРПОРАЙШН) жауапкершілігі шектеулі серіктестігіне жария сервитут белгіленетін жер учаскелерінің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Шайхенова Ляззат Сайлаубековна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Джортбасов Алалгар Рыспаевич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"IRKAZ METAL CORPORATION" (ИРКАЗ МЕТАЛ КОРПОРАЙШН)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"Azurit-TC (Азурит-ТС)"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