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bc9b" w14:textId="8adb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2025 жылғы 23 желтоқсандағы "Ақтоғай ауданының ауыл, кенттер, ауылдық округтерінің 2026-2028 жылдарға арналған бюджеттері туралы" № 362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2026 жылғы 21 мамырдағы № 404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2025 жылғы 23 желтоқсандағы "Ақтоғай ауданының ауыл, кенттер, ауылдық округтерінің 2026-2028 жылдарға арналған бюджеттері туралы" №362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Ақтоғай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488800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46522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233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441906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489319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-519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519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519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 – 2028 жылдарға арналған Сарышаған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200134 мың теңге,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54119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5280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140735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212661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-12527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12527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12527 мың теңге.";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 – 2028 жылдарға арналған Шашубай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250568 мың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30034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1035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5707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213792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260500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-9932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9932 мың теңге: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9932 мың теңге.";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 – 2028 жылдарға арналған Айыртас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48106 мың теңге, оның ішінде: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17051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31055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48134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-28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28 мың теңге: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мың теңге.";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 – 2028 жылдарға арналған Жидебай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71530 мың теңге, оның ішінде: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53469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18033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73467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-1937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1937 мың теңге: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1937 мың теңге.";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 – 2028 жылдарға арналған Кежек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47981 мың теңге, оның ішінде: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16819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228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30934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49342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-1361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1361 мың теңге: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1361 мың теңге.";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 – 2028 жылдарға арналған Қараменде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52765 мың теңге, оның ішінде: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12249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40516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52783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-18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18 мың теңге: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мың теңге.";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 – 2028 жылдарға арналған Қусақ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55958 мың теңге, оның ішінде: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11146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44812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56166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-208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208 мың теңге: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208 мың теңге.";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 – 2028 жылдарға арналған Қызыларай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50592 мың теңге, оның ішінде: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3701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46854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52251 мың теңге;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-1659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1659 мың теңге: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1659 мың теңге.";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 – 2028 жылдарға арналған Нүркен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58709 мың теңге, оның ішінде: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17439 мың теңге;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41270 мың теңге;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59245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-536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536 мың теңге: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536 мың теңге.";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 – 2028 жылдарға арналған Ортадересін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49420 мың теңге, оның ішінде: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12868 мың теңге;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2662 мың теңге;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33890 мың теңге;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49421 мың теңге;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мың теңге;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мың теңге: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 – 2028 жылдарға арналған Сарытерек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67868 мың теңге, оның ішінде: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31408 мың теңге;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373 мың теңге;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258 мың теңге;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35829 мың теңге;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67868 мың теңге;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енеді.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9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2026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9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2026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9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2026 жылға арналған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9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2026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0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2026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0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2026 жылға арналған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0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2026 жылға арналған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1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2026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1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2026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21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2026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22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2026 жылға арналған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22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2026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22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ауыл, кенттер, ауылдық округтер бюджеттеріне аудандық бюджеттен нысаналы трансферттер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