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dac81" w14:textId="eddac8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Ақтоғай ауданы әкімінің 2025 жылғы 29 шілдедегі № 3 "Ақтоғай ауданы бойынша сайлау учаскелерін құру туралы"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Ақтоғай ауданының әкімінің 2026 жылғы 21 сәуірдегі № 1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ШЕШТІМ: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Ақтоғай ауданы әкімінің 2025 жылғы 29 шілдедегі № 3 "Ақтоғай ауданы бойынша сайлау учаскелерін құру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№ 395 сайлау учаскесі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редакцияда жазылсын: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395 сайлау учаскесi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учаскесiнiң орталығы - Жидебай ауылдық округі, Үшарал ауылы, Бәйтерек көшесі, 2 үй. Қарағанды облысы білім басқармасының Ақтоғай ауданы білім бөлімінің "Әсет Болғанбайұлы атындағы негізгі орта мектебі" коммуналдық мемлекеттік мекемесі.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учаскесiнiң шекарасы: Үшарал ауылында Бәйтерек көшесіндегі № 1, 3, 5, 6, 7, 8, 9, 10, 11, 12, 13, 14, 15, 16, 17, 18, 19, 20, 21, 22, 23, 24, 25, 26, 27, 27А, 28, 29, 30, 30/1, 31, 33, 34, 35, 36, 37, 38, 39, 39/1, 40, 41, 42, 43, 44, 45, 46, 47, 47А, 48, 49, 50, 51, 52, 53, 54, 55, 56/2, 57, 58 үйлер және Көрпетай, Үшарал, Күнгей, Жалаңаш, Жиенбай, Нүркей, Нұртай, Дөңгелек ағаш, Қараағаш қыстақтары.".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Ақтоғай ауданы әкімі аппаратының басшысына жүктелсін.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бастап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Ақтоғай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А.Аманжолов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Ақтоғай аудандық аумақтық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комиссиясымен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