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2396" w14:textId="2b32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2025 жылғы 19 желтоқсандағы № 44/415 "2026-2028 жылдарға арналған аудандық маңызы бар қаланың, ауылдардың, кенттердің,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2026 жылғы 12 маусымдағы № 55/505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2025 жылғы 19 желтоқсандағы № 44/415 "2026-2028 жылдарға арналған аудандық маңызы бар қаланың, ауылдардың, кенттердің,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Абай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4 082 991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586 602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625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15 500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3 480 264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4 111 956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28 965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28 965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28 965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2026-2028 жылдарға арналған Топар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349 184 мың теңге, 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163 529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1 800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3 200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180 655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357 218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8 034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8 034 мың теңге: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8 034 мың теңге.";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2026-2028 жылдарға арналған Қарабас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86 347 мың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62 165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24 022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89 120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2 773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2 773 мың теңге: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2 773 мың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2026-2028 жылдарға арналған Южный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141 179 мың теңге, оның ішінде: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11 485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350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129 344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152 101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10 922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10 922 мың теңге: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10 922 мың теңге.";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2026-2028 жылдарға арналған Дубовка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575 907 мың теңге, оның ішінде: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44 605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2 100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529 202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581 661 мың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5 754 мың теңге;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5 754 мың теңге: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5 754 мың теңге.";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2026-2028 жылдарға арналған Ақбастау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45 894 мың теңге, оның ішінде: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5 087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40 802 мың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45 894 мың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0 мың теңге;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0 мың теңге.";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20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2026-2028 жылдарға арналған Есенгелді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127 089 мың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7 197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мың теңге;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119 887 мың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129 376 мың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2 287 мың теңге;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2 287 мың теңге: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2 287 мың теңге.";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2026-2028 жылдарға арналған Қарағанды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108 933 мың теңге, оның ішінде: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11 023 мың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18 753 мың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79 157 мың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118 930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9 997 мың теңге;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9 997 мың теңге: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9 997 мың теңге.";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28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2026-2028 жылдарға арналған Мичурин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58 241 мың теңге, оның ішінде: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9 652 мың теңге;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793 мың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2 344 мың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45 452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61 543 мың теңге;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3 302 мың теңге;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3 302 мың теңге: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3 302 мың теңге.";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2026-2028 жылдарға арналған Самар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45 044 мың теңге, оның ішінде: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7 192 мың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37 847 мың теңге;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45 113 мың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69 мың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 мың теңге: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69 мың теңге.";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2026-2028 жылдарға арналған Сәрепті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93 540 мың теңге, оның ішінде: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6 024 мың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мың теңге;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87 511 мың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95 290 мың теңге;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1 750 мың теңге;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1 750 мың теңге: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1 750 мың теңге.";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2026-2028 жылдарға арналған Юбилейное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59 518 мың теңге, оның ішінде: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17 191 мың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1 105 мың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41 222 мың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69 380 мың теңге;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9 862 мың теңге;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9 862 мың теңге: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9 862 мың теңге.";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50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Абай қаласының бюджеті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53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қаласының 2026 жылға арналған жоғары тұрған бюджеттен берілген нысаналы трансферттер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2 381 319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1 381 319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1 281 319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598 618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56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Топар кентінің бюджеті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259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Топар кентінің 2026 жылға арналған жоғары тұрған бюджеттен берілген нысаналы трансферттер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262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Қарабас кентінің бюджеті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265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Южный кентінің бюджеті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268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Южный кентінің 2026 жылға арналған жоғары тұрған бюджеттен берілген нысаналы трансферттер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271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Дубовка ауылдық округінің бюджеті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274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Дубовка ауылдық округінің 2025 жылға арналған жоғары тұрған бюджеттен берілген нысаналы трансферттер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bookmarkStart w:name="z277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Ақбастау ауылдық округінің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bookmarkStart w:name="z280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Есенгелді ауылдық округінің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қосымша</w:t>
            </w:r>
          </w:p>
        </w:tc>
      </w:tr>
    </w:tbl>
    <w:bookmarkStart w:name="z283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Есенгелді ауылдық округінің 2026 жылға арналған жоғары тұрған бюджеттен берілген нысаналы трансферттер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286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Қарағанды ауылдық округінің бюджеті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қосымша</w:t>
            </w:r>
          </w:p>
        </w:tc>
      </w:tr>
    </w:tbl>
    <w:bookmarkStart w:name="z289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Мичурин ауылдық округінің бюджеті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қосымша</w:t>
            </w:r>
          </w:p>
        </w:tc>
      </w:tr>
    </w:tbl>
    <w:bookmarkStart w:name="z292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Мичурин ауылдық округінің 2026 жылға арналған жоғары тұрған бюджеттен берілген нысаналы трансферттер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қосымша</w:t>
            </w:r>
          </w:p>
        </w:tc>
      </w:tr>
    </w:tbl>
    <w:bookmarkStart w:name="z295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Самарка ауылдық округінің бюджеті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қосымша</w:t>
            </w:r>
          </w:p>
        </w:tc>
      </w:tr>
    </w:tbl>
    <w:bookmarkStart w:name="z298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Самарка ауылдық округінің 2026 жылға арналған жоғары тұрған бюджеттен берілген нысаналы трансферттер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қосымша</w:t>
            </w:r>
          </w:p>
        </w:tc>
      </w:tr>
    </w:tbl>
    <w:bookmarkStart w:name="z301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Сәрепті ауылының бюджеті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қосымша</w:t>
            </w:r>
          </w:p>
        </w:tc>
      </w:tr>
    </w:tbl>
    <w:bookmarkStart w:name="z304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Сәрепті ауылының 2026 жылға арналған жоғары тұрған бюджеттен берілген нысаналы трансферттер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қосымша</w:t>
            </w:r>
          </w:p>
        </w:tc>
      </w:tr>
    </w:tbl>
    <w:bookmarkStart w:name="z307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Юбилейное ауылының бюджеті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55/505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қосымша</w:t>
            </w:r>
          </w:p>
        </w:tc>
      </w:tr>
    </w:tbl>
    <w:bookmarkStart w:name="z31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Юбилейное ауылының 2026 жылға арналған жоғары тұрған бюджеттен берілген нысаналы трансферттер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