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2580" w14:textId="9572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Абай ауданы бойынша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2026 жылғы 16 сәуірдегі № 20/01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Премьер-Министрінің орынбасары - Еңбек және халықты әлеуметтік қорғау министрінің 2023 жылғы 30 маусымдағы "Арнаулы әлеуметтік қызметтерге тарифтерді қалыптастыру ережесі мен әдістемесін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Абай ауданы бойынша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Абай ауданы әкімінің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№20/01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 алушыға арнаулы әлеуметтік қызметтер көрсету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алушыға арналған тариф (теңгемен)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 (теңгемен)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арнаулы әлеуметтік қызметтер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