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9d54" w14:textId="b2d9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2025 жылғы 19 желтоқсандағы № 463/25 "Шахтинск қаласының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2026 жылғы 11 тамыздағы № 518/30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Шахтинск қалалық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2025 жылғы 19 желтоқсандағы № 463/25 "Шахтинск қаласының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Шахтинск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11 037 416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4 461 014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38 716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102 485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6 435 201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12 059 869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1 400 000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1 400 000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66 200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66 200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айзату 2 488 653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2 488 653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1 400 000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1 088 653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2026 жылғы 1 қаңтардан бастап қолданысқа енгізіледі және ресми жариялауға жатады.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қалалық 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тамыздағы № 518/30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қалалық 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жоқсандағы № 463/25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Шахтинск қаласының бюджеті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11 037 416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2 558 465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6 435 198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12 059 869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міндетті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-2 488 653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2 488 653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1 400 000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1 088 653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тамыздағы № 518/30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463/25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Шахтинск қаласының бюджетін дамытудың бюджеттік бағдарламаларының тізімі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1 508 875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11 тамыздағы № 518/30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қалалық 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463/25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берiлетiн нысаналы трансферттер және бюджеттік кредиттер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4 988 031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су құбыры желілерін қайта құру. 3-ші кезең. Сметалық құжаттаманы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кәріз коллекторларын реконструкциялау және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кентінде су құбыры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облысы, Шахтинск қаласы, Молодежная көшесі, 57 жер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учаскесі көп пәтерлі тұрғын үй кешенінің құрылысы (сыртқы инженерлік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желілер)"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Шахтинск қаласындағы Молодежная көшесіндегі коллекторлықтан ЖК -1 "А" дейін (1,2,3 учаскелері) жылу желілерін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қалалық 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тамыздағы № 518/30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4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қалалық 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463/25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8 қосымша </w:t>
            </w:r>
          </w:p>
        </w:tc>
      </w:tr>
    </w:tbl>
    <w:bookmarkStart w:name="z6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Шахтинск қаласының бюджеттік бағдарламалар әкімшілеріне нысаналы трансферттер және бюджеттік кредиттер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4 988 031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2 332 257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су құбыры желілерін қайта құру. 3-ші кезең. Сметалық құжаттаманы түзету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кәріз коллекторларын реконструкциялау және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кентінде су құбыры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 облысы, Шахтинск қаласы, Молодежная көшесі, 57 жер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учаскесі көп пәтерлі тұрғын үй кешенінің құрылысы (сыртқы инженерлік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желілер)"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Шахтинск қаласындағы Молодежная көшесіндегі коллекторлықтан ЖК -1 "А" дейін (1,2,3 учаскелері) жылу желілерін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