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d04a9c" w14:textId="5d04a9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Шахтинск қаласы әкімінің 2019 жылғы 24 қыркүйектегі № 1 "Шахтинск қаласында сайлау учаскелерін құру туралы" шешіміне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 Шахтинск қаласының әкімінің 2026 жылғы 2 маусымдағы № 1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Шахтинск қаласының әкімі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Шахтинск қаласы әкімінің 2019 жылғы 24 қыркүйектегі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000000"/>
          <w:sz w:val="28"/>
        </w:rPr>
        <w:t xml:space="preserve"> "Шахтинск қаласында сайлау учаскелерін құру туралы" (Нормативтік құқықтық актілерді мемлекеттік тіркеу тізілімінде № 5492 болып тіркелген) келесі өзгеріс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Шахтинск қаласының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Кыдырганбеков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Шахтинск қалалық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комиссиясы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Шахтинск қаласы әкімінің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 маусымдағы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Шахтинск қаласы әкімінің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24 қыркүйектегі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қосымша</w:t>
            </w:r>
          </w:p>
        </w:tc>
      </w:tr>
    </w:tbl>
    <w:bookmarkStart w:name="z1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№316 сайлау учаскесі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Шахтинск қаласы, Парковая көшесі, "Қарағанды облысы білім басқармасының Шахтинск қаласы білім бөлімінің "Шоқан Уәлиханов атындағы мектеп - гимназиясы" коммуналдық мемлекеттік мекемесі.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Станционная көшесі: 1, 2, 2 А, 3, 4, 5, 6, 6А, 7, 8, 10, 12, 18 үйлер;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Парковая көшесі: 10А, 14, 20, 22, 22А, 24, 26, 28, 30, 32, 34, 36, 36А, 38, 40, 40А, 42, 42/1, 46, 46А, 48, 48А, 50, 50А, 52, 52А, 54, 56 үйлер;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Спортивная көшесі: 1, 2, 3, 4, 5, 6, 7, 8, 9, 10, 11, 12, 13, 14, 15, 16, 18, 18А, 18/1, 19, 19А, 20, 20А, 21, 21А, 22, 22А, 23, 24, 24А, 25, 26 үйлер;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Парковая көшесі: 2, 4, 6, 7/2, 7А, 11, 12, 13, 16, 19, 21, 23, 25/1, 29, 33, 35, 35А, 37/1, 37А, 37Б, 39, 39/1, 44, 45А, 47, 47А, 49, 49А үйлер;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Коммунальная көшесі: 2, 4, 5, 6, 7, 8, 9, 10, 12, 14, 21 үйлер;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Индустриальная көшесі: 1, 1А, 1Б, 3, 3А, 5, 7, 9, 31, 41, 43 үйлер;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Седов көшесі: 1, 2, 3, 4, 5, 6, 7, 8, 9, 10, 12 үйлер;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Байдуков көшесі: 1, 2, 3, 4, 5, 6, 7, 8, 9, 10 үйлер;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Седов проезді: 1, 2, 3, 4, 5, 6, 7 үйлер;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Байдуков тұйық: 3, 5, 6, 7 үйлер;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Промышленная көшесі: 1, 2, 3, 4, 5, 6, 7, 8, 9, 10, 11, 12, 13, 14 үйлер;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Комсомольская көшесі: 1, 2, 3, 4, 5, 6, 7, 8, 9, 10, 11, 12, 13, 14 үйлер;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Геологическая көшесі: 1, 2, 3, 4, 5, 7, 8, 9, 10, 10А, 11, 12, 13, 15, 16, 16 А, 17, 18, 18А, 19, 20, 20А, 21, 21А, 22, 23, 23А, 24, 25, 26, 27, 28, 29, 30 үйлер;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Клубная көшесі: 3, 5 үйлер;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Октябрьская көшесі: 1, 2, 3, 4, 4А, 5, 6, 6А, 7, 8, 8А, 9, 10, 10А, 11, 12, 12А, 14, 14А, 34, 78 үйлер;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Нүркен Әбдіров көшесі: 3, 3А, 5, 5А, 6, 7, 7А, 8, 9, 11, 17, 17А, 19, 21, 23, 25, 25А, 27 үйлер;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Абай Құнанбаев даңғылы: 1, 1А, 2, 3, 4, 5, 6, 6А, 7, 8, 14А, 15, 15А, 16, 17, 18, 19, 19А, 20, 21, 22, 22/1, үйлер;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Торговый проезді: 3, 5 үйлер;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Торговая көшесі: 2, 3, 4, 5, 6, 8, 11, 12, 13, 16, 17, 19, 20, 21, 23, 24, 25, 27, 28, 29, 30, 32, 33, 34, 35, 35А, 36, 37, 37А, 37Б, 38, 39, 44, 45А, 46, 47, 47А, 48, 48А, 49, 49А, 50, 53 үйлер;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Шахтинский проезді: 3, 4, 5, 5А, 6, 6А, 7, 7А, 8, 9, 10, 12 үйлер;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Октябрьский проезді: 2, 3, 4, 5, 6, 7, 8, 9, 10, 11, 12, 14 үйлер;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темір жол жиегіндегі үйлер.</w:t>
      </w:r>
    </w:p>
    <w:bookmarkEnd w:id="31"/>
    <w:bookmarkStart w:name="z39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317 сайлау учаскесі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Шахтинск қаласы, Парковая көшесі, "Қарағанды облысы білім басқармасының Шахтинск қаласы білім бөлімінің "Шоқан Уәлиханов атындағы мектеп - гимназиясы" коммуналдық мемлекеттік мекемесі.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Нүркен Әбдіров көшесі: 2, 4, 4А, 6, 8 үйлер;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Торговая көшесі: 52, 54 үйлер;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 лет Победы көшесі: 1, 3, 3А, 5, 5А, 7, 9, 10А, 11, 13, 14, 15, 17, 18, 19, 20, 21, 22, 23, 24, 25, 26, 27, 28, 29, 30 үйлер;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Индустриальная көшесі: 47, 49, 51, 55, 63, 65, 67, 69, 71, 77 үйлер;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Матросов көшесі: 2, 3, 4, 6 үйлер;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Гвардейская көшесі: 1, 2, 3, 3А, 4, 5, 6, 7, 8, 9, 10, 14, 16, 18, 19, 20, 22, 24, 26, 28, 30 үйлер;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Амангельды көшесі: 1, 2, 3, 4, 5, 6, 7, 8, 9, 10, 11, 12, 13, 14, 15, 16, 17, 18, 19, 20, 21, 22, 23, 24, 25, 26, 27 үйлер;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Донская көшесі: 1, 2, 3, 4, 5, 6, 6А, 7, 8, 8А, 9, 10, 12, 13, 14, 14А, 15, 16, 17, 18, 19, 20, 20А, 21, 22, 22А, 23, 24, 25, 26, 27, 28, 29 үйлер;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Свердлов көшесі: 1, 2, 3, 4, 5, 6, 6А, 7, 8, 9, 10, 10А, 11, 11А, 12, 13, 14, 14А, 15, 16, 16А, 17, 18, 19, 20, 21, 22, 22А, 23, 24, 24А, 26, 28 үйлер;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Молодежная көшесі: 1, 2, 3, 4, 5, 6, 7, 8, 9, 10, 11, 12, 13, 14, 15, 16, 17, 18, 19, 20 үйлер;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Степная көшесі: 1, 1/1, 1А, 2, 2А, 3, 4, 5, 6, 7, 8, 9, 10, 11, 12, 12А, 13, 14, 14А, 15, 16, 17, 18, 19, 20 үйлер;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Матросов тұйық: 3, 4 үйлер;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Парковая көшесі: 23/1, 23/3, 60, 62, 64, 66, 70, 72, 74, 76, 78, 82, 84, 84А, 86, 86А, 88, 88А, 90, 90А үйлер.</w:t>
      </w:r>
    </w:p>
    <w:bookmarkEnd w:id="47"/>
    <w:bookmarkStart w:name="z55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№318 сайлау учаскесі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Шахтинск қаласы, Белинский көшесі, "Қарағанды облысы білім басқармасының Шахтинск қаласы білім бөлімінің "Оқушылар сарайы" коммуналдық мемлекеттік қазыналық кәсіпорыны.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Парковая көшесі: 1, 3, 3А, 3Б, 5, 11А, 13А, 13Б үйлер;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Карл Маркс көшесі: 8, 12, 14, 14А, 16 үйлер;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Станционная көшесі: 26А, 26Б, 26В үйлер.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№319 сайлау учаскесі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Шахтинск қаласы, Карл Маркс көшесі, Қарағанды облысы білім басқармасының Шахтинск қаласы білім бөлімінің "Нұрғиса Тілендиев атындағы балалар музыкалық мектебі" коммуналдық мемлекеттік қазыналық кәсіпорыны.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Парковая көшесі, 17А үй;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Карл Маркс көшесі: 18, 20, 22, 26, 26А, 28, 36, 38, 40А үйлер.</w:t>
      </w:r>
    </w:p>
    <w:bookmarkEnd w:id="58"/>
    <w:bookmarkStart w:name="z66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№320 сайлау учаскесі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Шахтинск қаласы, Парковая көшесі, "Қарағанды облысы білім басқармасының Шахтинск қаласы білім бөлімінің "Евней Бөкетов атындағы жалпы білім беретін мектебі" коммуналдық мемлекеттік мекемесі.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Виктор Хара көшесі: 1, 1/3, 1А, 1Б, 3, 5, 5А, 5Б, 7, 7А, 7Б үйлер;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Парковая көшесі: 25, 27, 37 үйлер;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Карл Маркс көшесі: 42А, 44, 44/2, 44А, 44Б, 46, 46А үйлер.</w:t>
      </w:r>
    </w:p>
    <w:bookmarkEnd w:id="64"/>
    <w:bookmarkStart w:name="z72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№321 сайлау учаскесі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Шахтинск қаласы, Парковая көшесі, "Қарағанды облысы білім басқармасының Шахтинск қаласы білім бөлімінің "Евней Бөкетов атындағы жалпы білім беретін мектебі" коммуналдық мемлекеттік мекемесі.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Парковая көшесі: 31, 39Б, 41, 41А, 43, 43А үйлер;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Карл Маркс көшесі: 44Г, 48, 50, 50А, 52А, 54, 56, 56А үйлер.</w:t>
      </w:r>
    </w:p>
    <w:bookmarkEnd w:id="69"/>
    <w:bookmarkStart w:name="z77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№322 сайлау учаскесі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Шахтинск қаласы, Белинский көшесі, "Қарағанды облысы білім басқармасының Шахтинск қаласы білім бөлімінің "Оқушылар сарайы" коммуналдық мемлекеттік қазыналық кәсіпорыны.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Карл Маркс көшесі: 1, 2, 2Б, 3, 4, 5, 7, 7А, 9, 9А, 11, 11А, 13, 13А, 15, 17, 19, 21, 23, 25, 27, 29, 29А, 31, 31А, 33, 35, 37, 39, 41, 41А, 43, 43А, 45, 47, 49, 55, 57, 57А, 57Б, 59, 59А, 59Б, 61, 63, 67, 69, 69А, 69Б, 71, 71А, 71Б, 73 үйлер;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көшесі: 2, 3, 4, 5, 6, 8, 10, 12, 14, 16, 18, 20, 20А, 22, 24, 26, 28, 30, 32, 33, 34, 36, 38, 40, 41, 42, 44, 45, 46, 47, 50, 52, 52А, 54, 54А, 56, 56А, 58, 58А, 60, 62, 64, 66, 66А, 68, 68А, 70, 72, 74, 76, 78, 78А, 80, 80А, 82, 82А үйлер;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Белинский көшесі: 1, 2, 3, 4, 5, 6, 6А, 7, 7А, 8, 8А, 9, 10, 11, 12, 13, 14, 15, 16, 16/1, 17, 17А, 18, 18А, 19, 20, 20А, 21, 22, 23, 24, 25, 26, 27, 28, 29, 30, 31, 32, 32А, 33, 34, 34А, 35, 36, 37, 38, 39, 41, 43, 44, 45, 46, 47, 48, 48А, 50, 50А, 51, 51А, 52, 53, 53А, 54, 55, 55А, 56, 57, 57А, 61, 63, 65, 65А, 67, 67А, 69, 71, 73, 75, 77, 77А, 79, 79А, 81, 83 үйлер;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Первомайская көшесі:1, 2, 3, 3А, 4, 5, 5А, 6, 7, 7А, 8, 9, 10, 11, 12, 13, 14,15, 16, 17, 18, 19, 20, 21, 21А, 22, 23, 23А, 24, 25, 26, 27, 28, 29, 31, 32, 34, 36, 38, 40, 42, 44, 46, 48, 50, 52, 54, 56, 58, 60, 62 үйлер;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Калинин көшесі: 1,2, 3, 4, 5, 6, 7, 7А, 8, 9, 9А, 10, 11, 12, 13, 14, 16, 17, 18, 19, 20, 21, 21А, 22, 23, 23А, 24, 25, 26, 27, 28, 30, 32, 34, 36, 38, 40, 42, 44 үйлер;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Киров көшесі: 1, 2, 3, 4, 5, 6, 7, 8, 9, 10, 11, 12, 13, 14, 15, 16, 17, 18, 19, 20, 21, 22, 23, 24, 25, 26, 27, 28, 29, 30, 31, 32, 33, 34, 35, 36, 37, 38, 39, 40, 41, 42, 43, 44, 45 үйлер;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Абай Құнанбаев даңғылы: 25, 27, 29, 31, 33, 35, 37, 39, 41, 43, 45, 47, 49, 51, 53, 54, 55, 57, 59, 60, 61, 63, 65, 67 үйлер;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Белинский проезді: 2, 3, 4, 5, 5А, 6, 6А, 7, 7А, 8, 8А, 9, 10, 13, 14, 15, 16, 17, 17А, 18, 19, 19А, 21, 23 үйлер;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Станционная көшесі: 26, 30, 32, 34, 34А, 36, 36А, 38, 40, 46, 48, 50, 52, 56, 58, 60, 62, 62А, 64, 64А, 66, 68 үйлер;</w:t>
      </w:r>
    </w:p>
    <w:bookmarkEnd w:id="81"/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проезді: 3, 4, 5, 6, 7, 8, 9, 10, 11, 12, 13, 14, 15, 16, 20, 21, 22, 23, 24, 25, 26, 27, 28, 30, 32, 33, 35, 37, 39, 41, 43, 45, 47 үйлер;</w:t>
      </w:r>
    </w:p>
    <w:bookmarkEnd w:id="82"/>
    <w:bookmarkStart w:name="z9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Первомайский проезді: 2, 3, 4, 5, 6, 7, 8 үйлер;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Пархоменко көшесі: 2, 3, 4, 5, 6, 9, 10, 12, 12А, 14, 14А, 16, 17, 18, 21, 22, 23, 24, 24А, 26, 26А, 28, 32, 34, 36 үйлер;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Пархоменко проезді: 1, 2, 3, 4, 5, 6, 7, 8, 9, 10, 11, 12 үйлер.</w:t>
      </w:r>
    </w:p>
    <w:bookmarkEnd w:id="85"/>
    <w:bookmarkStart w:name="z93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№323 сайлау учаскесі</w:t>
      </w:r>
    </w:p>
    <w:bookmarkEnd w:id="86"/>
    <w:bookmarkStart w:name="z9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Шахтинск қаласы, Абай Құнанбаев даңғылы, "Шахтинск қаласының әкімдігі Шахтинск қаласы мәдениет, тілдерді дамыту, дене шынықтыру және спорт бөлімінің "Шахтинск қаласының кеншілер мәдениет сарайы" коммуналдық мемлекеттік қазыналық кәсіпорыны.</w:t>
      </w:r>
    </w:p>
    <w:bookmarkEnd w:id="87"/>
    <w:bookmarkStart w:name="z9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88"/>
    <w:bookmarkStart w:name="z9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Дзержинский көшесі: 1, 2, 3, 4, 5, 6, 6А, 7, 8, 9, 10, 11, 12, 13, 14, 15, 16, 17, 18, 19, 20, 21, 22, 23 үйлер;</w:t>
      </w:r>
    </w:p>
    <w:bookmarkEnd w:id="89"/>
    <w:bookmarkStart w:name="z9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Чкалов көшесі: 1, 2, 3, 4, 5, 5А, 6, 6А, 7, 8, 9, 10, 11, 12, 13, 14, 15, 16, 18, 20, 22, 24 үйлер;</w:t>
      </w:r>
    </w:p>
    <w:bookmarkEnd w:id="90"/>
    <w:bookmarkStart w:name="z9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Чапаев көшесі: 2, 3, 4, 5, 6, 7, 8, 9, 10, 11, 12, 13, 14, 15, 16, 17, 18, 19, 20, 21, 22, 23, 24, 26, 28, 30, 32 үйлер;</w:t>
      </w:r>
    </w:p>
    <w:bookmarkEnd w:id="91"/>
    <w:bookmarkStart w:name="z9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Жданов көшесі: 3, 3/1, 4, 5, 9, 10, 11, 13, 13/1, 14, 15, 17, 18, 19, 20, 21, 22, 23, 24, 25, 27, 29, 29А, 31, 31А, 33 үйлер;</w:t>
      </w:r>
    </w:p>
    <w:bookmarkEnd w:id="92"/>
    <w:bookmarkStart w:name="z10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 лет Победы көшесі: 31, 31А, 33, 33А, 35, 35А, 41, 43, 47, 49, 49/1, 50А, 51, 51А, 53, 53А, 55 үйлер;</w:t>
      </w:r>
    </w:p>
    <w:bookmarkEnd w:id="93"/>
    <w:bookmarkStart w:name="z10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көшесі: 86, 88, 90, 92, 94, 96, 98, 100, 104, 106, 108, 109, 110, 112, 113, 114, 116, 118 үйлер;</w:t>
      </w:r>
    </w:p>
    <w:bookmarkEnd w:id="94"/>
    <w:bookmarkStart w:name="z10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Карл Маркс көшесі: 73, 79, 81, 83, 89, 89А, 91, 91А, 93, 95, 99, 101, 101А, 103, 103А, 107, 109, 111, 113 үйлер;</w:t>
      </w:r>
    </w:p>
    <w:bookmarkEnd w:id="95"/>
    <w:bookmarkStart w:name="z10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Абай Құнанбаев көшесі: 1, 3, 4, 5, 5А, 6, 6А, 7, 8, 9, 10, 11, 12, 13, 13А, 14, 14А, 15, 16, 17, 18, 18А, 19, 19Б, 20, 21, 22, 23, 24, 25, 26, 26А, 27, 28, 28А, 29, 30, 31, 31А, 32, 33, 34, 34А, 35, 37 үйлер;</w:t>
      </w:r>
    </w:p>
    <w:bookmarkEnd w:id="96"/>
    <w:bookmarkStart w:name="z10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Абай Құнанбаев даңғылы: 24, 26, 28, 30, 32, 34, 34А, 36, 38, 42, 42А, 42Б, 44, 46, 48, 50 үйлер;</w:t>
      </w:r>
    </w:p>
    <w:bookmarkEnd w:id="97"/>
    <w:bookmarkStart w:name="z10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Тургенев көшесі, 1, 3, 5, 7 үйлер.</w:t>
      </w:r>
    </w:p>
    <w:bookmarkEnd w:id="98"/>
    <w:bookmarkStart w:name="z106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№324 сайлау учаскесі</w:t>
      </w:r>
    </w:p>
    <w:bookmarkEnd w:id="99"/>
    <w:bookmarkStart w:name="z10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Шахтинск қаласы, Панфилов көшесі, "Қарағанды облысы білім басқармасының Шахтинск қаласы білім бөлімінің "Санжар Асфендияров атындағы жалпы білім беретін мектебі" коммуналдық мемлекеттік мекемесі.</w:t>
      </w:r>
    </w:p>
    <w:bookmarkEnd w:id="100"/>
    <w:bookmarkStart w:name="z10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101"/>
    <w:bookmarkStart w:name="z10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Станционная көшесі: 74, 76, 78, 78А, 80, 82/1, 84, 86, 86А, 89, 94, 96, 98, 100 үйлер;</w:t>
      </w:r>
    </w:p>
    <w:bookmarkEnd w:id="102"/>
    <w:bookmarkStart w:name="z11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Московская көшесі: 1, 2, 2А, 2Б, 3, 3А, 3Б, 5А, 5Б, 7, 7А, 7Б, 9, 15, 18 үйлер;</w:t>
      </w:r>
    </w:p>
    <w:bookmarkEnd w:id="103"/>
    <w:bookmarkStart w:name="z11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Мичурин көшесі: 3, 3А, 4, 5, 6, 6А, 7, 7А, 9, 9А, 9Б, 9В, 15, 17, 19, 21 үйлер;</w:t>
      </w:r>
    </w:p>
    <w:bookmarkEnd w:id="104"/>
    <w:bookmarkStart w:name="z11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Островский көшесі: 1, 2, 3, 4, 4А, 5, 5Б, 6, 7, 8А, 8Б, 9, 10, 11, 11А, 13, 15, 17, 19, 19А, 21, 21А, 23 үйлер;</w:t>
      </w:r>
    </w:p>
    <w:bookmarkEnd w:id="105"/>
    <w:bookmarkStart w:name="z11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Ленинградская көшесі: 4, 4А, 6, 6А, 8, 8А, 10, 10А, 12, 12А, 14, 14А үйлер;</w:t>
      </w:r>
    </w:p>
    <w:bookmarkEnd w:id="106"/>
    <w:bookmarkStart w:name="z11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Панфилов көшесі, 4 үй.</w:t>
      </w:r>
    </w:p>
    <w:bookmarkEnd w:id="107"/>
    <w:bookmarkStart w:name="z115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№325 сайлау учаскесі</w:t>
      </w:r>
    </w:p>
    <w:bookmarkEnd w:id="108"/>
    <w:bookmarkStart w:name="z11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Шахтинск қаласы, Московская көшесі, "Қарағанды облысының білім басқармасының "Шахтинск технологиялық колледжі" коммуналдық мемлекеттік қазыналық кәсіпорыны.</w:t>
      </w:r>
    </w:p>
    <w:bookmarkEnd w:id="109"/>
    <w:bookmarkStart w:name="z11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110"/>
    <w:bookmarkStart w:name="z11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Московская көшесі: 21, 23, 27, 29 үйлер;</w:t>
      </w:r>
    </w:p>
    <w:bookmarkEnd w:id="111"/>
    <w:bookmarkStart w:name="z11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Абай Құнанбаев даңғылы: 69, 71, 81, 83, 85, 87 үйлер.</w:t>
      </w:r>
    </w:p>
    <w:bookmarkEnd w:id="112"/>
    <w:bookmarkStart w:name="z12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Мичурин көшесі: 10, 10/1, 12, 14 үйлер;</w:t>
      </w:r>
    </w:p>
    <w:bookmarkEnd w:id="113"/>
    <w:bookmarkStart w:name="z12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Ленинградская көшесі: 16, 18, 20, 22, 22А, 24, 24А, 26, 28, 30, 32, 32А, 34, 34А, 36, 36А, 38, 38А, 40, 40А, 42, 42А үйлер;</w:t>
      </w:r>
    </w:p>
    <w:bookmarkEnd w:id="114"/>
    <w:bookmarkStart w:name="z12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Вахрушев көшесі: 3, 5, 7, 8, 10 үйлер;</w:t>
      </w:r>
    </w:p>
    <w:bookmarkEnd w:id="115"/>
    <w:bookmarkStart w:name="z12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көшесі: 7, 11, 13, 15, 25, 27, 33, 35, 39, 43, 45, 47 үйлер;</w:t>
      </w:r>
    </w:p>
    <w:bookmarkEnd w:id="116"/>
    <w:bookmarkStart w:name="z12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Панфилов көшесі: 1, 2, 3, 3А, 5, 5А, 7, 9, 11, 13, 15, 15А, 17, 17А, 19 үйлер;</w:t>
      </w:r>
    </w:p>
    <w:bookmarkEnd w:id="117"/>
    <w:bookmarkStart w:name="z12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Горняцкая көшесі: 1, 3, 5, 5А, 5Б, 7, 7А, 7Б, 9, 71 үйлер.</w:t>
      </w:r>
    </w:p>
    <w:bookmarkEnd w:id="118"/>
    <w:bookmarkStart w:name="z126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№326 сайлау учаскесі</w:t>
      </w:r>
    </w:p>
    <w:bookmarkEnd w:id="119"/>
    <w:bookmarkStart w:name="z12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Шахтинск қаласы, Абай Құнанбаев даңғылы, "Шахтинск қаласының әкімдігі Шахтинск қаласы мәдениет, тілдерді дамыту, дене шынықтыру және спорт бөлімінің "Шахтинск қаласының кеншілер мәдениет сарайы" коммуналдық мемлекеттік қазыналық кәсіпорыны.</w:t>
      </w:r>
    </w:p>
    <w:bookmarkEnd w:id="120"/>
    <w:bookmarkStart w:name="z12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121"/>
    <w:bookmarkStart w:name="z12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Абай Құнанбаев даңғылы: 50, 54А, 56, 56А, 58, 60А, 62, 64, 66, 68А үйлер;</w:t>
      </w:r>
    </w:p>
    <w:bookmarkEnd w:id="122"/>
    <w:bookmarkStart w:name="z13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Бирюзов көшесі: 1, 3А, 5, 5А үйлер;</w:t>
      </w:r>
    </w:p>
    <w:bookmarkEnd w:id="123"/>
    <w:bookmarkStart w:name="z13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Ленинградская көшесі: 46, 48 үйлер.</w:t>
      </w:r>
    </w:p>
    <w:bookmarkEnd w:id="124"/>
    <w:bookmarkStart w:name="z132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№327 сайлау учаскесі</w:t>
      </w:r>
    </w:p>
    <w:bookmarkEnd w:id="125"/>
    <w:bookmarkStart w:name="z13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Шахтинск қаласы, Ленинградская көшесі, "Қарағанды облысы білім басқармасының Шахтинск қаласы білім бөлімінің "Әлихан Бөкейханов атындағы мектеп-лицейі" коммуналдық мемлекеттік мекемесі.</w:t>
      </w:r>
    </w:p>
    <w:bookmarkEnd w:id="126"/>
    <w:bookmarkStart w:name="z13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127"/>
    <w:bookmarkStart w:name="z13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Ленинградская көшесі: 50, 52, 54, 56, 58, 62, 64 үйлер.</w:t>
      </w:r>
    </w:p>
    <w:bookmarkEnd w:id="128"/>
    <w:bookmarkStart w:name="z136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№328 сайлау учаскесі</w:t>
      </w:r>
    </w:p>
    <w:bookmarkEnd w:id="129"/>
    <w:bookmarkStart w:name="z13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Шахтинск қаласы, Панфилов көшесі, "Қарағанды облысы білім басқармасының Шахтинск қаласы білім бөлімінің "Санжар Асфендияров атындағы жалпы білім беретін мектебі" коммуналдық мемлекеттік мекемесі.</w:t>
      </w:r>
    </w:p>
    <w:bookmarkEnd w:id="130"/>
    <w:bookmarkStart w:name="z13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131"/>
    <w:bookmarkStart w:name="z13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Ленинградская көшесі: 1, 1А, 3, 3А, 3Б, 5А, 7, 7А, 11А, 23, 25, 27, 29, 31, 33, 33А, 35, 35А, 37, 37А, 39, 39А, 41, 41А, 43, 43А, 45, 45А, 45Б, 47, 47А, 49, 49А, 51, 51А, 53, 53А, 55, 55А, 57, 57А, 59, 59А, 61, 61А, 63 үйлер;</w:t>
      </w:r>
    </w:p>
    <w:bookmarkEnd w:id="132"/>
    <w:bookmarkStart w:name="z14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Абай Құнанбаев даңғылы: 77, 89, 89А, 91, 91А, 93 үйлер;</w:t>
      </w:r>
    </w:p>
    <w:bookmarkEnd w:id="133"/>
    <w:bookmarkStart w:name="z141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Сатпаев көшесі: 1, 2, 3, 4, 5, 6, 7, 8, 9, 10, 11, 12, 13, 14, 15, 16, 17, 18, 19, 20, 21, 22, 23, 24, 25, 26, 27, 28, 29, 30, 31, 32, 33, 34, 35, 36, 37, 38 үйлер.</w:t>
      </w:r>
    </w:p>
    <w:bookmarkEnd w:id="134"/>
    <w:bookmarkStart w:name="z142" w:id="1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№329 сайлау учаскесі</w:t>
      </w:r>
    </w:p>
    <w:bookmarkEnd w:id="135"/>
    <w:bookmarkStart w:name="z14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Шахтинск қаласы, Абай Құнанбаев даңғылы, "Қарағанды облысы білім басқармасының Шахтинск қаласы білім бөлімінің "№6 жалпы білім беретін мектебі" коммуналдық мемлекеттік мекемесі.</w:t>
      </w:r>
    </w:p>
    <w:bookmarkEnd w:id="136"/>
    <w:bookmarkStart w:name="z14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137"/>
    <w:bookmarkStart w:name="z14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Абай Құнанбаев даңғылы: 70, 70А, 72, 72А, 74, 76, 76А, 78, 78А, 78Б, 79, 80, 80/1, 80/2 үйлер;</w:t>
      </w:r>
    </w:p>
    <w:bookmarkEnd w:id="138"/>
    <w:bookmarkStart w:name="z146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 лет Победы көшесі: 71, 71А, 73, 73А, 75, 77, 79, 81, 85, 87 үйлер.</w:t>
      </w:r>
    </w:p>
    <w:bookmarkEnd w:id="139"/>
    <w:bookmarkStart w:name="z147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№330 сайлау учаскесі</w:t>
      </w:r>
    </w:p>
    <w:bookmarkEnd w:id="140"/>
    <w:bookmarkStart w:name="z14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Шахтинск қаласы, Абай Құнанбаев даңғылы, "Қарағанды облысы білім басқармасының Шахтинск қаласы білім бөлімінің "№6 жалпы білім беретін мектебі" коммуналдық мемлекеттік мекемесі.</w:t>
      </w:r>
    </w:p>
    <w:bookmarkEnd w:id="141"/>
    <w:bookmarkStart w:name="z14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Ленинградская көшесі: 65, 67, 69, 71, 73, 73А, 73Б, 75, 75А, 77, 79, 79А, 81 үйлер;</w:t>
      </w:r>
    </w:p>
    <w:bookmarkEnd w:id="142"/>
    <w:bookmarkStart w:name="z150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Абай Құнанбаев даңғылы: 66А, 68, 68Б үйлер;</w:t>
      </w:r>
    </w:p>
    <w:bookmarkEnd w:id="143"/>
    <w:bookmarkStart w:name="z151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 лет Победы көшесі: 63, 63А, 65, 65А, 67, 69, 69А үйлер.</w:t>
      </w:r>
    </w:p>
    <w:bookmarkEnd w:id="144"/>
    <w:bookmarkStart w:name="z152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№331 сайлау учаскесі</w:t>
      </w:r>
    </w:p>
    <w:bookmarkEnd w:id="145"/>
    <w:bookmarkStart w:name="z15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Шахтинск қаласы, Ленинградская көшесі, "Қарағанды облысы білім басқармасының Шахтинск қаласы білім бөлімінің "Әлихан Бөкейханов атындағы мектеп-лицейі" коммуналдық мемлекеттік мекемесі.</w:t>
      </w:r>
    </w:p>
    <w:bookmarkEnd w:id="146"/>
    <w:bookmarkStart w:name="z154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147"/>
    <w:bookmarkStart w:name="z15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көшесі: 124, 124/1; 124/2, 124/3, 126, 126/1, 128, 128/1, 128/2, 130 үйлер;</w:t>
      </w:r>
    </w:p>
    <w:bookmarkEnd w:id="148"/>
    <w:bookmarkStart w:name="z15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Молодежная көшесі: 63/1, 65 үйлер.</w:t>
      </w:r>
    </w:p>
    <w:bookmarkEnd w:id="149"/>
    <w:bookmarkStart w:name="z157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№332 сайлау учаскесі</w:t>
      </w:r>
    </w:p>
    <w:bookmarkEnd w:id="150"/>
    <w:bookmarkStart w:name="z15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Шахтинск қаласы, Қазақстан көшесі, "Қарағанды облысы білім басқармасының Шахтинск қаласы білім бөлімінің "Әубәкір Ысмайылов атындағы балалар көркемөнер мектебі" коммуналдық мемлекеттік қазыналық кәсіпорыны.</w:t>
      </w:r>
    </w:p>
    <w:bookmarkEnd w:id="151"/>
    <w:bookmarkStart w:name="z15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152"/>
    <w:bookmarkStart w:name="z16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 лет Победы көшесі: 50, 52, 52/1, 54, 54/1, 56, 56/1, 58, 58/1, 59, 60, 62 үйлер;</w:t>
      </w:r>
    </w:p>
    <w:bookmarkEnd w:id="153"/>
    <w:bookmarkStart w:name="z16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көшесі: 120, 122 үйлер.</w:t>
      </w:r>
    </w:p>
    <w:bookmarkEnd w:id="154"/>
    <w:bookmarkStart w:name="z162" w:id="1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№333 сайлау учаскесі</w:t>
      </w:r>
    </w:p>
    <w:bookmarkEnd w:id="155"/>
    <w:bookmarkStart w:name="z16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Шахтинск қаласы, 40 лет Победы көшесі, "Қарағанды облысы білім басқармасының Шахтинск қаласы білім бөлімінің "Сәкен Сейфуллин атындағы мектеп - гимназиясы" коммуналдық мемлекеттік мекемесі.</w:t>
      </w:r>
    </w:p>
    <w:bookmarkEnd w:id="156"/>
    <w:bookmarkStart w:name="z164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157"/>
    <w:bookmarkStart w:name="z165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көшесі: 121, 123/1, 127/1, 129, 129/1 үйлер;</w:t>
      </w:r>
    </w:p>
    <w:bookmarkEnd w:id="158"/>
    <w:bookmarkStart w:name="z166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Молодежная көшесі: 67, 67/1, 67/2, 69, 69/1, 69/2, 71, 73, 75, 77, 79, 81 үйлер.</w:t>
      </w:r>
    </w:p>
    <w:bookmarkEnd w:id="159"/>
    <w:bookmarkStart w:name="z167" w:id="1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№334 сайлау учаскесі</w:t>
      </w:r>
    </w:p>
    <w:bookmarkEnd w:id="160"/>
    <w:bookmarkStart w:name="z168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Шахтинск қаласы, 40 лет Победы көшесі, "Қарағанды облысы білім басқармасының Шахтинск қаласы білім бөлімінің "Сәкен Сейфуллин атындағы мектеп - гимназиясы" коммуналдық мемлекеттік мекемесі.</w:t>
      </w:r>
    </w:p>
    <w:bookmarkEnd w:id="161"/>
    <w:bookmarkStart w:name="z169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162"/>
    <w:bookmarkStart w:name="z170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 лет Победы көшесі: 64, 66, 68, 70, 70/1, 70/2, 72, 72/1, 72/2, 72/3, 74, 74/1, 74/2, 76, 76/1, 76/2, 78, 80, 80А үйлер.</w:t>
      </w:r>
    </w:p>
    <w:bookmarkEnd w:id="163"/>
    <w:bookmarkStart w:name="z171" w:id="1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№335 сайлау учаскесі</w:t>
      </w:r>
    </w:p>
    <w:bookmarkEnd w:id="164"/>
    <w:bookmarkStart w:name="z172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Шахтинск қаласы, Молодежная көшесі, "Қарағанды облысы білім басқармасының Шахтинск қаласы білім бөлімінің "№7 жалпы білім беретін мектебі" коммуналдық мемлекеттік мекемесі.</w:t>
      </w:r>
    </w:p>
    <w:bookmarkEnd w:id="165"/>
    <w:bookmarkStart w:name="z173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166"/>
    <w:bookmarkStart w:name="z174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 лет Победы көшесі: 44А, 44/1, 44/2, 44/3, 46А, 46/1, 46/2, 46/3, 46/4, 48, 48/1, 50/1 үйлер;</w:t>
      </w:r>
    </w:p>
    <w:bookmarkEnd w:id="167"/>
    <w:bookmarkStart w:name="z175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Молодежная көшесі: 43, 45, 45/1, 45/2, 47, 49, 49/1, 49/2, 51, 51/1, 51/2, 53, 55 үйлер.</w:t>
      </w:r>
    </w:p>
    <w:bookmarkEnd w:id="168"/>
    <w:bookmarkStart w:name="z176" w:id="1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№336 сайлау учаскесі</w:t>
      </w:r>
    </w:p>
    <w:bookmarkEnd w:id="169"/>
    <w:bookmarkStart w:name="z17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Шахтинск қаласы, Молодежная көшесі, "Қарағанды облысы білім басқармасының Шахтинск қаласы білім бөлімінің "№7 жалпы білім беретін мектебі" коммуналдық мемлекеттік мекемесі.</w:t>
      </w:r>
    </w:p>
    <w:bookmarkEnd w:id="170"/>
    <w:bookmarkStart w:name="z178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171"/>
    <w:bookmarkStart w:name="z179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Карл Маркс көшесі: 58, 62, 64, 66, 68, 72, 72А, 74, 74А, 76, 76А, 78, 80, 82, 82/1, 82А, 82Б, 84, 84А, 86, 88, 90, 92, 115, 117, 117/1, 119, 119/1, 121, 123 үйлер;</w:t>
      </w:r>
    </w:p>
    <w:bookmarkEnd w:id="172"/>
    <w:bookmarkStart w:name="z180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Әуезов көшесі: 3, 3А, 4А, 5, 7, 9, 11, 12, 13, 14, 15, 16, 17, 18, 19, 20, 21, 22, 23, 25, 29, 30/1, 30/2, 31, 31/1, 35, 37, 41, 46, 47, 48, 50 үйлер;</w:t>
      </w:r>
    </w:p>
    <w:bookmarkEnd w:id="173"/>
    <w:bookmarkStart w:name="z181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Юбилейная көшесі: 1, 1А, 4, 5, 5А, 6, 7, 8, 10, 11, 12, 12/1, 14, 15, 17, 22, 23, 24, 25, 26, 27, 28, 28/1, 28/2, 29, 30, 31, 32, 33, 34, 35, 36, 37, 39, 40, 41, 42, 43, 44, 45 үйлер;</w:t>
      </w:r>
    </w:p>
    <w:bookmarkEnd w:id="174"/>
    <w:bookmarkStart w:name="z182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Рабочая көшесі: 1, 1А, 2, 2А, 3, 4, 5, 6, 7, 8 үйлер;</w:t>
      </w:r>
    </w:p>
    <w:bookmarkEnd w:id="175"/>
    <w:bookmarkStart w:name="z183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Школьный проезді: 1, 1А, 2, 2А, 3, 4, 5, 6, 7, 8, 9, 10, 11 үйлер;</w:t>
      </w:r>
    </w:p>
    <w:bookmarkEnd w:id="176"/>
    <w:bookmarkStart w:name="z184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Строителей тұйық көшесі: 1, 3, 3А, 5, 5А, 7, 7А, 9, 9А, 11, 11А, 13, 13А, 15, 15А, 17, 19, 21, 23, 25, 33, 35, 37, 39 үйлер;</w:t>
      </w:r>
    </w:p>
    <w:bookmarkEnd w:id="177"/>
    <w:bookmarkStart w:name="z185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Строителей көшесі: 1, 1А, 3, 5, 5А, 7, 7А, 9, 11, 13, 13А, 15, 15А, 17, 19, 21, 23, 25, 29, 31, 33, 35, 37, 39, 41, 89, 97 үйлер;</w:t>
      </w:r>
    </w:p>
    <w:bookmarkEnd w:id="178"/>
    <w:bookmarkStart w:name="z186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Линейный тұйық көшесі: 5, 6, 8, 9, 10, 12 үйлер;</w:t>
      </w:r>
    </w:p>
    <w:bookmarkEnd w:id="179"/>
    <w:bookmarkStart w:name="z187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Линейный проезді: 3, 4, 5, 6, 7, 8, 9, 10, 12 үйлер;</w:t>
      </w:r>
    </w:p>
    <w:bookmarkEnd w:id="180"/>
    <w:bookmarkStart w:name="z188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 лет Победы проезді: 3, 3А, 4 үйлер;</w:t>
      </w:r>
    </w:p>
    <w:bookmarkEnd w:id="181"/>
    <w:bookmarkStart w:name="z189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 лет Победы көшесі: 4, 36, 36А, 38, 38А, 40, 40А, 42; 44, 46 үйлер.</w:t>
      </w:r>
    </w:p>
    <w:bookmarkEnd w:id="182"/>
    <w:bookmarkStart w:name="z190" w:id="1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№337 сайлау учаскесі</w:t>
      </w:r>
    </w:p>
    <w:bookmarkEnd w:id="183"/>
    <w:bookmarkStart w:name="z191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Шахтинск қаласы, Казахстанская көшесі, "Қарағанды облысының денсаулық сақтау басқармасы "Шахтинск қаласының ауруханасы" шаруашылық жүргізу құқығындағы коммуналдық мемлекеттік кәсіпорыны.</w:t>
      </w:r>
    </w:p>
    <w:bookmarkEnd w:id="184"/>
    <w:bookmarkStart w:name="z192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 Шахтинск қаласының орталық ауруханасы, босану үйі.</w:t>
      </w:r>
    </w:p>
    <w:bookmarkEnd w:id="185"/>
    <w:bookmarkStart w:name="z193" w:id="1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№338 сайлау учаскесі</w:t>
      </w:r>
    </w:p>
    <w:bookmarkEnd w:id="186"/>
    <w:bookmarkStart w:name="z194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Шахан кенті, 10/16 квартал, "Қарағанды облысы білім басқармасының Шахтинск қаласы білім бөлімінің "Нұрғиса Тілендиев атындағы балалар музыкалық мектебі" коммуналдық мемлекеттік қазыналық кәсіпорыны.</w:t>
      </w:r>
    </w:p>
    <w:bookmarkEnd w:id="187"/>
    <w:bookmarkStart w:name="z195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188"/>
    <w:bookmarkStart w:name="z196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Промышленная көшесі: 1, 1А, 2, 2А, 2Б, 3, 4, 5, 6, 7, 7А, 8, 9, 10, 11, 12, 13, 14, 15, 16, 17, 18, 19, 20, 21, 22, 23, 24, 26, 28 үйлер;</w:t>
      </w:r>
    </w:p>
    <w:bookmarkEnd w:id="189"/>
    <w:bookmarkStart w:name="z197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Шоссейная көшесі: 1, 1А, 2, 4, 6, 10, 12, 14, 15, 16, 18, 20, 22, 24 үйлер;</w:t>
      </w:r>
    </w:p>
    <w:bookmarkEnd w:id="190"/>
    <w:bookmarkStart w:name="z198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Әділ Нұркенов көшесі: 1, 1А, 3, 5, 7, 9, 10, 11, 12, 13, 14, 15, 16, 17, 18, 19, 20, 21, 22, 23, 24 үйлер;</w:t>
      </w:r>
    </w:p>
    <w:bookmarkEnd w:id="191"/>
    <w:bookmarkStart w:name="z199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Магистральная көшесі: 1, 3, 5, 7, 9, 11, 11А, 13, 15 үйлер;</w:t>
      </w:r>
    </w:p>
    <w:bookmarkEnd w:id="192"/>
    <w:bookmarkStart w:name="z200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Абай көшесі: 1, 3, 5, 7, 9, 11, 13, 15, 16, 17, 17А, 18, 19, 19А, 19Б, 20, 21, 21А, 22, 23, 24, 25, 26, 27, 28 үйлер;</w:t>
      </w:r>
    </w:p>
    <w:bookmarkEnd w:id="193"/>
    <w:bookmarkStart w:name="z201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Гоголь көшесі: 1, 3, 5, 6, 7, 8, 9, 10, 11 үйлер;</w:t>
      </w:r>
    </w:p>
    <w:bookmarkEnd w:id="194"/>
    <w:bookmarkStart w:name="z202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Труд көшесі: 1, 2, 3, 4, 5, 6, 7, 8, 9, 10, 11, 12 үйлер;</w:t>
      </w:r>
    </w:p>
    <w:bookmarkEnd w:id="195"/>
    <w:bookmarkStart w:name="z203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Крылов көшесі: 1, 2, 3, 4, 5, 6, 7, 8, 9, 10, 11, 12, 13, 14, 15, 16, 17, 18, 19, 20, 22, 24, 25, 26, 28 үйлер;</w:t>
      </w:r>
    </w:p>
    <w:bookmarkEnd w:id="196"/>
    <w:bookmarkStart w:name="z204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Горная көшесі: 9, 10, 11, 12, 13, 14, 16, 18, 20, 22 үйлер;</w:t>
      </w:r>
    </w:p>
    <w:bookmarkEnd w:id="197"/>
    <w:bookmarkStart w:name="z205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Бауыржан Момышұлы көшесі: 1, 2, 3, 4, 5, 6, 7, 8, 9, 10, 11, 12, 13, 14, 15, 16, 17, 18, 19, 20, 21, 22, 22А, 23, 24, 25, 26, 27, 28, 29, 30, 31, 32, 33, 34, 35, 36, 37, 38, 39, 40, 41, 42, 43, 44, 45, 46, 47, 48, 49, 50, 52, 54 үйлер;</w:t>
      </w:r>
    </w:p>
    <w:bookmarkEnd w:id="198"/>
    <w:bookmarkStart w:name="z206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Достоевский көшесі: 1, 1А, 2, 2А, 3, 4, 5, 6, 7, 8, 9, 10, 11, 12, 13, 15, 17, 19, 19А, 19Б, 21, 21А, 23, 25, 26, 27 үйлер;</w:t>
      </w:r>
    </w:p>
    <w:bookmarkEnd w:id="199"/>
    <w:bookmarkStart w:name="z207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Чернышевский көшесі: 1, 3, 5, 7, 8, 9, 10, 11, 12, 13, 14, 15, 20, 22, 23, 24, 25, 26 үйлер;</w:t>
      </w:r>
    </w:p>
    <w:bookmarkEnd w:id="200"/>
    <w:bookmarkStart w:name="z208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Автомобильная көшесі: 1, 2, 3, 4, 5, 5А, 6 үйлер;</w:t>
      </w:r>
    </w:p>
    <w:bookmarkEnd w:id="201"/>
    <w:bookmarkStart w:name="z209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Чайковский көшесі: 7, 8, 9, 10, 11, 12 үйлер;</w:t>
      </w:r>
    </w:p>
    <w:bookmarkEnd w:id="202"/>
    <w:bookmarkStart w:name="z210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Пушкин көшесі: 2, 2А, 4, 6, 8, 10, 12, 14, 16, 18 үйлер;</w:t>
      </w:r>
    </w:p>
    <w:bookmarkEnd w:id="203"/>
    <w:bookmarkStart w:name="z211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Октябрьский тұйық көшесі: 1, 2, 2А, 3, 4, 5, 6, 7, 8, 9, 10, 11, 12, 13, 14, 15, 16, 17, 19, 21, 24, 26 үйлер;</w:t>
      </w:r>
    </w:p>
    <w:bookmarkEnd w:id="204"/>
    <w:bookmarkStart w:name="z212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Веселый тұйық көшесі: 2, 3А, 4, 5, 6, 7, 8, 9, 10, 11, 12, 13, 14, 15, 16, 17, 18, 19, 20, 21, 21А, 22, 24, 24А, 26 үйлер;</w:t>
      </w:r>
    </w:p>
    <w:bookmarkEnd w:id="205"/>
    <w:bookmarkStart w:name="z213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 квартал: 1, 2, 3, 4 үйлер;</w:t>
      </w:r>
    </w:p>
    <w:bookmarkEnd w:id="206"/>
    <w:bookmarkStart w:name="z214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 квартал: 1, 2, 3, 4, 5, 6, 7, 8, 9, 10, 11, 12, 13, 15, 16, 17, 18, 19, 20, 21, 22, 25 үйлер;</w:t>
      </w:r>
    </w:p>
    <w:bookmarkEnd w:id="207"/>
    <w:bookmarkStart w:name="z215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 А квартал: 1, 2, 3, 4, 5, 6, 7, 8, 9, 11, 12, 13, 14, 15 үйлер;</w:t>
      </w:r>
    </w:p>
    <w:bookmarkEnd w:id="208"/>
    <w:bookmarkStart w:name="z216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 А квартал: 13, 15, 17, 19, 21, 23, 25 үйлер;</w:t>
      </w:r>
    </w:p>
    <w:bookmarkEnd w:id="209"/>
    <w:bookmarkStart w:name="z217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 Б квартал: 1, 1А, 1Б, 2, 2А, 3, 3А, 4, 4А, 5, 5А, 6, 6А, 7, 8, 8А, 9, 9А, 10, 10А, 11, 11А, 12, 12А, 13, 14, 15, 15А, 16, 16А, 17, 17А, 18, 18А, 19, 19А, 20, 20А, 21, 21А, 22, 22А, 23, 23А, 24, 24А, 25, 25А, 26, 27, 27А, 28, 28А, 29, 30, 31, 32, 33, 33А, 34, 35, 36, 37, 38, 39, 40, 41, 42, 43, 44, 45, 46, 47, 48, 49, 50, 51 үйлер;</w:t>
      </w:r>
    </w:p>
    <w:bookmarkEnd w:id="210"/>
    <w:bookmarkStart w:name="z218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Мәнжі батыр көшесі: 2, 4, 6, 7, 8, 9, 10, 11, 12, 13, 14, 16, 17, 18, 20, 22 үйлер;</w:t>
      </w:r>
    </w:p>
    <w:bookmarkEnd w:id="211"/>
    <w:bookmarkStart w:name="z219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10/16 квартал: 2, 3, 4, 5, 6, 7, 9, 10, 11, 12, 13, 16, 18/2 үйлер;</w:t>
      </w:r>
    </w:p>
    <w:bookmarkEnd w:id="212"/>
    <w:bookmarkStart w:name="z220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Копай көшесі: 1, 1А,5, 8, 10, 11, 12, 13А, 13/1, 14, 14А, 16, 16А, 19, 20, 21, 22, 23,25, 26, 28, 36, 37, 38 үйлер</w:t>
      </w:r>
    </w:p>
    <w:bookmarkEnd w:id="213"/>
    <w:bookmarkStart w:name="z221" w:id="2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№339 сайлау учаскесі</w:t>
      </w:r>
    </w:p>
    <w:bookmarkEnd w:id="214"/>
    <w:bookmarkStart w:name="z222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Шахан кенті, 11/17 квартал, "Қарағанды облысы білім басқармасының Шахтинск қаласы білім бөлімінің "№2 жалпы білім беретін мектебі" коммуналдық мемлекеттік мекемесі.</w:t>
      </w:r>
    </w:p>
    <w:bookmarkEnd w:id="215"/>
    <w:bookmarkStart w:name="z223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216"/>
    <w:bookmarkStart w:name="z224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шағын аудан: 1, 2, 3, 4, 5, 6, 7, 8, 9, 10, 11, 12, 13, 15, 16, 17, 18, 19, 20, 21 үйлер;</w:t>
      </w:r>
    </w:p>
    <w:bookmarkEnd w:id="217"/>
    <w:bookmarkStart w:name="z225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Крайняя көшесі: 2, 2/1, 2А, 3, 4, 6, 8, 10, 12, 14, 16, 18, 20, 22, 24, 28, 30, 32, 34, 34А, 35/2, 37 үйлер;</w:t>
      </w:r>
    </w:p>
    <w:bookmarkEnd w:id="218"/>
    <w:bookmarkStart w:name="z226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Советская көшесі: 1, 1А, 1Б, 2, 3, 3А, 4, 5, 6, 7, 7Б, 8, 8Б, 8/1, 9, 10, 11, 12, 13, 13А, 15, 15А, 16, 17, 18, 19; 20, 21, 22, 23, 24, 26, 27, 28, 30, 32, 34, 36, 38, 40, 41 үйлер;</w:t>
      </w:r>
    </w:p>
    <w:bookmarkEnd w:id="219"/>
    <w:bookmarkStart w:name="z227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Медицинская көшесі: 1, 1А, 2, 3, 4, 5, 6, 7,11, 12, 13, 14 үйлер;</w:t>
      </w:r>
    </w:p>
    <w:bookmarkEnd w:id="220"/>
    <w:bookmarkStart w:name="z228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Степная көшесі: 1/1, 1/4, 1Б, 2/1, 3, 3/1, 4, 5, 5/1, 6, 6А, 7, 7/1, 8, 9А, 12/1, 12/2, 13/2, 14Б, 18А, 19/1, 19/2, 19/3, 21А үйлер;</w:t>
      </w:r>
    </w:p>
    <w:bookmarkEnd w:id="221"/>
    <w:bookmarkStart w:name="z229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Центральная көшесі: 1, 1А, 2/1, 3, 4, 7, 8, 9, 13, 15, 16, 17, 19, 20, 21, 23, 26, 28, 30, 32, 33, 35, 36, 37, 37А, 37Б, 38, 39, 40, 41, 42, 43, 44, 48, 50, 52, 54, 56А, 58, 60, 60А, 68 үйлер;</w:t>
      </w:r>
    </w:p>
    <w:bookmarkEnd w:id="222"/>
    <w:bookmarkStart w:name="z230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11/17 квартал: 1, 1А, 2, 3, 6, 7, 10, 11, 12, 14, 15, 16, 19, 20, 21, 23, 25 үйлер;</w:t>
      </w:r>
    </w:p>
    <w:bookmarkEnd w:id="223"/>
    <w:bookmarkStart w:name="z231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Шаханская көшесі: 7, 11, 12, 13, 14 үйлер.</w:t>
      </w:r>
    </w:p>
    <w:bookmarkEnd w:id="224"/>
    <w:bookmarkStart w:name="z232" w:id="2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№340 сайлау учаскесі</w:t>
      </w:r>
    </w:p>
    <w:bookmarkEnd w:id="225"/>
    <w:bookmarkStart w:name="z233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Шахан кенті, Кенесары Қасымұлы көшесі, "Шахтинск қаласының әкімдігі Шахтинск қаласы мәдениет, тілдерді дамыту, дене шынықтыру және спорт бөлімінің "Шахан кентінің мәдениет үйі" коммуналдық мемлекеттік қазыналық кәсіпорны.</w:t>
      </w:r>
    </w:p>
    <w:bookmarkEnd w:id="226"/>
    <w:bookmarkStart w:name="z234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227"/>
    <w:bookmarkStart w:name="z235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Самозастройка көшесі: 9, 16, 18, 19, 20, 20А, 28, 29, 30, 32, 33, 40, 44, 46, 48, 50, 54, 62, 72, 87;</w:t>
      </w:r>
    </w:p>
    <w:bookmarkEnd w:id="228"/>
    <w:bookmarkStart w:name="z236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Б шағын ауданы: 3, 4, 5, 6, 7, 10, 12, 14, 28 үйлер;</w:t>
      </w:r>
    </w:p>
    <w:bookmarkEnd w:id="229"/>
    <w:bookmarkStart w:name="z237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Степная көшесі: 1, 1/1, 1А, 2, 3, 3/1, 4, 5, 5А, 6, 7, 8, 9, 9/1, 10, 11, 12, 12А, 12/1, 13, 14, 15, 16, 17, 18, 19, 20, 21, 21А, 22, 23, 24 үйлер;</w:t>
      </w:r>
    </w:p>
    <w:bookmarkEnd w:id="230"/>
    <w:bookmarkStart w:name="z238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3А - 4А шағын ауданы: 2, 12/2, 14 үйлер;</w:t>
      </w:r>
    </w:p>
    <w:bookmarkEnd w:id="231"/>
    <w:bookmarkStart w:name="z239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Мәнжі батыр көшесі: 1, 3, 5, 19, 21, 23, 24, 26, 28, 30 үйлер;</w:t>
      </w:r>
    </w:p>
    <w:bookmarkEnd w:id="232"/>
    <w:bookmarkStart w:name="z240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Чапаев көшесі: 2, 9, 10/1, 15, 16, 23 үйлер;</w:t>
      </w:r>
    </w:p>
    <w:bookmarkEnd w:id="233"/>
    <w:bookmarkStart w:name="z241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Строительный тұйық көшесі: 3, 4, 5, 6, 10, 11, 12, 13 үйлер;</w:t>
      </w:r>
    </w:p>
    <w:bookmarkEnd w:id="234"/>
    <w:bookmarkStart w:name="z242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Строителей тұйық көшесі: 3, 3А, 4, 5, 6, 9, 10, 11, 12, 13, 16, 17, 19, 20, 21, 32, 44, 48, 50, 61, 87, 89 үйлер;</w:t>
      </w:r>
    </w:p>
    <w:bookmarkEnd w:id="235"/>
    <w:bookmarkStart w:name="z243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Шахтерский тұйық көшесі: 1, 2, 4, 8, 15, 16 үйлер;</w:t>
      </w:r>
    </w:p>
    <w:bookmarkEnd w:id="236"/>
    <w:bookmarkStart w:name="z244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Молодежная көшесі: 21, 24, 40, 54, 55 үйлер;</w:t>
      </w:r>
    </w:p>
    <w:bookmarkEnd w:id="237"/>
    <w:bookmarkStart w:name="z245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Новоселов көшесі, 72 үй;</w:t>
      </w:r>
    </w:p>
    <w:bookmarkEnd w:id="238"/>
    <w:bookmarkStart w:name="z246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 лет Победы көшесі: 3, 4, 9, 11, 12, 13, 14 үйлер;</w:t>
      </w:r>
    </w:p>
    <w:bookmarkEnd w:id="239"/>
    <w:bookmarkStart w:name="z247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Тұран көшесі, 1 үй;</w:t>
      </w:r>
    </w:p>
    <w:bookmarkEnd w:id="240"/>
    <w:bookmarkStart w:name="z248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А шағын ауданы: 2, 3, 5, 6, 16, 17, 23, 24, 25 үйлер.</w:t>
      </w:r>
    </w:p>
    <w:bookmarkEnd w:id="241"/>
    <w:bookmarkStart w:name="z249" w:id="2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№341 сайлау учаскесі</w:t>
      </w:r>
    </w:p>
    <w:bookmarkEnd w:id="242"/>
    <w:bookmarkStart w:name="z250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Шахан кенті, 14 квартал, "Қарағанды облысы білім басқармасының Шахтинск қаласы білім бөлімінің "№12 жалпы білім беретін мектебі" коммуналдық мемлекеттік мекемесі.</w:t>
      </w:r>
    </w:p>
    <w:bookmarkEnd w:id="243"/>
    <w:bookmarkStart w:name="z251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244"/>
    <w:bookmarkStart w:name="z252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шағын аудан: 1, 3, 4 үйлер;</w:t>
      </w:r>
    </w:p>
    <w:bookmarkEnd w:id="245"/>
    <w:bookmarkStart w:name="z253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 квартал: 1, 2, 3, 4, 5, 6, 7, 8, 9, 10, 11, 12, 13, 14, 15, 16, 17, 18, 19, 20 үйлер;</w:t>
      </w:r>
    </w:p>
    <w:bookmarkEnd w:id="246"/>
    <w:bookmarkStart w:name="z254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 квартал: 1, 2, 3, 4, 5, 6, 7, 8, 9, 9 А, 10, 11, 12, 13, 14, 15, 16, 17, 18, 19, 20, 21, 22, 23, 24, 25, 26, 27 үйлер;</w:t>
      </w:r>
    </w:p>
    <w:bookmarkEnd w:id="247"/>
    <w:bookmarkStart w:name="z255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 квартал: 2, 4, 6, 8, 10, 12, 14, 26 үйлер;</w:t>
      </w:r>
    </w:p>
    <w:bookmarkEnd w:id="248"/>
    <w:bookmarkStart w:name="z256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 квартал: 1, 3, 4, 7 А, 9, 10, 12, 13, 14, 15, 16 үйлер.</w:t>
      </w:r>
    </w:p>
    <w:bookmarkEnd w:id="249"/>
    <w:bookmarkStart w:name="z257" w:id="2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№342 сайлау учаскесі</w:t>
      </w:r>
    </w:p>
    <w:bookmarkEnd w:id="250"/>
    <w:bookmarkStart w:name="z258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Шахан кенті, 15 квартал, "Қарағанды облысының жұмыспен қамтуды үйлестіру және әлеуметтік бағдарламалар "Қарағанды облысы Шахтинск қаласының арнаулы әлеуметтік қызметтер көрсету орталығы" коммуналдық мемлекеттік мекемесі.</w:t>
      </w:r>
    </w:p>
    <w:bookmarkEnd w:id="251"/>
    <w:bookmarkStart w:name="z259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 Қарағанды облысы Шахтинск қаласының арнаулы әлеуметтік қызметтер көрсету орталығы, Шахан кентінің отбасылық денсаулық орталығы.</w:t>
      </w:r>
    </w:p>
    <w:bookmarkEnd w:id="252"/>
    <w:bookmarkStart w:name="z260" w:id="2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№343 сайлау учаскесі</w:t>
      </w:r>
    </w:p>
    <w:bookmarkEnd w:id="253"/>
    <w:bookmarkStart w:name="z261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Долинка кенті, Бурцев көшесі, "Қарағанды облысы білім басқармасының Шахтинск қаласы білім бөлімінің "№8 жалпы білім беретін мектебі" коммуналдық мемлекеттік мекемесі.</w:t>
      </w:r>
    </w:p>
    <w:bookmarkEnd w:id="254"/>
    <w:bookmarkStart w:name="z262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255"/>
    <w:bookmarkStart w:name="z263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Жуалы, Полевая, Заречная, Сенная, Бурцев, Зеленая, Геологическая, Разведчиков, Гапеев, Шахтинская, Загаражная, Новогаражная, Юбилейная, Буровая, Линейная, ДЭП көшелеріндегі, Заречный тұйық көшесіндегі барлық тұрғын үйлер.</w:t>
      </w:r>
    </w:p>
    <w:bookmarkEnd w:id="256"/>
    <w:bookmarkStart w:name="z264" w:id="2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№344 сайлау учаскесі</w:t>
      </w:r>
    </w:p>
    <w:bookmarkEnd w:id="257"/>
    <w:bookmarkStart w:name="z265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Долинка кенті, Парковая көшесі, "Қарағанды облысы білім басқармасының Шахтинск қаласы білім бөлімінің "№4 жалпы білім беретін мектебі" коммуналдық мемлекеттік мекемесі.</w:t>
      </w:r>
    </w:p>
    <w:bookmarkEnd w:id="258"/>
    <w:bookmarkStart w:name="z266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259"/>
    <w:bookmarkStart w:name="z267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Сарыарқа көшесі: 1, 1А, 2А, 3, 3А, 4, 5, 6А, 7, 9, 9А үйлер;</w:t>
      </w:r>
    </w:p>
    <w:bookmarkEnd w:id="260"/>
    <w:bookmarkStart w:name="z268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переулок көшесі: 1, 1А, 2, 3, 4, 4А, 5, 5А, 6, 7, 8 үйлер;</w:t>
      </w:r>
    </w:p>
    <w:bookmarkEnd w:id="261"/>
    <w:bookmarkStart w:name="z269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переулок көшесі: 1, 2, 3, 4, 4А, 5, 6, 7, 11 үйлер;</w:t>
      </w:r>
    </w:p>
    <w:bookmarkEnd w:id="262"/>
    <w:bookmarkStart w:name="z270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Нұрлы көшесі: 1А, 2, 3, 4, 5, 6, 6А, 7, 8А, 9, 10, 11, 12, 12А, 13, 15, 17, 19, 21, 23 үйлер;</w:t>
      </w:r>
    </w:p>
    <w:bookmarkEnd w:id="263"/>
    <w:bookmarkStart w:name="z271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Ұялы көшесі: 2, 3, 4, 5, 6, 7, 8, 11, 12, 13, 14, 15, 16, 17, 18, 19, 19А, 20, 21, 22, 23, 24 үйлер;</w:t>
      </w:r>
    </w:p>
    <w:bookmarkEnd w:id="264"/>
    <w:bookmarkStart w:name="z272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переулок көшесі: 1, 3, 3А, 4, 5, 6, 7, 8, 10 үйлер;</w:t>
      </w:r>
    </w:p>
    <w:bookmarkEnd w:id="265"/>
    <w:bookmarkStart w:name="z273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Мәңгілік көшесі: 1, 2, 3, 4, 5, 6, 7, 8, 9, 10, 11,12, 13, 14, 15, 16, 17, 18, 19, 20, 21, 22, 23, 24, 25, 26, 27, 28 үйлер;</w:t>
      </w:r>
    </w:p>
    <w:bookmarkEnd w:id="266"/>
    <w:bookmarkStart w:name="z274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переулок көшесі: 2, 3, 13А үйлер;</w:t>
      </w:r>
    </w:p>
    <w:bookmarkEnd w:id="267"/>
    <w:bookmarkStart w:name="z275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Медеу көшесі: 1, 2, 3, 3/1, 3А, 4, 5, 6, 7, 8, 9, 9А, 10, 10А, 11, 12, 13, 15, 16, 17, 18, 20, 21, 22 үйлер;</w:t>
      </w:r>
    </w:p>
    <w:bookmarkEnd w:id="268"/>
    <w:bookmarkStart w:name="z276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Береке көшесі: 1, 1А, 2, 3, 5, 6, 7, 8, 9, 10, 11, 12, 13, 14, 15, 16, 17, 17А, 18, 19, 21, 22, 24, 26, 28 үйлер;</w:t>
      </w:r>
    </w:p>
    <w:bookmarkEnd w:id="269"/>
    <w:bookmarkStart w:name="z277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Достық көшесі: 1, 1А, 2, 2А, 3, 4, 5, 6, 6А, 7, 8, 9, 10, 12, 14, 16, 16А, 18 үйлер;</w:t>
      </w:r>
    </w:p>
    <w:bookmarkEnd w:id="270"/>
    <w:bookmarkStart w:name="z278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Тұлпар көшесі: 1, 2, 3, 4, 5, 6, 7, 8, 9, 10, 11, 12, 13, 15, 17 үйлер;</w:t>
      </w:r>
    </w:p>
    <w:bookmarkEnd w:id="271"/>
    <w:bookmarkStart w:name="z279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Көктем көшесі: 1, 2, 3, 4, 5, 6, 7, 7А, 8, 9, 10 үйлер;</w:t>
      </w:r>
    </w:p>
    <w:bookmarkEnd w:id="272"/>
    <w:bookmarkStart w:name="z280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Дінмұхамед Қонаев көшесі: 1, 3, 5, 7, 9, 11, 12, 13, 14, 15, 16, 17, 18, 19, 21, 22, 23, 24, 25, 26, 27, 28, 29, 30, 31, 32, 33, 34, 35, 37, 41, 43, 44, 45, 48, 51, 52, 53, 55, 57, 58, 59, 60, 61, 62, 63, 65, 67, 69, 71, 73, 75, 76, 77, 79, 81, 82, 83, 84, 85, 86, 91, 91/1, 93, 96, 99 үйлер;</w:t>
      </w:r>
    </w:p>
    <w:bookmarkEnd w:id="273"/>
    <w:bookmarkStart w:name="z281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Баженов көшесі: 2, 2А, 8А, 10, 12, 13, 15, 17, 19, 20, 20А, 20Б, 21, 22, 23, 25, 28, 34, 36, 39, 41, 42, 45, 47, 62, 64, 65, 67, 69, 71 үйлер;</w:t>
      </w:r>
    </w:p>
    <w:bookmarkEnd w:id="274"/>
    <w:bookmarkStart w:name="z282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Жамбыл көшесі: 1, 1А, 2А, 4, 4А, 5, 6, 6А, 7, 8, 8А, 9, 10, 11, 11А, 12, 13, 13А, 14, 15, 16, 17, 17/1, 18, 19, 20, 20А, 20Б, 21, 22, 24, 25, 25А, 26, 26А, 26Б, 26/1, 27, 27Б, 28, 29, 30, 30А, 31, 31Б, 31/1, 32, 33, 35, 36, 36/1, 39, 40 үйлер;</w:t>
      </w:r>
    </w:p>
    <w:bookmarkEnd w:id="275"/>
    <w:bookmarkStart w:name="z283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Гайдар көшесі: 16, 19, 23, 29, 44, 47, 51 үйлер;</w:t>
      </w:r>
    </w:p>
    <w:bookmarkEnd w:id="276"/>
    <w:bookmarkStart w:name="z284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Павлов көшесі: 11, 13, 15, 17, 19, 21, 26 үйлер;</w:t>
      </w:r>
    </w:p>
    <w:bookmarkEnd w:id="277"/>
    <w:bookmarkStart w:name="z285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Гаражная көшесі: 1, 1А, 2, 3, 4, 4А, 4/1, 5 үйлер;</w:t>
      </w:r>
    </w:p>
    <w:bookmarkEnd w:id="278"/>
    <w:bookmarkStart w:name="z286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Обручев көшесі: 28, 33, 37 үйлер;</w:t>
      </w:r>
    </w:p>
    <w:bookmarkEnd w:id="279"/>
    <w:bookmarkStart w:name="z287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Молодежная көшесі: 1, 2, 3, 5 үйлер;</w:t>
      </w:r>
    </w:p>
    <w:bookmarkEnd w:id="280"/>
    <w:bookmarkStart w:name="z288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Солнечная көшесі: 1, 2, 4, 5 үйлер;</w:t>
      </w:r>
    </w:p>
    <w:bookmarkEnd w:id="281"/>
    <w:bookmarkStart w:name="z289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Лесная көшесі: 1, 1А, 1Б, 2, 2/1, 3, 4, 5, 5/1, 5/2, 5/3, 6, 7, 8, 8А, 9, 10, 11, 12, 13, 14, 15, 16, 17, 18, 19, 20, 20А, 20Б, 20Г, 20/1, 20/3, 20/4, 20/5, 20/6, 20/7, 20/8 үйлер.</w:t>
      </w:r>
    </w:p>
    <w:bookmarkEnd w:id="282"/>
    <w:bookmarkStart w:name="z290" w:id="2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№345 сайлау учаскесі</w:t>
      </w:r>
    </w:p>
    <w:bookmarkEnd w:id="283"/>
    <w:bookmarkStart w:name="z291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Долинка кенті, Садовая көшесі, "Қазақстан Республикасы ішкі істер министрлігі қылмыстық - атқару жүйесі комитетінің "№30 мекемесі" республикалық мемлекеттік мекемесі.</w:t>
      </w:r>
    </w:p>
    <w:bookmarkEnd w:id="284"/>
    <w:bookmarkStart w:name="z292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285"/>
    <w:bookmarkStart w:name="z293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Андрейкин тұйық көшесі: 1, 2, 3, 5, 6, 7, 8, 10, 11, 12, 16, 18, 20, 22 үйлер;</w:t>
      </w:r>
    </w:p>
    <w:bookmarkEnd w:id="286"/>
    <w:bookmarkStart w:name="z294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Северный тұйық көшесі: 1, 2, 3 үйлер;</w:t>
      </w:r>
    </w:p>
    <w:bookmarkEnd w:id="287"/>
    <w:bookmarkStart w:name="z295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Стадионный тұйық көшесі: 1, 2, 3, 4, 5, 6, 7, 8, 9, 10, 11, 12, 13, 15 үйлер;</w:t>
      </w:r>
    </w:p>
    <w:bookmarkEnd w:id="288"/>
    <w:bookmarkStart w:name="z296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Долинская көшесі: 1, 1А, 1Б, 2, 3, 4, 5, 7, 8, 9, 10, 10А, 10Б, 10В, 11, 13, 15, 16, 18, 19, 20, 22, 25, 26, 27, 28, 29, 31, 35, 46, 47, 48, 49, 50, 51, 52, 53, 54, 55, 57, 59, 60, 61, 63, 64, 65, 66, 66А, 68, 69, 70, 71, 72, 74, 76, 76А, 78, 80, 82, 84, 86, 90, 92 үйлер;</w:t>
      </w:r>
    </w:p>
    <w:bookmarkEnd w:id="289"/>
    <w:bookmarkStart w:name="z297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Парковая көшесі: 1, 1А, 1Б, 1В, 1Г, 2, 3, 4, 5, 6, 7, 8, 8А, 8Б, 8В, 9, 10, 11, 12, 13, 14, 15, 16, 17, 18, 20, 21, 22, 23, 24, 24А, 24Б, 24/1, 25, 26 үйлер;</w:t>
      </w:r>
    </w:p>
    <w:bookmarkEnd w:id="290"/>
    <w:bookmarkStart w:name="z298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Садовая көшесі: 1, 1А, 1Б, 2, 2/1, 3, 3А, 4, 5, 5А, 6, 6А, 8, 9, 9А, 10, 10/1, 11, 12/1, 13, 14, 15, 16, 17, 18, 19, 20, 21, 22, 23, 23/2, 24, 27, 29, 30, 32, 33, 34, 35, 36, 38, 39, 40, 41, 42, 43, 44, 45, 50, 51, 53, 55, 56, 57, 62, 63, 63А, 64, 67, 68, 69, 78, 80, 82, 84, 85, 86, 88, 89, 91, 91Б, 92, 96, 99, 101, 102, 103, 105, 106, 107, 110, 111, 113, 114, 116 үйлер;</w:t>
      </w:r>
    </w:p>
    <w:bookmarkEnd w:id="291"/>
    <w:bookmarkStart w:name="z299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Транспортная көшесі: 58А, 59, 65, 74, 77, 80, 81, 84, 84А, 85, 87, 91, 92, 94, 96, 97, 98, 98А, 99, 100, 104, 109, 110, 110А, 111, 111А, 112, 113, 114, 116, 117, 118, 119, 120, 122, 123, 125, 129, 131, 135, 138, 139, 141, 145, 147, 151 үйлер;</w:t>
      </w:r>
    </w:p>
    <w:bookmarkEnd w:id="292"/>
    <w:bookmarkStart w:name="z300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Речная көшесі: 54А, 55, 56, 56А, 57, 57А, 58, 59, 62, 64, 65, 66, 67, 68, 69, 70, 71, 72, 73, 74, 75, 76, 78, 80, 82, 86, 87, 88, 88А, 90, 92, 94, 96, 96А, 98, 100, 100А, 102 үйлер;</w:t>
      </w:r>
    </w:p>
    <w:bookmarkEnd w:id="293"/>
    <w:bookmarkStart w:name="z301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Школьная көшесі: 1А, 1Б, 2, 3, 4, 5, 6, 8, 10, 11, 13, 13А, 15, 16, 17, 18, 22, 23, 27, 28, 29, 31, 32, 41, 43, 43А үйлер;</w:t>
      </w:r>
    </w:p>
    <w:bookmarkEnd w:id="294"/>
    <w:bookmarkStart w:name="z302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Набережная көшесі: 1, 1А, 1Б, 2, 3, 3А, 4, 5, 6, 6А, 7, 8 үйлер;</w:t>
      </w:r>
    </w:p>
    <w:bookmarkEnd w:id="295"/>
    <w:bookmarkStart w:name="z303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Набережная көшесі: 1, 1А, 2, 2А, 2Б, 3, 4, 4А, 5, 5А, 6А, 7, 8, 9, 10, 11, 13, 15, 16, 17, 19, 20, 25 үйлер;</w:t>
      </w:r>
    </w:p>
    <w:bookmarkEnd w:id="296"/>
    <w:bookmarkStart w:name="z304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Клубный тұйық көшесі: 4, 5 үйлер;</w:t>
      </w:r>
    </w:p>
    <w:bookmarkEnd w:id="297"/>
    <w:bookmarkStart w:name="z305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Строительный тұйық көшесі: 1, 3, 4, 5, 6, 8 үйлер;</w:t>
      </w:r>
    </w:p>
    <w:bookmarkEnd w:id="298"/>
    <w:bookmarkStart w:name="z306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Магистральный тұйық көшесі: 1, 1А, 2, 3, 4, 5, 6, 7, 8, 9, 22, 39 үйлер.</w:t>
      </w:r>
    </w:p>
    <w:bookmarkEnd w:id="299"/>
    <w:bookmarkStart w:name="z307" w:id="3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№346 сайлау учаскесі</w:t>
      </w:r>
    </w:p>
    <w:bookmarkEnd w:id="300"/>
    <w:bookmarkStart w:name="z308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Долинка кенті, Заводской тұйық, "Қазақстан Республикасы ішкі істер министрлігі қылмыстық - атқару жүйесі комитетінің "№31 мекемесі" республикалық мемлекеттік мекемесі.</w:t>
      </w:r>
    </w:p>
    <w:bookmarkEnd w:id="301"/>
    <w:bookmarkStart w:name="z309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302"/>
    <w:bookmarkStart w:name="z310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РМЗ көшесі: 2, 4, 5, 8, 9, 10, 19 үйлер;</w:t>
      </w:r>
    </w:p>
    <w:bookmarkEnd w:id="303"/>
    <w:bookmarkStart w:name="z311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Южный тұйық көшесі: 1, 1А, 3, 5, 7, 9, 10, 11, 13, 14, 15, 17, 19, 21, 22, 23, 24, 25, 26, 27, 28, 29, 30, 31, 32, 33, 34, 35, 36, 37, 38, 39, 40, 41, 42 үйлер;</w:t>
      </w:r>
    </w:p>
    <w:bookmarkEnd w:id="304"/>
    <w:bookmarkStart w:name="z312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Луговой тұйық көшесі: 1, 1А, 2, 3, 3А, 4, 4А, 5, 6, 6А, 6Б, 8, 8А, 10, 10А, 10/1, 12, 14, 16, 19 үйлер;</w:t>
      </w:r>
    </w:p>
    <w:bookmarkEnd w:id="305"/>
    <w:bookmarkStart w:name="z313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Степная көшесі: 1, 2, 2А, 3, 3А, 4, 5, 6, 7, 8, 9, 10, 10А, 10Б, 11, 13, 15, 17, 19, 21, 22, 23, 25, 29, 31, 31А, 31Б, 32, 33, 34, 34А, 34Б, 35, 37, 39, 39А, 41, 42, 43 үйлер;</w:t>
      </w:r>
    </w:p>
    <w:bookmarkEnd w:id="306"/>
    <w:bookmarkStart w:name="z314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Советская көшесі: 1, 1А, 1Б, 2, 3, 4, 5, 6, 7, 8, 9, 10, 11, 12, 13, 14, 15, 16, 17, 18, 19, 20, 21, 22, 23, 24, 25, 26, 32, 32А, 34, 36, 36А, 37, 38, 42 үйлер;</w:t>
      </w:r>
    </w:p>
    <w:bookmarkEnd w:id="307"/>
    <w:bookmarkStart w:name="z315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Мостовая көшесі: 1, 1А, 2, 2А, 3, 3А, 4, 5, 6, 6А, 7, 8, 8А, 10, 12, 14, 14А, 14Б, 15, 17, 18, 18А, 19, 20, 21, 22, 24, 24А, 26, 26/1, 29, 30, 31, 32, 33, 34, 35, 36, 37, 38, 39, 40, 41, 42 үйлер;</w:t>
      </w:r>
    </w:p>
    <w:bookmarkEnd w:id="308"/>
    <w:bookmarkStart w:name="z316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Транспортная көшесі: 1, 2, 4, 5, 6, 7, 8, 9, 10, 12, 13, 14, 15, 17, 17А, 18, 19А, 21, 22, 23А, 25, 26, 29, 33, 34, 35, 37, 39, 39А, 40, 41, 42, 43, 44, 44А, 44Б, 45, 46, 47, 50, 51, 52, 54 үйлер;</w:t>
      </w:r>
    </w:p>
    <w:bookmarkEnd w:id="309"/>
    <w:bookmarkStart w:name="z317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Речная көшесі: 2, 2А, 3, 3А, 4, 5, 6, 8, 9, 10, 11, 13, 14, 14А, 15, 15А, 16, 18, 19, 19А, 20, 21, 21А, 22, 23, 23А, 24, 25, 26, 26А, 28, 28А, 29, 32, 33, 35, 35А, 39, 40, 41, 42, 43, 44, 45, 46, 47, 48, 49, 50, 51, 53, 54 үйлер;</w:t>
      </w:r>
    </w:p>
    <w:bookmarkEnd w:id="310"/>
    <w:bookmarkStart w:name="z318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Заводской тұйық: 1, 1А, 1Б, 1В, 1Г, 1/1, 1/2, 1/3, 2, 2/1, 2/2, 2А, 3, 4, 5, 7, 12, 21, 22 үйлер.</w:t>
      </w:r>
    </w:p>
    <w:bookmarkEnd w:id="311"/>
    <w:bookmarkStart w:name="z319" w:id="3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№347 сайлау учаскесі</w:t>
      </w:r>
    </w:p>
    <w:bookmarkEnd w:id="312"/>
    <w:bookmarkStart w:name="z320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Новодолинский кенті, Бобух көшесі, "Қарағанды облысы білім басқармасының Шахтинск қаласы білім бөлімінің "№11 жалпы білім беретін мектебі" коммуналдық мемлекеттік мекемесі.</w:t>
      </w:r>
    </w:p>
    <w:bookmarkEnd w:id="313"/>
    <w:bookmarkStart w:name="z321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314"/>
    <w:bookmarkStart w:name="z322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Дзержинский көшесі: 5, 8, 10, 11, 13, 14, 15, 16, 17, 18, 19, 20, 21, 22, 23, 24, 25, 26, 27, 28, 29, 30, 31, 32, 33, 34, 35, 36, 37, 38, 40, 42, 44, 48, 68, 70 үйлер;</w:t>
      </w:r>
    </w:p>
    <w:bookmarkEnd w:id="315"/>
    <w:bookmarkStart w:name="z323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Энгельс көшесі: 1, 2, 2А, 3, 4, 4А, 5, 6, 6А, 7, 8, 9, 10, 11, 12, 13, 13/1, 14, 15, 16, 17, 18, 19, 20, 21, 22, 23, 24, 25, 26, 27, 28, 29, 30, 31, 38 үйлер;</w:t>
      </w:r>
    </w:p>
    <w:bookmarkEnd w:id="316"/>
    <w:bookmarkStart w:name="z324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Лесопитомник көшесі: 1, 2, 3 үйлер;</w:t>
      </w:r>
    </w:p>
    <w:bookmarkEnd w:id="317"/>
    <w:bookmarkStart w:name="z325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Центральная көшесі: 1, 3, 5, 7, 9, 11, 13, 15, 17, 19, 21, 23, 25, 27, 29 үйлер;</w:t>
      </w:r>
    </w:p>
    <w:bookmarkEnd w:id="318"/>
    <w:bookmarkStart w:name="z326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Бобух көшесі: 25, 27, 29, 31, 33, 40, 42, 44, 46, 48, 50 үйлер;</w:t>
      </w:r>
    </w:p>
    <w:bookmarkEnd w:id="319"/>
    <w:bookmarkStart w:name="z327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Торговая көшесі: 1, 2, 3, 4, 6, 7, 8, 9, 10, 11, 12, 14, 15, 16, 17, 18, 19, 21 үйлер;</w:t>
      </w:r>
    </w:p>
    <w:bookmarkEnd w:id="320"/>
    <w:bookmarkStart w:name="z328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Магистральная көшесі: 39, 43, 45, 47 үйлер;</w:t>
      </w:r>
    </w:p>
    <w:bookmarkEnd w:id="321"/>
    <w:bookmarkStart w:name="z329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Школьная көшесі: 2, 3, 4, 4А, 5, 6, 6А, 12, 23, 25 үйлер;</w:t>
      </w:r>
    </w:p>
    <w:bookmarkEnd w:id="322"/>
    <w:bookmarkStart w:name="z330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Мәншүк Маметова көшесі: 1, 2, 3, 4, 5, 6, 7, 8, 9, 10, 11, 12, 13, 14, 16, 17, 18, 19, 19А, 20, 22, 23, 24, 26, 28, 30, 31, 32, 68 үйлер;</w:t>
      </w:r>
    </w:p>
    <w:bookmarkEnd w:id="323"/>
    <w:bookmarkStart w:name="z331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Лесная көшесі: 1, 2, 3, 4, 5, 6, 7, 8, 9, 10, 11, 12, 13, 14, 14/1, 15, 16, 17, 18, 19, 19А, 21, 22 үйлер;</w:t>
      </w:r>
    </w:p>
    <w:bookmarkEnd w:id="324"/>
    <w:bookmarkStart w:name="z332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Пахотная көшесі: 1, 2, 3, 4, 5, 6, 7, 8, 9, 10, 11, 12, 13, 14, 15, 16, 17, 18 үйлер;</w:t>
      </w:r>
    </w:p>
    <w:bookmarkEnd w:id="325"/>
    <w:bookmarkStart w:name="z333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Садовая көшесі: 1, 2, 3, 5, 6, 7, 8, 9, 10, 11, 12, 13, 14, 14А, 15, 16, 16А, 17, 17А, 18, 19, 21, 22, 23, 24, 25, 26, 27, 27А, 28, 29, 30, 31, 33, 33/1, 35, 37, 41, 43, 45, 47, 49, 50, 51 үйлер;</w:t>
      </w:r>
    </w:p>
    <w:bookmarkEnd w:id="326"/>
    <w:bookmarkStart w:name="z334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Молодежный тұйық көшесі: 1, 3, 4, 5, 6, 7, 8, 8/1 үйлер;</w:t>
      </w:r>
    </w:p>
    <w:bookmarkEnd w:id="327"/>
    <w:bookmarkStart w:name="z335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Гаражный тұйық көшесі: 2, 3, 4, 8 үйлер;</w:t>
      </w:r>
    </w:p>
    <w:bookmarkEnd w:id="328"/>
    <w:bookmarkStart w:name="z336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Садовый тұйық көшесі: 1, 2, 3, 4, 5, 6, 7, 8, 9, 10, 11, 12, 13, 14, 15, 16, 17 үйлер;</w:t>
      </w:r>
    </w:p>
    <w:bookmarkEnd w:id="329"/>
    <w:bookmarkStart w:name="z337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Степная көшесі: 2, 4, 6, 8, 10, 12, 14, 16, 18 үйлер;</w:t>
      </w:r>
    </w:p>
    <w:bookmarkEnd w:id="330"/>
    <w:bookmarkStart w:name="z338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Көктем көшесі: 7, 7/1, 7/2, 8, 9, 11, 12, 13, 16, 17, 22А, 26 үйлер;</w:t>
      </w:r>
    </w:p>
    <w:bookmarkEnd w:id="331"/>
    <w:bookmarkStart w:name="z339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Школьный тұйық көшесі: 1, 2, 3, 4, 5, 6, 7, 8, 9, 10, 11, 12, 13А, 14, 15 үйлер;</w:t>
      </w:r>
    </w:p>
    <w:bookmarkEnd w:id="332"/>
    <w:bookmarkStart w:name="z340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Крестьянский тұйық көшесі, 3, 7 үйлер;</w:t>
      </w:r>
    </w:p>
    <w:bookmarkEnd w:id="333"/>
    <w:bookmarkStart w:name="z341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Придолинская станциясы: 1, 1/1, 1/2, 2, 2/1, 3, 6 үйлер.</w:t>
      </w:r>
    </w:p>
    <w:bookmarkEnd w:id="334"/>
    <w:bookmarkStart w:name="z342" w:id="3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№348 сайлау учаскесі</w:t>
      </w:r>
    </w:p>
    <w:bookmarkEnd w:id="335"/>
    <w:bookmarkStart w:name="z343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Новодолинский кенті, Бобух көшесі, "Қарағанды облысы білім басқармасының Шахтинск қаласы білім бөлімінің "№11 жалпы білім беретін мектебі" коммуналдық мемлекеттік мекемесі.</w:t>
      </w:r>
    </w:p>
    <w:bookmarkEnd w:id="336"/>
    <w:bookmarkStart w:name="z344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</w:t>
      </w:r>
    </w:p>
    <w:bookmarkEnd w:id="337"/>
    <w:bookmarkStart w:name="z345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Бобух көшесі: 4, 17, 18, 19, 20, 21, 21А, 22, 24, 25, 26, 27, 28, 29, 30, 32, 34, 35, 36 үйлер;</w:t>
      </w:r>
    </w:p>
    <w:bookmarkEnd w:id="338"/>
    <w:bookmarkStart w:name="z346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Водительская көшесі: 1, 3, 5, 6, 7, 8, 9 үйлер;</w:t>
      </w:r>
    </w:p>
    <w:bookmarkEnd w:id="339"/>
    <w:bookmarkStart w:name="z347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Магистральная көшесі: 2, 3, 4, 6, 7, 8, 9, 10, 12, 14, 15, 16, 17, 17/1, 18, 20, 21, 22, 23, 23/1, 24, 25, 26, 27, 28, 29, 30, 31, 32, 33, 34, 35, 36, 38, 40, 41, 42, 44, 46, 48, 50, 52, 54, 56, 58, 60, 62, 64, 66, 68, 70, 72, 74, 76, 78, 80, 82, 84, 86 үйлер;</w:t>
      </w:r>
    </w:p>
    <w:bookmarkEnd w:id="340"/>
    <w:bookmarkStart w:name="z348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Шахтерская көшесі: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 үйлер;</w:t>
      </w:r>
    </w:p>
    <w:bookmarkEnd w:id="341"/>
    <w:bookmarkStart w:name="z349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Лесная көшесі: 3, 5, 7, 9, 11, 11А, 13, 15, 17, 21, 21/1, 21А, 22, 23, 23/1, 24, 25, 26, 27, 27А, 28, 29, 30, 31, 32, 34, 36, 38, 40, 42, 44, 46, 48, 50, 52, 54, 56, 58, 60, 62, 64, 66, 68, 70, 72, 74 үйлер;</w:t>
      </w:r>
    </w:p>
    <w:bookmarkEnd w:id="342"/>
    <w:bookmarkStart w:name="z350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Проходческая көшесі: 1, 3, 5, 7, 9, 10, 11, 13, 15, 18, 20, 21, 22, 29 үйлер;</w:t>
      </w:r>
    </w:p>
    <w:bookmarkEnd w:id="343"/>
    <w:bookmarkStart w:name="z351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Придолинская көшесі: 1, 2, 3, 4, 5, 6, 7, 8, 9, 10, 11, 12, 13, 14, 15, 16, 17, 18, 19, 20, 21, 22, 23, 24, 25, 26, 27, 28, 29, 30, 31, 32, 33, 34, 35, 36, 37, 37Б, 38, 39, 40, 41, 42, 43, 44, 45, 46, 47, 48, 49, 50, 51, 52, 53, 54, 55, 56 үйлер;</w:t>
      </w:r>
    </w:p>
    <w:bookmarkEnd w:id="344"/>
    <w:bookmarkStart w:name="z352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Григорий Потанин көшесі: 1, 2, 3, 5, 6, 7, 9, 10, 11, 13, 14, 15, 16, 17, 18, 19, 20, 21, 22, 23, 24, 25, 26, 27, 28, 29, 30, 31, 32, 33, 34, 35, 36, 37, 38, 39, 40, 41, 42, 43, 44, 45, 46, 47, 48, 49, 50, 51, 52, 53, 54, 55, 56, 57, 58, 59, 60, 61, 62, 63, 64, 65, 66, 67, 68, 70, 71, 72, 73, 74, 75, 76, 77, 78, 79, 80, 81, 82, 83, 84, 85, 86, 87, 88 үйлер;</w:t>
      </w:r>
    </w:p>
    <w:bookmarkEnd w:id="345"/>
    <w:bookmarkStart w:name="z353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Сәкен Сейфуллин көшесі: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84, 85, 86 үйлер;</w:t>
      </w:r>
    </w:p>
    <w:bookmarkEnd w:id="346"/>
    <w:bookmarkStart w:name="z354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Әлия Молдағулова көшесі: 1, 2, 3, 4, 5, 6, 7, 8, 9, 10, 11, 12, 13, 14, 15, 16, 17, 18, 19, 20, 21, 22, 23, 24, 25, 26, 27, 28, 29, 30, 31, 32, 33, 34, 35, 36, 37, 38, 39, 40, 41, 42, 43, 44, 45, 46, 47, 48, 48А, 49, 50, 51, 52, 53, 54, 55, 56, 57, 58, 59, 60, 61, 62, 63, 64, 65, 66, 67, 68, 69, 71, 73, 75, 77, 79, 79А, 81, 83, 85 үйлер;</w:t>
      </w:r>
    </w:p>
    <w:bookmarkEnd w:id="347"/>
    <w:bookmarkStart w:name="z355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Поселковая көшесі: 2, 3, 4, 5, 6, 6А, 7, 8, 9, 10, 11, 12, 13, 15, 17 үйлер;</w:t>
      </w:r>
    </w:p>
    <w:bookmarkEnd w:id="348"/>
    <w:bookmarkStart w:name="z356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Средняя көшесі: 1, 2, 3, 4, 5, 6, 7, 8, 9, 10, 11,12, 14, 16, 31 үйлер;</w:t>
      </w:r>
    </w:p>
    <w:bookmarkEnd w:id="349"/>
    <w:bookmarkStart w:name="z357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Центральная көшесі: 2, 6, 8, 10, 12, 14, 16, 18, 20, 22, 24;</w:t>
      </w:r>
    </w:p>
    <w:bookmarkEnd w:id="350"/>
    <w:bookmarkStart w:name="z358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Советская көшесі: 1, 2, 3, 4, 5, 6, 7, 8, 9, 10, 11, 12, 13, 14, 15, 16, 17, 18, 19, 20, 21, 22, 23, 24, 25, 26, 27, 28, 29, 30, 31, 32, 33, 34, 35, 36, 37, 38, 39, 40, 41, 42, 43, 44, 45, 46, 47, 48, 49, 50, 51, 52, 53, 54, 55, 57, 58, 59, 60, 61, 63, 65, 67, 69, 71, 73, 75, 77, 79, 81, 83, 85 үйлер;</w:t>
      </w:r>
    </w:p>
    <w:bookmarkEnd w:id="351"/>
    <w:bookmarkStart w:name="z359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Медицинский тұйық көшесі: 3, 5, 7 үйлер;</w:t>
      </w:r>
    </w:p>
    <w:bookmarkEnd w:id="352"/>
    <w:bookmarkStart w:name="z360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Лесной тұйық көшесі: 1, 2, 9 үйлер;</w:t>
      </w:r>
    </w:p>
    <w:bookmarkEnd w:id="353"/>
    <w:bookmarkStart w:name="z361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Средний тұйық көшесі: 1, 2, 3, 4, 5, 6, 7, 8, 9, 10, 11, 12, 14, 16 үйлер;</w:t>
      </w:r>
    </w:p>
    <w:bookmarkEnd w:id="354"/>
    <w:bookmarkStart w:name="z362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Школьная көшесі: 7, 8, 9, 9/1, 11, 12А, 13, 13А, 14, 14А, 15, 16, 17, 18, 18А, 19, 20А, 21, 22, 28А, 30, 32 үйлер;</w:t>
      </w:r>
    </w:p>
    <w:bookmarkEnd w:id="355"/>
    <w:bookmarkStart w:name="z363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Дзержинский көшесі: 1, 1А, 3, 3А, 5А, 7, 7А, 9, 9А, 50 үйлер.</w:t>
      </w:r>
    </w:p>
    <w:bookmarkEnd w:id="356"/>
    <w:bookmarkStart w:name="z364" w:id="3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№349 сайлау учаскесі</w:t>
      </w:r>
    </w:p>
    <w:bookmarkEnd w:id="357"/>
    <w:bookmarkStart w:name="z365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101600, Қарағанды облысы, Долинка кенті, Мостовая көшесі, 6505 әскери бөлімінің батальоны.</w:t>
      </w:r>
    </w:p>
    <w:bookmarkEnd w:id="358"/>
    <w:bookmarkStart w:name="z366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Шекараларда:Долинка кентінің №6505 әскери бөлімінің батальоны.</w:t>
      </w:r>
    </w:p>
    <w:bookmarkEnd w:id="35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