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15fc" w14:textId="0ba1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қаласында және Ақтас кентінде тұрмыстық қатты қалдықтарды жинауға,тасымалдауға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2026 жылғы 9 шілдедегі № 311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есептеу әдістемесін бекіту туралы"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қаласында және Ақтас кентінде тұрмыстық қатты қалдықтарды жинауға, тасымалдауға және көмуге арналған тарифтер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Саран қалалық мәслихатының "Саран қаласы және Ақтас кенті бойынша халық үшін қатты тұрмыстық қалдықтарды жинауға, тасымалдауға, сұрыптауға және көмуге арналған тарифтерді бекіту туралы" 2023 жылғы 27 маусымдағы № 38 (Нормативтік құқықтық актілердің мемлекеттік тіркеу тізілімінде №6444-09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шешімінің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қаласында және Ақтас кентінде тұрмыстық қатты қалдықтарды жинауға, тасымалдауға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(қосымша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Абаттандырылған үй иеліктері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Бірлікке жылдық тариф (көлемі)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