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72d4" w14:textId="e7d7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2026 жылғы 24 маусымдағы № 32/01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темір жолы" ұлттық компаниясы" акционерлік қоғамының - "Қарағанды магистральдық желі бөлімшесі" филиалының 2026 жылғы 18 маусымдағы №ЗТ-2026-02597065 өтінішін қарастырып,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"Балқаш-2 станциясы, Қарағанды облысы, Балқаш қаласы, Язев көшесі, 14 мекенжайында орналасқан теміржол вокзалы ғимараты мен жолаушылар платформасын реконструкциялау (жаңғырту)" объектісі бойынша инженерлік желілерді орналастыру үшін ауданы 0,1560 га және 0,1720 га жер учаскелеріне 5 (бес) жыл мерзімге жер учаскелерін алып қоймай, "Қазақстан темір жолы" ұлттық компаниясы" акционерлік қоғамының - "Қарағанды магистральдық желі бөлімшесі" филиалына жария сервитут белгіленсін.</w:t>
      </w:r>
    </w:p>
    <w:bookmarkEnd w:id="1"/>
    <w:bookmarkStart w:name="z6" w:id="2"/>
    <w:p>
      <w:pPr>
        <w:spacing w:after="0"/>
        <w:ind w:left="0"/>
        <w:jc w:val="both"/>
      </w:pPr>
      <w:r>
        <w:rPr>
          <w:rFonts w:ascii="Times New Roman"/>
          <w:b w:val="false"/>
          <w:i w:val="false"/>
          <w:color w:val="000000"/>
          <w:sz w:val="28"/>
        </w:rPr>
        <w:t>
      2. "Балқаш қаласының жер қатынастары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Балқаш қаласы әкімінің орынбасары Сыздықов Руслан Косемгалиулына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