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84a6" w14:textId="23b8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2026 жылғы 5 маусымдағы № 28/06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2026 жылғы 22 сәуірдегі № ЗТ-2026-01694961 "CK NAMYS" қоғамдық қордың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"CK NAMYS" қоғамдық қорына инженерлік желілерді төсеу үшін Балқаш қаласы, Желтоқсан көшесі, 23 үйдің оңтүстігінде орналасқан ауданы 3,4 гектар жер учаскесінде жер пайдаланушылардан жер учаскелерін алып қоймай, 2031 жылғы 22 сәуірге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"CK NAMYS" қоғамдық қоры инженерлік желілерді траншеясыз төсеу әдісімен жұмыс жүргізсін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