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dcd8d" w14:textId="dcdcd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Барлық кандидаттар үшін үгіттік баспа материалдарын орналастыру үшін орындарын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Теміртау қаласының әкімдігінің 2026 жылғы 12 ақпандағы № 6/41 қаулысы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сайлау туралы" Конституциялық Заңының 28-бабы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Теміртау қаласының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Теміртау қалалық сайлау комиссиясымен бірлесіп (келісім бойынша) барлық кандидаттар үшін үгіттік баспа материалдарын орналастыру үшін орындар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Теміртау қаласы әкімдігінің 2024 жылғы 20 наурыздағы № 16/11 "Барлық кандидаттар үшін үгіттік баспа материалдарын орналастыру үшін орындарын белгілеу туралы" (Нормативтік құқықтық актілерді мемлекеттік тіркеу тізілімінде № 194834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Әшімов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Теміртау қалалық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комиссиясы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Теміртау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"12"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6/41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Барлық кандидаттар үшін үгіттік баспа материалдарын орналастыру орындары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Үгіттік баспа материалдарын орналастыру орны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Теміртау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көшесі, 1, "Теміртау индустриялық-технологиялық колледжі" коммуналдық мемлекеттік қазыналық кәсіпорнының маңында ақпараттық стенд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Теміртау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даңғылы, 21/1, "№ 11 жалпы білім беретін мектеп" коммуналдық мемлекеттік мекемесінің маңында ақпараттық стенд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Теміртау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даңғылы, 30, "Қарағанды индустриялық университеті" коммерциялық емес акционерлік қоғамының маңында ақпараттық стенд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Теміртау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көшесі, 34/1, "№ 21 жалпы білім беретін мектеп" коммуналдық мемлекеттік мекемесінің маңында ақпараттық стенд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Теміртау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көшесі, 39/2, "№ 2 жалпы білім беретін мектеп" коммуналдық мемлекеттік мекемесінің маңында ақпараттық стенд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Теміртау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 даңғылы, 75, "№ 8 жалпы білім беретін мектеп" коммуналдық мемлекеттік мекемесінің маңында ақпараттық стенд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Теміртау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Б.Момышұлы даңғылы, 91, "Әлихан Бөкейхан атындағы гимназия" коммуналдық мемлекеттік мекемесінің маңында ақпараттық стенд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Теміртау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3А-ықшамаудан, 7/1, "№ 1 гимназия" коммуналдық мемлекеттік мекемесінің маңында ақпараттық стенд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Теміртау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даңғылы, 67А, "№ 14 мектеп-лицей" коммуналдық мемлекеттік мекемесінің маңында ақпараттық стенд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Теміртау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Чернышевский көшесі, "Oblako" кафесі маңындағы "Агитплакат" стенді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Теміртау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6-ықшамаудан, 7Б, "№ 6 жалпы білім беретін мектеп" коммуналдық мемлекеттік мекемесінің маңында ақпараттық стенд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Теміртау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даңғылы, 73, "№ 9 лицей" коммуналдық мемлекеттік мекемесінің маңында ақпараттық стенд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Теміртау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Чернышевский көшесі, 106/1, "№ 4 жалпы білім беретін мектеп" коммуналдық мемлекеттік мекемесінің маңында ақпараттық стенд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Теміртау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6-ықшамаудан, 49А, "№ 10 жалпы білім беретін мектеп" коммуналдық мемлекеттік мекемесінің маңында ақпараттық стенд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Теміртау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8-ықшамаудан, 98А, "№ 17 жалпы білім беретін мектеп" коммуналдық мемлекеттік мекемесінің маңында ақпараттық стенд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Теміртау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Карьерная көшесі, 1, "№ 1 жалпы білім беретін мектеп" коммуналдық мемлекеттік мекемесінің маңында ақпараттық стенд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кенті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Карл Маркс көшесі, "Ақтау" мәдени-бос уақыт өткізу орталығы" коммуналдық мемлекеттік қазыналық кәсіпорнының ақпараттық стенді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