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e159" w14:textId="43fe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2025 жылғы 19 желтоқсандағы № 38/4 "Теміртау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2026 жылғы 24 маусымдағы № 45/4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2025 жылғы 19 желтоқсандағы № 38/4 "Теміртау қаласының 2026-2028 жылдарға арналған бюджеті туралы" (Нормативтік құқықтық актілерді мемлекеттік тіркеу тізілімінде № 219303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67 367 785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60 414 108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302 305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461 046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6 190 326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80 031 029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- 21 868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- 12 641 376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12 641 376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9 736 673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1 811 813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4 716 516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Теміртау қаласы жергілікті атқарушы органының 2026 жылға арналған резерві 595 918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45/4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67 367 785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80 031 029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