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3536" w14:textId="14f3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әкімінің 2020 жылғы 24 маусымдағы № 1 "Теміртау қаласында сайлау учаскелерін құру туралы"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2026 жылғы 22 маусымдағы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әкімінің 2020 жылғы 24 маусымдағы № 1 "Теміртау қаласында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5904 болып тіркелген)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учаскелерімен толықтырылсын.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641 сайлау учаскесі (жабық)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"Qarmet" АҚ, Республика даңғылы, 1/3, "Qarmet" АҚ металлургия комбинатының Орталық өткізу пункті.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642 сайлау учаскесі (жабық)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"Qarmet" АҚ, Энергетическая көшесі, ЛПЦ-1, АБК СТАН 1700.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