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dd66" w14:textId="a0cd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2026 жылғы 24 сәуірдегі № 28/01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2024 жылғы 18 маусымдағы № 32/01 "Барлық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198007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"КЕЛIСIЛДI"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үгiттiк баспа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Станиславский атындағы орыс драма театры алдындағы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атындағы қазақ драма театры алдындағы ақпараттық қалқан, Бұқар жырау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мәдениет сарайы жанындағы ақпараттық қалқан, Бұқар жырау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ОӘД сауда орталығы жанындағы ақпараттық қалқан, Бұқар жырау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Қазтұтынуодағы Қарағанды университетінің алдындағы ақпараттық қалқан, Академиялық көш.,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супермаркеті жанындағы ақпараттық қалқан, С. Сейфуллин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"Баня" автобус аялдамасы маңындағы ақпараттық қалқан, С. Сейфуллин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"TАИР" сауда-ойын-сауық орталығы жанындағы ақпараттық қалқан, Бұқар жырау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оптики" көз клиникасы маңындағы ақпараттық қалқан, Бұқар жырау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"NormaN" супермаркеті жанындағы ақпараттық қалқан, Гүлдер-1 ықшамуданында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"Турист" дүкені аялдамасы жанындағы ақпараттық қалқан, Степной-3 ықшамауданында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үйі жанындағы ақпараттық қалқан, Шахтерлер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"ТБЦ" автобус аялдамасы маңындағы ақпараттық қалқан, Гапеев көшесінде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"Проспект" сауда-ойын-сауық орталығы жанындағы ақпараттық қалқан, Язев көшесінде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(Қазыбек би атындағы аудан)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"Поликлиника" аялдамасындағы ақпараттық қалқан, Құрылысшылар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(Қазыбек би атындағы аудан)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"Sary Arka Cinema" кинотеатры жанындағы ақпараттық қалқан, Құрылысшылар даңғылында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Мануильский көшесі, 21 мекенжайындағы "Фудмарт" СҮқарама- қарсы гүлзардағы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"№42 ЖББМ" автобус аялдамасы маңындағы ақпараттық қалқан, Демьян Бедный көшесінде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23-шағынаудан, №13 үйге қарама-қарсы "Методическая" аялдамасы маңындағы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Автостанциядағы ақпараттық қалқан, 21-ықшамаудан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атындағы гүлзарға кіреберістегі ақпараттық қалқан (Медсанчасть 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"Магазин" аялдамасы маңындағы ақпараттық қалқан, Байкальская көшесі (Курьяновка)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15-ықшамаудан, №25 үйге қарама-қарсы орналасқан ақпараттық қалқан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атындағы гүлзарға кіреберістегі ақпараттық қалқан (14-ықшамауданының автостанция жағынан)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 үй маңындағы ақпараттық қалқан, Щорс көшесі, (РАГЦ-ке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маңындағы ақпараттық қалқан, 15- ықшамаудан,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"Майқұдық" сауда үйі маңындағы ақпараттық қалқан, 18- ықшамаудан, 10/1 құрылыс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"Умай" сауда орталығының алдындағы ақпараттық қалқан, Карл Маркс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сауда үйі аялдамасы маңындағы ақпараттық қалқан, Карл Маркс көшесінде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(Әлихан Бөкейхан ауданы)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"Голубые Пруды" аялдамасы маңындағы ақпараттық қалқан, Карл Маркс көшесінде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