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e88e" w14:textId="434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2026 жылғы 19 мамырдағы № 03 шешімі</w:t>
      </w:r>
    </w:p>
    <w:p>
      <w:pPr>
        <w:spacing w:after="0"/>
        <w:ind w:left="0"/>
        <w:jc w:val="both"/>
      </w:pPr>
      <w:bookmarkStart w:name="z5" w:id="0"/>
      <w:r>
        <w:rPr>
          <w:rFonts w:ascii="Times New Roman"/>
          <w:b w:val="false"/>
          <w:i w:val="false"/>
          <w:color w:val="000000"/>
          <w:sz w:val="28"/>
        </w:rPr>
        <w:t>
      Қарағанды қаласының әкімі ШЕШІМ ЕТТІ:</w:t>
      </w:r>
    </w:p>
    <w:bookmarkEnd w:id="0"/>
    <w:bookmarkStart w:name="z6"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Қарағанды қалалық</w:t>
      </w:r>
    </w:p>
    <w:bookmarkEnd w:id="5"/>
    <w:bookmarkStart w:name="z12" w:id="6"/>
    <w:p>
      <w:pPr>
        <w:spacing w:after="0"/>
        <w:ind w:left="0"/>
        <w:jc w:val="both"/>
      </w:pPr>
      <w:r>
        <w:rPr>
          <w:rFonts w:ascii="Times New Roman"/>
          <w:b w:val="false"/>
          <w:i w:val="false"/>
          <w:color w:val="000000"/>
          <w:sz w:val="28"/>
        </w:rPr>
        <w:t>
      сайлау комиссиясы</w:t>
      </w:r>
    </w:p>
    <w:bookmarkEnd w:id="6"/>
    <w:bookmarkStart w:name="z13" w:id="7"/>
    <w:p>
      <w:pPr>
        <w:spacing w:after="0"/>
        <w:ind w:left="0"/>
        <w:jc w:val="both"/>
      </w:pPr>
      <w:r>
        <w:rPr>
          <w:rFonts w:ascii="Times New Roman"/>
          <w:b w:val="false"/>
          <w:i w:val="false"/>
          <w:color w:val="000000"/>
          <w:sz w:val="28"/>
        </w:rPr>
        <w:t>
      "КЕЛIСIЛДI"</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2026 жылғы "19" мамыр______</w:t>
            </w:r>
            <w:r>
              <w:br/>
            </w:r>
            <w:r>
              <w:rPr>
                <w:rFonts w:ascii="Times New Roman"/>
                <w:b w:val="false"/>
                <w:i w:val="false"/>
                <w:color w:val="000000"/>
                <w:sz w:val="20"/>
              </w:rPr>
              <w:t>№ 03__</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1 қосымша</w:t>
            </w:r>
          </w:p>
        </w:tc>
      </w:tr>
    </w:tbl>
    <w:bookmarkStart w:name="z16" w:id="8"/>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8"/>
    <w:bookmarkStart w:name="z17" w:id="9"/>
    <w:p>
      <w:pPr>
        <w:spacing w:after="0"/>
        <w:ind w:left="0"/>
        <w:jc w:val="left"/>
      </w:pPr>
      <w:r>
        <w:rPr>
          <w:rFonts w:ascii="Times New Roman"/>
          <w:b/>
          <w:i w:val="false"/>
          <w:color w:val="000000"/>
        </w:rPr>
        <w:t xml:space="preserve"> №1 сайлау учаскесі</w:t>
      </w:r>
    </w:p>
    <w:bookmarkEnd w:id="9"/>
    <w:bookmarkStart w:name="z18" w:id="1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 Гимназия" коммуналдық мемлекеттік мекемесі, Костенко көшесі, 13.</w:t>
      </w:r>
    </w:p>
    <w:bookmarkEnd w:id="10"/>
    <w:bookmarkStart w:name="z19" w:id="11"/>
    <w:p>
      <w:pPr>
        <w:spacing w:after="0"/>
        <w:ind w:left="0"/>
        <w:jc w:val="both"/>
      </w:pPr>
      <w:r>
        <w:rPr>
          <w:rFonts w:ascii="Times New Roman"/>
          <w:b w:val="false"/>
          <w:i w:val="false"/>
          <w:color w:val="000000"/>
          <w:sz w:val="28"/>
        </w:rPr>
        <w:t>
      Шекаралары:</w:t>
      </w:r>
    </w:p>
    <w:bookmarkEnd w:id="11"/>
    <w:bookmarkStart w:name="z20" w:id="12"/>
    <w:p>
      <w:pPr>
        <w:spacing w:after="0"/>
        <w:ind w:left="0"/>
        <w:jc w:val="both"/>
      </w:pPr>
      <w:r>
        <w:rPr>
          <w:rFonts w:ascii="Times New Roman"/>
          <w:b w:val="false"/>
          <w:i w:val="false"/>
          <w:color w:val="000000"/>
          <w:sz w:val="28"/>
        </w:rPr>
        <w:t>
      Алалыкин көшесі – 1, 2, 3, 3а, 4, 6;</w:t>
      </w:r>
    </w:p>
    <w:bookmarkEnd w:id="12"/>
    <w:bookmarkStart w:name="z21" w:id="13"/>
    <w:p>
      <w:pPr>
        <w:spacing w:after="0"/>
        <w:ind w:left="0"/>
        <w:jc w:val="both"/>
      </w:pPr>
      <w:r>
        <w:rPr>
          <w:rFonts w:ascii="Times New Roman"/>
          <w:b w:val="false"/>
          <w:i w:val="false"/>
          <w:color w:val="000000"/>
          <w:sz w:val="28"/>
        </w:rPr>
        <w:t>
      Ерубаев көшесі – 10, 12;</w:t>
      </w:r>
    </w:p>
    <w:bookmarkEnd w:id="13"/>
    <w:bookmarkStart w:name="z22" w:id="14"/>
    <w:p>
      <w:pPr>
        <w:spacing w:after="0"/>
        <w:ind w:left="0"/>
        <w:jc w:val="both"/>
      </w:pPr>
      <w:r>
        <w:rPr>
          <w:rFonts w:ascii="Times New Roman"/>
          <w:b w:val="false"/>
          <w:i w:val="false"/>
          <w:color w:val="000000"/>
          <w:sz w:val="28"/>
        </w:rPr>
        <w:t>
      Жамбыл көшесі – 1, 3, 5, 7, 19, 23, 25, 27, 29, 31, 33, 35, 37, 39, 39а, 41, 43;</w:t>
      </w:r>
    </w:p>
    <w:bookmarkEnd w:id="14"/>
    <w:bookmarkStart w:name="z23" w:id="15"/>
    <w:p>
      <w:pPr>
        <w:spacing w:after="0"/>
        <w:ind w:left="0"/>
        <w:jc w:val="both"/>
      </w:pPr>
      <w:r>
        <w:rPr>
          <w:rFonts w:ascii="Times New Roman"/>
          <w:b w:val="false"/>
          <w:i w:val="false"/>
          <w:color w:val="000000"/>
          <w:sz w:val="28"/>
        </w:rPr>
        <w:t>
      Костенко көшесі – 1, 3, 4, 11, 12, 14;</w:t>
      </w:r>
    </w:p>
    <w:bookmarkEnd w:id="15"/>
    <w:bookmarkStart w:name="z24" w:id="16"/>
    <w:p>
      <w:pPr>
        <w:spacing w:after="0"/>
        <w:ind w:left="0"/>
        <w:jc w:val="both"/>
      </w:pPr>
      <w:r>
        <w:rPr>
          <w:rFonts w:ascii="Times New Roman"/>
          <w:b w:val="false"/>
          <w:i w:val="false"/>
          <w:color w:val="000000"/>
          <w:sz w:val="28"/>
        </w:rPr>
        <w:t>
      Абай көшесі – 1, 2, 3, 3а, 4, 5, 6, 7, 9, 16, 18, 20, 22, 24, 26, 28, 30, 32, 34;</w:t>
      </w:r>
    </w:p>
    <w:bookmarkEnd w:id="16"/>
    <w:bookmarkStart w:name="z25" w:id="17"/>
    <w:p>
      <w:pPr>
        <w:spacing w:after="0"/>
        <w:ind w:left="0"/>
        <w:jc w:val="both"/>
      </w:pPr>
      <w:r>
        <w:rPr>
          <w:rFonts w:ascii="Times New Roman"/>
          <w:b w:val="false"/>
          <w:i w:val="false"/>
          <w:color w:val="000000"/>
          <w:sz w:val="28"/>
        </w:rPr>
        <w:t>
      Панфилов көшесі – 3, 4, 5, 6, 7, 8, 8/1,8/2, 9, 10, 11, 12, 13, 14, 15, 16, 17, 18, 19, 20, 21, 22, 23, 24;</w:t>
      </w:r>
    </w:p>
    <w:bookmarkEnd w:id="17"/>
    <w:bookmarkStart w:name="z26" w:id="18"/>
    <w:p>
      <w:pPr>
        <w:spacing w:after="0"/>
        <w:ind w:left="0"/>
        <w:jc w:val="both"/>
      </w:pPr>
      <w:r>
        <w:rPr>
          <w:rFonts w:ascii="Times New Roman"/>
          <w:b w:val="false"/>
          <w:i w:val="false"/>
          <w:color w:val="000000"/>
          <w:sz w:val="28"/>
        </w:rPr>
        <w:t>
      Тиішбек Аханов көшесі – 39.</w:t>
      </w:r>
    </w:p>
    <w:bookmarkEnd w:id="18"/>
    <w:bookmarkStart w:name="z27" w:id="19"/>
    <w:p>
      <w:pPr>
        <w:spacing w:after="0"/>
        <w:ind w:left="0"/>
        <w:jc w:val="left"/>
      </w:pPr>
      <w:r>
        <w:rPr>
          <w:rFonts w:ascii="Times New Roman"/>
          <w:b/>
          <w:i w:val="false"/>
          <w:color w:val="000000"/>
        </w:rPr>
        <w:t xml:space="preserve"> №2 сайлау учаскесі</w:t>
      </w:r>
    </w:p>
    <w:bookmarkEnd w:id="19"/>
    <w:bookmarkStart w:name="z28" w:id="20"/>
    <w:p>
      <w:pPr>
        <w:spacing w:after="0"/>
        <w:ind w:left="0"/>
        <w:jc w:val="both"/>
      </w:pPr>
      <w:r>
        <w:rPr>
          <w:rFonts w:ascii="Times New Roman"/>
          <w:b w:val="false"/>
          <w:i w:val="false"/>
          <w:color w:val="000000"/>
          <w:sz w:val="28"/>
        </w:rPr>
        <w:t>
      Орталығы: Қарағанды облысы Білім басқармасы "Қарағанды жоғары гуманитарлық колледжі" коммуналдық мемлекеттік қазыналық кәсіпорны, Нұрсұлтан Назарбаев даңғылы, 22.</w:t>
      </w:r>
    </w:p>
    <w:bookmarkEnd w:id="20"/>
    <w:bookmarkStart w:name="z29" w:id="21"/>
    <w:p>
      <w:pPr>
        <w:spacing w:after="0"/>
        <w:ind w:left="0"/>
        <w:jc w:val="both"/>
      </w:pPr>
      <w:r>
        <w:rPr>
          <w:rFonts w:ascii="Times New Roman"/>
          <w:b w:val="false"/>
          <w:i w:val="false"/>
          <w:color w:val="000000"/>
          <w:sz w:val="28"/>
        </w:rPr>
        <w:t>
      Шекаралары:</w:t>
      </w:r>
    </w:p>
    <w:bookmarkEnd w:id="21"/>
    <w:bookmarkStart w:name="z30" w:id="22"/>
    <w:p>
      <w:pPr>
        <w:spacing w:after="0"/>
        <w:ind w:left="0"/>
        <w:jc w:val="both"/>
      </w:pPr>
      <w:r>
        <w:rPr>
          <w:rFonts w:ascii="Times New Roman"/>
          <w:b w:val="false"/>
          <w:i w:val="false"/>
          <w:color w:val="000000"/>
          <w:sz w:val="28"/>
        </w:rPr>
        <w:t>
      Нұрсұлтан Назарбаев даңғылы – 14, 18, 20, 24, 26, 30, 32, 34, 36;</w:t>
      </w:r>
    </w:p>
    <w:bookmarkEnd w:id="22"/>
    <w:bookmarkStart w:name="z31" w:id="23"/>
    <w:p>
      <w:pPr>
        <w:spacing w:after="0"/>
        <w:ind w:left="0"/>
        <w:jc w:val="both"/>
      </w:pPr>
      <w:r>
        <w:rPr>
          <w:rFonts w:ascii="Times New Roman"/>
          <w:b w:val="false"/>
          <w:i w:val="false"/>
          <w:color w:val="000000"/>
          <w:sz w:val="28"/>
        </w:rPr>
        <w:t>
      Алалыкин көшесі – 11;</w:t>
      </w:r>
    </w:p>
    <w:bookmarkEnd w:id="23"/>
    <w:bookmarkStart w:name="z32" w:id="24"/>
    <w:p>
      <w:pPr>
        <w:spacing w:after="0"/>
        <w:ind w:left="0"/>
        <w:jc w:val="both"/>
      </w:pPr>
      <w:r>
        <w:rPr>
          <w:rFonts w:ascii="Times New Roman"/>
          <w:b w:val="false"/>
          <w:i w:val="false"/>
          <w:color w:val="000000"/>
          <w:sz w:val="28"/>
        </w:rPr>
        <w:t>
      Гоголь көшесі – 17, 19, 21, 23;</w:t>
      </w:r>
    </w:p>
    <w:bookmarkEnd w:id="24"/>
    <w:bookmarkStart w:name="z33" w:id="25"/>
    <w:p>
      <w:pPr>
        <w:spacing w:after="0"/>
        <w:ind w:left="0"/>
        <w:jc w:val="both"/>
      </w:pPr>
      <w:r>
        <w:rPr>
          <w:rFonts w:ascii="Times New Roman"/>
          <w:b w:val="false"/>
          <w:i w:val="false"/>
          <w:color w:val="000000"/>
          <w:sz w:val="28"/>
        </w:rPr>
        <w:t>
      Ерубаев көшесі – 24;</w:t>
      </w:r>
    </w:p>
    <w:bookmarkEnd w:id="25"/>
    <w:bookmarkStart w:name="z34" w:id="26"/>
    <w:p>
      <w:pPr>
        <w:spacing w:after="0"/>
        <w:ind w:left="0"/>
        <w:jc w:val="both"/>
      </w:pPr>
      <w:r>
        <w:rPr>
          <w:rFonts w:ascii="Times New Roman"/>
          <w:b w:val="false"/>
          <w:i w:val="false"/>
          <w:color w:val="000000"/>
          <w:sz w:val="28"/>
        </w:rPr>
        <w:t>
      Абай көшесі – 17, 19, 21, 23, 25, 27, 29, 31, 33, 35, 37, 39, 41, 43;</w:t>
      </w:r>
    </w:p>
    <w:bookmarkEnd w:id="26"/>
    <w:bookmarkStart w:name="z35" w:id="27"/>
    <w:p>
      <w:pPr>
        <w:spacing w:after="0"/>
        <w:ind w:left="0"/>
        <w:jc w:val="both"/>
      </w:pPr>
      <w:r>
        <w:rPr>
          <w:rFonts w:ascii="Times New Roman"/>
          <w:b w:val="false"/>
          <w:i w:val="false"/>
          <w:color w:val="000000"/>
          <w:sz w:val="28"/>
        </w:rPr>
        <w:t>
      Тиішбек Аханов көшесі – 49, 51, 51/2, 53, 54, 55, 58;</w:t>
      </w:r>
    </w:p>
    <w:bookmarkEnd w:id="27"/>
    <w:bookmarkStart w:name="z36" w:id="28"/>
    <w:p>
      <w:pPr>
        <w:spacing w:after="0"/>
        <w:ind w:left="0"/>
        <w:jc w:val="both"/>
      </w:pPr>
      <w:r>
        <w:rPr>
          <w:rFonts w:ascii="Times New Roman"/>
          <w:b w:val="false"/>
          <w:i w:val="false"/>
          <w:color w:val="000000"/>
          <w:sz w:val="28"/>
        </w:rPr>
        <w:t>
      Чижевский көшесі – 4, 5, 6, 8, 9А, 10, 10а, 11, 12, 13, 14, 16, 17, 18, 19, 20,21, 21а, 22, 24, 25, 26, 27, 28, 29.</w:t>
      </w:r>
    </w:p>
    <w:bookmarkEnd w:id="28"/>
    <w:bookmarkStart w:name="z37" w:id="29"/>
    <w:p>
      <w:pPr>
        <w:spacing w:after="0"/>
        <w:ind w:left="0"/>
        <w:jc w:val="left"/>
      </w:pPr>
      <w:r>
        <w:rPr>
          <w:rFonts w:ascii="Times New Roman"/>
          <w:b/>
          <w:i w:val="false"/>
          <w:color w:val="000000"/>
        </w:rPr>
        <w:t xml:space="preserve"> №3 сайлау учаскесі</w:t>
      </w:r>
    </w:p>
    <w:bookmarkEnd w:id="29"/>
    <w:bookmarkStart w:name="z38" w:id="30"/>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0"/>
    <w:bookmarkStart w:name="z39" w:id="31"/>
    <w:p>
      <w:pPr>
        <w:spacing w:after="0"/>
        <w:ind w:left="0"/>
        <w:jc w:val="both"/>
      </w:pPr>
      <w:r>
        <w:rPr>
          <w:rFonts w:ascii="Times New Roman"/>
          <w:b w:val="false"/>
          <w:i w:val="false"/>
          <w:color w:val="000000"/>
          <w:sz w:val="28"/>
        </w:rPr>
        <w:t>
      Шекаралары:</w:t>
      </w:r>
    </w:p>
    <w:bookmarkEnd w:id="31"/>
    <w:bookmarkStart w:name="z40" w:id="32"/>
    <w:p>
      <w:pPr>
        <w:spacing w:after="0"/>
        <w:ind w:left="0"/>
        <w:jc w:val="both"/>
      </w:pPr>
      <w:r>
        <w:rPr>
          <w:rFonts w:ascii="Times New Roman"/>
          <w:b w:val="false"/>
          <w:i w:val="false"/>
          <w:color w:val="000000"/>
          <w:sz w:val="28"/>
        </w:rPr>
        <w:t>
      Алмазный тұйық көшесі– 1, 2, 3, 4, 8, 9, 6, 10, 11, 12, 13, 14, 15, 16, 17, 18, 19, 20;</w:t>
      </w:r>
    </w:p>
    <w:bookmarkEnd w:id="32"/>
    <w:bookmarkStart w:name="z41" w:id="33"/>
    <w:p>
      <w:pPr>
        <w:spacing w:after="0"/>
        <w:ind w:left="0"/>
        <w:jc w:val="both"/>
      </w:pPr>
      <w:r>
        <w:rPr>
          <w:rFonts w:ascii="Times New Roman"/>
          <w:b w:val="false"/>
          <w:i w:val="false"/>
          <w:color w:val="000000"/>
          <w:sz w:val="28"/>
        </w:rPr>
        <w:t>
      Волжский тұйық көшесі – 1а, 2, 4, 6, 8, 10, 20, 22;</w:t>
      </w:r>
    </w:p>
    <w:bookmarkEnd w:id="33"/>
    <w:bookmarkStart w:name="z42" w:id="34"/>
    <w:p>
      <w:pPr>
        <w:spacing w:after="0"/>
        <w:ind w:left="0"/>
        <w:jc w:val="both"/>
      </w:pPr>
      <w:r>
        <w:rPr>
          <w:rFonts w:ascii="Times New Roman"/>
          <w:b w:val="false"/>
          <w:i w:val="false"/>
          <w:color w:val="000000"/>
          <w:sz w:val="28"/>
        </w:rPr>
        <w:t>
      Литовский тұйық көшесі – 1, 2, 3, 4, 5, 7, 8, 9, 10, 11, 12, 13, 14;</w:t>
      </w:r>
    </w:p>
    <w:bookmarkEnd w:id="34"/>
    <w:bookmarkStart w:name="z43" w:id="35"/>
    <w:p>
      <w:pPr>
        <w:spacing w:after="0"/>
        <w:ind w:left="0"/>
        <w:jc w:val="both"/>
      </w:pPr>
      <w:r>
        <w:rPr>
          <w:rFonts w:ascii="Times New Roman"/>
          <w:b w:val="false"/>
          <w:i w:val="false"/>
          <w:color w:val="000000"/>
          <w:sz w:val="28"/>
        </w:rPr>
        <w:t>
      Мраморный тұйық көшесі – 1, 5, 7, 9, 15, 11, 17, 18, 19;</w:t>
      </w:r>
    </w:p>
    <w:bookmarkEnd w:id="35"/>
    <w:bookmarkStart w:name="z44" w:id="36"/>
    <w:p>
      <w:pPr>
        <w:spacing w:after="0"/>
        <w:ind w:left="0"/>
        <w:jc w:val="both"/>
      </w:pPr>
      <w:r>
        <w:rPr>
          <w:rFonts w:ascii="Times New Roman"/>
          <w:b w:val="false"/>
          <w:i w:val="false"/>
          <w:color w:val="000000"/>
          <w:sz w:val="28"/>
        </w:rPr>
        <w:t>
      Балқантау көшесі – 1, 2, 3, 4, 6, 9, 10, 11, 12, 13, 14, 15, 16, 17, 18, 19, 20, 21, 22, 23, 23/2, 24, 25, 27, 29, 30, 31, 33, 35, 36, 37, 39, 41, 43, 45, 46а, 47, 48, 49, 50, 51, 52, 53, 54, 55, 57, 59, 61, 63, 65, 67,71;</w:t>
      </w:r>
    </w:p>
    <w:bookmarkEnd w:id="36"/>
    <w:bookmarkStart w:name="z45" w:id="37"/>
    <w:p>
      <w:pPr>
        <w:spacing w:after="0"/>
        <w:ind w:left="0"/>
        <w:jc w:val="both"/>
      </w:pPr>
      <w:r>
        <w:rPr>
          <w:rFonts w:ascii="Times New Roman"/>
          <w:b w:val="false"/>
          <w:i w:val="false"/>
          <w:color w:val="000000"/>
          <w:sz w:val="28"/>
        </w:rPr>
        <w:t>
      Волгодонская көшесі – 1, 2, 3, 4, 5, 6, 7, 8, 9, 10, 11, 12, 13;</w:t>
      </w:r>
    </w:p>
    <w:bookmarkEnd w:id="37"/>
    <w:bookmarkStart w:name="z46" w:id="38"/>
    <w:p>
      <w:pPr>
        <w:spacing w:after="0"/>
        <w:ind w:left="0"/>
        <w:jc w:val="both"/>
      </w:pPr>
      <w:r>
        <w:rPr>
          <w:rFonts w:ascii="Times New Roman"/>
          <w:b w:val="false"/>
          <w:i w:val="false"/>
          <w:color w:val="000000"/>
          <w:sz w:val="28"/>
        </w:rPr>
        <w:t>
      Гоголь көшесі – 1, 1/1, 1/2, 1/3, 1/4, 1/5, 1/6, 1/7, 1/8, 1/9, 1/10, 1/11, 1/12, 3а;</w:t>
      </w:r>
    </w:p>
    <w:bookmarkEnd w:id="38"/>
    <w:bookmarkStart w:name="z47" w:id="39"/>
    <w:p>
      <w:pPr>
        <w:spacing w:after="0"/>
        <w:ind w:left="0"/>
        <w:jc w:val="both"/>
      </w:pPr>
      <w:r>
        <w:rPr>
          <w:rFonts w:ascii="Times New Roman"/>
          <w:b w:val="false"/>
          <w:i w:val="false"/>
          <w:color w:val="000000"/>
          <w:sz w:val="28"/>
        </w:rPr>
        <w:t>
      Громовая көшесі – 1, 2, 3, 4, 5, 6, 7, 9, 10, 11, 13, 14, 15;</w:t>
      </w:r>
    </w:p>
    <w:bookmarkEnd w:id="39"/>
    <w:bookmarkStart w:name="z48" w:id="40"/>
    <w:p>
      <w:pPr>
        <w:spacing w:after="0"/>
        <w:ind w:left="0"/>
        <w:jc w:val="both"/>
      </w:pPr>
      <w:r>
        <w:rPr>
          <w:rFonts w:ascii="Times New Roman"/>
          <w:b w:val="false"/>
          <w:i w:val="false"/>
          <w:color w:val="000000"/>
          <w:sz w:val="28"/>
        </w:rPr>
        <w:t>
      Доскей көшесі – 1, 2, 3, 4, 5, 5/2, 7;</w:t>
      </w:r>
    </w:p>
    <w:bookmarkEnd w:id="40"/>
    <w:bookmarkStart w:name="z49" w:id="41"/>
    <w:p>
      <w:pPr>
        <w:spacing w:after="0"/>
        <w:ind w:left="0"/>
        <w:jc w:val="both"/>
      </w:pPr>
      <w:r>
        <w:rPr>
          <w:rFonts w:ascii="Times New Roman"/>
          <w:b w:val="false"/>
          <w:i w:val="false"/>
          <w:color w:val="000000"/>
          <w:sz w:val="28"/>
        </w:rPr>
        <w:t>
      Ерубаев көшесі – 1а, 2, 3, 4, 6, 6а, 7;</w:t>
      </w:r>
    </w:p>
    <w:bookmarkEnd w:id="41"/>
    <w:bookmarkStart w:name="z50" w:id="42"/>
    <w:p>
      <w:pPr>
        <w:spacing w:after="0"/>
        <w:ind w:left="0"/>
        <w:jc w:val="both"/>
      </w:pPr>
      <w:r>
        <w:rPr>
          <w:rFonts w:ascii="Times New Roman"/>
          <w:b w:val="false"/>
          <w:i w:val="false"/>
          <w:color w:val="000000"/>
          <w:sz w:val="28"/>
        </w:rPr>
        <w:t>
      Жанғозин көшесі – 5/2, 6;</w:t>
      </w:r>
    </w:p>
    <w:bookmarkEnd w:id="42"/>
    <w:bookmarkStart w:name="z51" w:id="43"/>
    <w:p>
      <w:pPr>
        <w:spacing w:after="0"/>
        <w:ind w:left="0"/>
        <w:jc w:val="both"/>
      </w:pPr>
      <w:r>
        <w:rPr>
          <w:rFonts w:ascii="Times New Roman"/>
          <w:b w:val="false"/>
          <w:i w:val="false"/>
          <w:color w:val="000000"/>
          <w:sz w:val="28"/>
        </w:rPr>
        <w:t>
      Жамбыл көшесі – 6, 8, 10, 12, 18, 20,20/3, 20а, 24, 26, 30, , 32, 36, 38, 38а, 38б, 40, 40/2,40а, 42а, 45, 46, 46а, 48а, 49, 50, 52, 53;</w:t>
      </w:r>
    </w:p>
    <w:bookmarkEnd w:id="43"/>
    <w:bookmarkStart w:name="z52" w:id="44"/>
    <w:p>
      <w:pPr>
        <w:spacing w:after="0"/>
        <w:ind w:left="0"/>
        <w:jc w:val="both"/>
      </w:pPr>
      <w:r>
        <w:rPr>
          <w:rFonts w:ascii="Times New Roman"/>
          <w:b w:val="false"/>
          <w:i w:val="false"/>
          <w:color w:val="000000"/>
          <w:sz w:val="28"/>
        </w:rPr>
        <w:t>
      Кузнецов көшесі – 1, 2, 3, 4, 5, 6, 7, 8, 9, 10, 11, 12,18/3;</w:t>
      </w:r>
    </w:p>
    <w:bookmarkEnd w:id="44"/>
    <w:bookmarkStart w:name="z53" w:id="45"/>
    <w:p>
      <w:pPr>
        <w:spacing w:after="0"/>
        <w:ind w:left="0"/>
        <w:jc w:val="both"/>
      </w:pPr>
      <w:r>
        <w:rPr>
          <w:rFonts w:ascii="Times New Roman"/>
          <w:b w:val="false"/>
          <w:i w:val="false"/>
          <w:color w:val="000000"/>
          <w:sz w:val="28"/>
        </w:rPr>
        <w:t>
      Абай көшесі– 36, 38, 40, 42, 44;</w:t>
      </w:r>
    </w:p>
    <w:bookmarkEnd w:id="45"/>
    <w:bookmarkStart w:name="z54" w:id="46"/>
    <w:p>
      <w:pPr>
        <w:spacing w:after="0"/>
        <w:ind w:left="0"/>
        <w:jc w:val="both"/>
      </w:pPr>
      <w:r>
        <w:rPr>
          <w:rFonts w:ascii="Times New Roman"/>
          <w:b w:val="false"/>
          <w:i w:val="false"/>
          <w:color w:val="000000"/>
          <w:sz w:val="28"/>
        </w:rPr>
        <w:t>
      Нестеров көшесі – 1, 2, 2а, 3, 4, 4/1, 5, 6, 7, 8, 9, 10, 11, 12;</w:t>
      </w:r>
    </w:p>
    <w:bookmarkEnd w:id="46"/>
    <w:bookmarkStart w:name="z55" w:id="47"/>
    <w:p>
      <w:pPr>
        <w:spacing w:after="0"/>
        <w:ind w:left="0"/>
        <w:jc w:val="both"/>
      </w:pPr>
      <w:r>
        <w:rPr>
          <w:rFonts w:ascii="Times New Roman"/>
          <w:b w:val="false"/>
          <w:i w:val="false"/>
          <w:color w:val="000000"/>
          <w:sz w:val="28"/>
        </w:rPr>
        <w:t>
      Панфилов көшесі – 25,25/2, 26, 26/1, 26/2, 26/3, 27, 28, 29, 29/1, 30, 31, 32, 33, 34;</w:t>
      </w:r>
    </w:p>
    <w:bookmarkEnd w:id="47"/>
    <w:bookmarkStart w:name="z56" w:id="48"/>
    <w:p>
      <w:pPr>
        <w:spacing w:after="0"/>
        <w:ind w:left="0"/>
        <w:jc w:val="both"/>
      </w:pPr>
      <w:r>
        <w:rPr>
          <w:rFonts w:ascii="Times New Roman"/>
          <w:b w:val="false"/>
          <w:i w:val="false"/>
          <w:color w:val="000000"/>
          <w:sz w:val="28"/>
        </w:rPr>
        <w:t>
      Сәрсеков көшесі – 1, 2, 3, 4, 5, 7, 8, 9, 10, 11, 12, 13, 13/1, 13/2, 14, 15, 16, 17, 18, 19, 20,21, 22, 23, 24, 25, 26, 27, 28, 29, 30,31/3,32, 33, 34, 35, 36, 38, 39, 40, 41, 42, 43, 44, 45, 46, 49, 50, 51, 52,53, 54, 55, 56, 57;</w:t>
      </w:r>
    </w:p>
    <w:bookmarkEnd w:id="48"/>
    <w:bookmarkStart w:name="z57" w:id="49"/>
    <w:p>
      <w:pPr>
        <w:spacing w:after="0"/>
        <w:ind w:left="0"/>
        <w:jc w:val="both"/>
      </w:pPr>
      <w:r>
        <w:rPr>
          <w:rFonts w:ascii="Times New Roman"/>
          <w:b w:val="false"/>
          <w:i w:val="false"/>
          <w:color w:val="000000"/>
          <w:sz w:val="28"/>
        </w:rPr>
        <w:t>
      Сәтпаев көшесі – 2, 3, 3/3, 4, 5, 7, 8, 9, 10, 11, 12, 13, 14, 16, 18, 21/3, 22, 23, 24, 25, 26, 27,28, 29, 30,31/3, 32, 33, 34, 35, 36, 36/2, 37, 38, 39, 40, 41, 42, 42/1, 43, 44, 45, 46, 47, 48, 49, 50, 51, 52,54, 56, 58;</w:t>
      </w:r>
    </w:p>
    <w:bookmarkEnd w:id="49"/>
    <w:bookmarkStart w:name="z58" w:id="50"/>
    <w:p>
      <w:pPr>
        <w:spacing w:after="0"/>
        <w:ind w:left="0"/>
        <w:jc w:val="both"/>
      </w:pPr>
      <w:r>
        <w:rPr>
          <w:rFonts w:ascii="Times New Roman"/>
          <w:b w:val="false"/>
          <w:i w:val="false"/>
          <w:color w:val="000000"/>
          <w:sz w:val="28"/>
        </w:rPr>
        <w:t>
      Тиішбек Аханов көшесі – 1, 2, 3, 4, 5, 6, 7, 8, 9, 10, 11, 11а, 12, 14, 15, 15а, 16, 18, 20, 22, 33,33/1, 38;</w:t>
      </w:r>
    </w:p>
    <w:bookmarkEnd w:id="50"/>
    <w:bookmarkStart w:name="z59" w:id="51"/>
    <w:p>
      <w:pPr>
        <w:spacing w:after="0"/>
        <w:ind w:left="0"/>
        <w:jc w:val="both"/>
      </w:pPr>
      <w:r>
        <w:rPr>
          <w:rFonts w:ascii="Times New Roman"/>
          <w:b w:val="false"/>
          <w:i w:val="false"/>
          <w:color w:val="000000"/>
          <w:sz w:val="28"/>
        </w:rPr>
        <w:t>
      Тюленин көшесі – 1,2, 4,5, 6, 7, 8, 10, 11,13, 15, 19, 23, 25, 27, 29, 31, 35;</w:t>
      </w:r>
    </w:p>
    <w:bookmarkEnd w:id="51"/>
    <w:bookmarkStart w:name="z60" w:id="52"/>
    <w:p>
      <w:pPr>
        <w:spacing w:after="0"/>
        <w:ind w:left="0"/>
        <w:jc w:val="both"/>
      </w:pPr>
      <w:r>
        <w:rPr>
          <w:rFonts w:ascii="Times New Roman"/>
          <w:b w:val="false"/>
          <w:i w:val="false"/>
          <w:color w:val="000000"/>
          <w:sz w:val="28"/>
        </w:rPr>
        <w:t>
      Телевизионная көшесі – 1, 2, 2а, 3, 4, 4а, 5, 6, 7, 9, 34,36, 48, 50, 50а;</w:t>
      </w:r>
    </w:p>
    <w:bookmarkEnd w:id="52"/>
    <w:bookmarkStart w:name="z61" w:id="53"/>
    <w:p>
      <w:pPr>
        <w:spacing w:after="0"/>
        <w:ind w:left="0"/>
        <w:jc w:val="both"/>
      </w:pPr>
      <w:r>
        <w:rPr>
          <w:rFonts w:ascii="Times New Roman"/>
          <w:b w:val="false"/>
          <w:i w:val="false"/>
          <w:color w:val="000000"/>
          <w:sz w:val="28"/>
        </w:rPr>
        <w:t>
      Хрустальная көшесі – 2,3, 4, 5, 6, 8, 9, 10,11, 12, 13, 14, 15, 16, 17, 18, 19;</w:t>
      </w:r>
    </w:p>
    <w:bookmarkEnd w:id="53"/>
    <w:bookmarkStart w:name="z62" w:id="54"/>
    <w:p>
      <w:pPr>
        <w:spacing w:after="0"/>
        <w:ind w:left="0"/>
        <w:jc w:val="both"/>
      </w:pPr>
      <w:r>
        <w:rPr>
          <w:rFonts w:ascii="Times New Roman"/>
          <w:b w:val="false"/>
          <w:i w:val="false"/>
          <w:color w:val="000000"/>
          <w:sz w:val="28"/>
        </w:rPr>
        <w:t>
      Кронштадская көшесі - 10,16;</w:t>
      </w:r>
    </w:p>
    <w:bookmarkEnd w:id="54"/>
    <w:bookmarkStart w:name="z63" w:id="55"/>
    <w:p>
      <w:pPr>
        <w:spacing w:after="0"/>
        <w:ind w:left="0"/>
        <w:jc w:val="both"/>
      </w:pPr>
      <w:r>
        <w:rPr>
          <w:rFonts w:ascii="Times New Roman"/>
          <w:b w:val="false"/>
          <w:i w:val="false"/>
          <w:color w:val="000000"/>
          <w:sz w:val="28"/>
        </w:rPr>
        <w:t>
      Физкультурная көшесі - 5.</w:t>
      </w:r>
    </w:p>
    <w:bookmarkEnd w:id="55"/>
    <w:bookmarkStart w:name="z64" w:id="56"/>
    <w:p>
      <w:pPr>
        <w:spacing w:after="0"/>
        <w:ind w:left="0"/>
        <w:jc w:val="left"/>
      </w:pPr>
      <w:r>
        <w:rPr>
          <w:rFonts w:ascii="Times New Roman"/>
          <w:b/>
          <w:i w:val="false"/>
          <w:color w:val="000000"/>
        </w:rPr>
        <w:t xml:space="preserve"> №4 сайлау учаскесі</w:t>
      </w:r>
    </w:p>
    <w:bookmarkEnd w:id="56"/>
    <w:bookmarkStart w:name="z65" w:id="5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 Лицей" коммуналдық мемлекеттік мекемесі, Абай көшесі, 60.</w:t>
      </w:r>
    </w:p>
    <w:bookmarkEnd w:id="57"/>
    <w:bookmarkStart w:name="z66" w:id="58"/>
    <w:p>
      <w:pPr>
        <w:spacing w:after="0"/>
        <w:ind w:left="0"/>
        <w:jc w:val="both"/>
      </w:pPr>
      <w:r>
        <w:rPr>
          <w:rFonts w:ascii="Times New Roman"/>
          <w:b w:val="false"/>
          <w:i w:val="false"/>
          <w:color w:val="000000"/>
          <w:sz w:val="28"/>
        </w:rPr>
        <w:t>
      Шекаралары:</w:t>
      </w:r>
    </w:p>
    <w:bookmarkEnd w:id="58"/>
    <w:bookmarkStart w:name="z67" w:id="59"/>
    <w:p>
      <w:pPr>
        <w:spacing w:after="0"/>
        <w:ind w:left="0"/>
        <w:jc w:val="both"/>
      </w:pPr>
      <w:r>
        <w:rPr>
          <w:rFonts w:ascii="Times New Roman"/>
          <w:b w:val="false"/>
          <w:i w:val="false"/>
          <w:color w:val="000000"/>
          <w:sz w:val="28"/>
        </w:rPr>
        <w:t>
      Нұрсұлтан Назарбаев даңғылы – 38, 40, 41/1, 42, 44, 46, 48, 52, 54;</w:t>
      </w:r>
    </w:p>
    <w:bookmarkEnd w:id="59"/>
    <w:bookmarkStart w:name="z68" w:id="60"/>
    <w:p>
      <w:pPr>
        <w:spacing w:after="0"/>
        <w:ind w:left="0"/>
        <w:jc w:val="both"/>
      </w:pPr>
      <w:r>
        <w:rPr>
          <w:rFonts w:ascii="Times New Roman"/>
          <w:b w:val="false"/>
          <w:i w:val="false"/>
          <w:color w:val="000000"/>
          <w:sz w:val="28"/>
        </w:rPr>
        <w:t>
      Цветочный тұйық көшесі – 2, 3, 4, 6, 8, 9, 10, 10/2, 11, 13;</w:t>
      </w:r>
    </w:p>
    <w:bookmarkEnd w:id="60"/>
    <w:bookmarkStart w:name="z69" w:id="61"/>
    <w:p>
      <w:pPr>
        <w:spacing w:after="0"/>
        <w:ind w:left="0"/>
        <w:jc w:val="both"/>
      </w:pPr>
      <w:r>
        <w:rPr>
          <w:rFonts w:ascii="Times New Roman"/>
          <w:b w:val="false"/>
          <w:i w:val="false"/>
          <w:color w:val="000000"/>
          <w:sz w:val="28"/>
        </w:rPr>
        <w:t>
      Аюпов көшесі – 3, 4, 6, 7, 8, 10, 11, 12, 13, 14, 15, 16, 18, 21, 23, 24, 24/1, 25, 26, 27, 28, 29, 30, 32, 33, 34, 35, 36, 37, 37/1,38, 39, 40, 41, 42, 43, 45;</w:t>
      </w:r>
    </w:p>
    <w:bookmarkEnd w:id="61"/>
    <w:bookmarkStart w:name="z70" w:id="62"/>
    <w:p>
      <w:pPr>
        <w:spacing w:after="0"/>
        <w:ind w:left="0"/>
        <w:jc w:val="both"/>
      </w:pPr>
      <w:r>
        <w:rPr>
          <w:rFonts w:ascii="Times New Roman"/>
          <w:b w:val="false"/>
          <w:i w:val="false"/>
          <w:color w:val="000000"/>
          <w:sz w:val="28"/>
        </w:rPr>
        <w:t>
      Гоголь көшесі – 2, 4, 6, 8, 10, 12, 14, 16, 18, 20, 26, 28, 30;</w:t>
      </w:r>
    </w:p>
    <w:bookmarkEnd w:id="62"/>
    <w:bookmarkStart w:name="z71" w:id="63"/>
    <w:p>
      <w:pPr>
        <w:spacing w:after="0"/>
        <w:ind w:left="0"/>
        <w:jc w:val="both"/>
      </w:pPr>
      <w:r>
        <w:rPr>
          <w:rFonts w:ascii="Times New Roman"/>
          <w:b w:val="false"/>
          <w:i w:val="false"/>
          <w:color w:val="000000"/>
          <w:sz w:val="28"/>
        </w:rPr>
        <w:t>
      Жамбыл көшесі – 56, 57, 58, 59, 60, 61, 62, 63, 64, 65, 66, 67, 68, 69, 71, 72, 73, 74, 75,75/2, 76, 77, 78, 79, 81, 82, 83, 84, 85,86, 87, 89, 91, 93, 95, 95/2;</w:t>
      </w:r>
    </w:p>
    <w:bookmarkEnd w:id="63"/>
    <w:bookmarkStart w:name="z72" w:id="64"/>
    <w:p>
      <w:pPr>
        <w:spacing w:after="0"/>
        <w:ind w:left="0"/>
        <w:jc w:val="both"/>
      </w:pPr>
      <w:r>
        <w:rPr>
          <w:rFonts w:ascii="Times New Roman"/>
          <w:b w:val="false"/>
          <w:i w:val="false"/>
          <w:color w:val="000000"/>
          <w:sz w:val="28"/>
        </w:rPr>
        <w:t>
      Абай көшесі – 45, 46, 47, 48, 49, 50, 51, 52, 53, 54, 55, 56, 57, 58, 59, 61, 61/2, 61/3, 62, 63, 64;</w:t>
      </w:r>
    </w:p>
    <w:bookmarkEnd w:id="64"/>
    <w:bookmarkStart w:name="z73" w:id="65"/>
    <w:p>
      <w:pPr>
        <w:spacing w:after="0"/>
        <w:ind w:left="0"/>
        <w:jc w:val="both"/>
      </w:pPr>
      <w:r>
        <w:rPr>
          <w:rFonts w:ascii="Times New Roman"/>
          <w:b w:val="false"/>
          <w:i w:val="false"/>
          <w:color w:val="000000"/>
          <w:sz w:val="28"/>
        </w:rPr>
        <w:t>
      Поспелов көшесі – 3, 5, 7, 19, 25;</w:t>
      </w:r>
    </w:p>
    <w:bookmarkEnd w:id="65"/>
    <w:bookmarkStart w:name="z74" w:id="66"/>
    <w:p>
      <w:pPr>
        <w:spacing w:after="0"/>
        <w:ind w:left="0"/>
        <w:jc w:val="both"/>
      </w:pPr>
      <w:r>
        <w:rPr>
          <w:rFonts w:ascii="Times New Roman"/>
          <w:b w:val="false"/>
          <w:i w:val="false"/>
          <w:color w:val="000000"/>
          <w:sz w:val="28"/>
        </w:rPr>
        <w:t>
      Сәтпаев көшесі – 55, 57, 59, 61, 63, 65, 67, 69, 71, 73, 75, 77, 79, 81, 83, 85, 87, 89, 91;</w:t>
      </w:r>
    </w:p>
    <w:bookmarkEnd w:id="66"/>
    <w:bookmarkStart w:name="z75" w:id="67"/>
    <w:p>
      <w:pPr>
        <w:spacing w:after="0"/>
        <w:ind w:left="0"/>
        <w:jc w:val="both"/>
      </w:pPr>
      <w:r>
        <w:rPr>
          <w:rFonts w:ascii="Times New Roman"/>
          <w:b w:val="false"/>
          <w:i w:val="false"/>
          <w:color w:val="000000"/>
          <w:sz w:val="28"/>
        </w:rPr>
        <w:t>
      Шәкіров көшесі – 3, 4, 5, 6, 7, 8, 9, 10, 11, 12, 13, 14,а19, 19/1, 20, 21, 22, 23, 24, 25, 26, 31, 32, 34, 36, 38;</w:t>
      </w:r>
    </w:p>
    <w:bookmarkEnd w:id="67"/>
    <w:bookmarkStart w:name="z76" w:id="68"/>
    <w:p>
      <w:pPr>
        <w:spacing w:after="0"/>
        <w:ind w:left="0"/>
        <w:jc w:val="both"/>
      </w:pPr>
      <w:r>
        <w:rPr>
          <w:rFonts w:ascii="Times New Roman"/>
          <w:b w:val="false"/>
          <w:i w:val="false"/>
          <w:color w:val="000000"/>
          <w:sz w:val="28"/>
        </w:rPr>
        <w:t>
      Чижевский көшесі – 32, 34, 36, 37, 38, 40;</w:t>
      </w:r>
    </w:p>
    <w:bookmarkEnd w:id="68"/>
    <w:bookmarkStart w:name="z77" w:id="69"/>
    <w:p>
      <w:pPr>
        <w:spacing w:after="0"/>
        <w:ind w:left="0"/>
        <w:jc w:val="both"/>
      </w:pPr>
      <w:r>
        <w:rPr>
          <w:rFonts w:ascii="Times New Roman"/>
          <w:b w:val="false"/>
          <w:i w:val="false"/>
          <w:color w:val="000000"/>
          <w:sz w:val="28"/>
        </w:rPr>
        <w:t>
      Цикличный тұйық көшесі – 5, 8/2, 9, 10,12, 35.</w:t>
      </w:r>
    </w:p>
    <w:bookmarkEnd w:id="69"/>
    <w:bookmarkStart w:name="z78" w:id="70"/>
    <w:p>
      <w:pPr>
        <w:spacing w:after="0"/>
        <w:ind w:left="0"/>
        <w:jc w:val="left"/>
      </w:pPr>
      <w:r>
        <w:rPr>
          <w:rFonts w:ascii="Times New Roman"/>
          <w:b/>
          <w:i w:val="false"/>
          <w:color w:val="000000"/>
        </w:rPr>
        <w:t xml:space="preserve"> №5 сайлау учаскесі</w:t>
      </w:r>
    </w:p>
    <w:bookmarkEnd w:id="70"/>
    <w:bookmarkStart w:name="z79" w:id="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71"/>
    <w:bookmarkStart w:name="z80" w:id="72"/>
    <w:p>
      <w:pPr>
        <w:spacing w:after="0"/>
        <w:ind w:left="0"/>
        <w:jc w:val="both"/>
      </w:pPr>
      <w:r>
        <w:rPr>
          <w:rFonts w:ascii="Times New Roman"/>
          <w:b w:val="false"/>
          <w:i w:val="false"/>
          <w:color w:val="000000"/>
          <w:sz w:val="28"/>
        </w:rPr>
        <w:t>
      Шекаралары:</w:t>
      </w:r>
    </w:p>
    <w:bookmarkEnd w:id="72"/>
    <w:bookmarkStart w:name="z81" w:id="73"/>
    <w:p>
      <w:pPr>
        <w:spacing w:after="0"/>
        <w:ind w:left="0"/>
        <w:jc w:val="both"/>
      </w:pPr>
      <w:r>
        <w:rPr>
          <w:rFonts w:ascii="Times New Roman"/>
          <w:b w:val="false"/>
          <w:i w:val="false"/>
          <w:color w:val="000000"/>
          <w:sz w:val="28"/>
        </w:rPr>
        <w:t>
      Бийский тұйық көшесі – 11а,13а, 15,15а, 16, 17, 17а,18, 19, 20, 21, 22;</w:t>
      </w:r>
    </w:p>
    <w:bookmarkEnd w:id="73"/>
    <w:bookmarkStart w:name="z82" w:id="74"/>
    <w:p>
      <w:pPr>
        <w:spacing w:after="0"/>
        <w:ind w:left="0"/>
        <w:jc w:val="both"/>
      </w:pPr>
      <w:r>
        <w:rPr>
          <w:rFonts w:ascii="Times New Roman"/>
          <w:b w:val="false"/>
          <w:i w:val="false"/>
          <w:color w:val="000000"/>
          <w:sz w:val="28"/>
        </w:rPr>
        <w:t>
      Модельный тұйық көшесі – 3, 4, 5, 6, 7, 8, 9, 10, 12, 13, 14, 16, 17, 18, 20, 21, 22, 23;</w:t>
      </w:r>
    </w:p>
    <w:bookmarkEnd w:id="74"/>
    <w:bookmarkStart w:name="z83" w:id="75"/>
    <w:p>
      <w:pPr>
        <w:spacing w:after="0"/>
        <w:ind w:left="0"/>
        <w:jc w:val="both"/>
      </w:pPr>
      <w:r>
        <w:rPr>
          <w:rFonts w:ascii="Times New Roman"/>
          <w:b w:val="false"/>
          <w:i w:val="false"/>
          <w:color w:val="000000"/>
          <w:sz w:val="28"/>
        </w:rPr>
        <w:t>
      Утренний тұйық көшесі – 1, 2, 3, 4, 5, 6, 18, 23, 27, 35, 45;</w:t>
      </w:r>
    </w:p>
    <w:bookmarkEnd w:id="75"/>
    <w:bookmarkStart w:name="z84" w:id="76"/>
    <w:p>
      <w:pPr>
        <w:spacing w:after="0"/>
        <w:ind w:left="0"/>
        <w:jc w:val="both"/>
      </w:pPr>
      <w:r>
        <w:rPr>
          <w:rFonts w:ascii="Times New Roman"/>
          <w:b w:val="false"/>
          <w:i w:val="false"/>
          <w:color w:val="000000"/>
          <w:sz w:val="28"/>
        </w:rPr>
        <w:t>
      Утренний өтпе жолы– 1, 3, 3а, 5, 7, 9, 11, 11а, 12, 13а, 13/1, 13/4, 15, 16, 17, 18, 19, 20,20/1,21,23/1,24,25,26,27,29, 31, 32, 33, 38, 40а, 41, 43, 44, 45;</w:t>
      </w:r>
    </w:p>
    <w:bookmarkEnd w:id="76"/>
    <w:bookmarkStart w:name="z85" w:id="77"/>
    <w:p>
      <w:pPr>
        <w:spacing w:after="0"/>
        <w:ind w:left="0"/>
        <w:jc w:val="both"/>
      </w:pPr>
      <w:r>
        <w:rPr>
          <w:rFonts w:ascii="Times New Roman"/>
          <w:b w:val="false"/>
          <w:i w:val="false"/>
          <w:color w:val="000000"/>
          <w:sz w:val="28"/>
        </w:rPr>
        <w:t>
      20-шы партсъезд көшесі – 1, 2,4, 5, 6, 7, 12,12/1, 13, 14, 15, 16, 17, 19, 22, 23, 24;</w:t>
      </w:r>
    </w:p>
    <w:bookmarkEnd w:id="77"/>
    <w:bookmarkStart w:name="z86" w:id="78"/>
    <w:p>
      <w:pPr>
        <w:spacing w:after="0"/>
        <w:ind w:left="0"/>
        <w:jc w:val="both"/>
      </w:pPr>
      <w:r>
        <w:rPr>
          <w:rFonts w:ascii="Times New Roman"/>
          <w:b w:val="false"/>
          <w:i w:val="false"/>
          <w:color w:val="000000"/>
          <w:sz w:val="28"/>
        </w:rPr>
        <w:t>
      Айвазовский көшесі - 1, 1а, 2, 3, 3а, 4, 5, 5а, 6, 7,8,9,10,11,11а, 12, 13, 13а, 14, 15, 15а, 16, 17, 19, 20, 21, 22, 23, 24, 25, 26, 27, 28, 30, 32, 34, 36;</w:t>
      </w:r>
    </w:p>
    <w:bookmarkEnd w:id="78"/>
    <w:bookmarkStart w:name="z87" w:id="79"/>
    <w:p>
      <w:pPr>
        <w:spacing w:after="0"/>
        <w:ind w:left="0"/>
        <w:jc w:val="both"/>
      </w:pPr>
      <w:r>
        <w:rPr>
          <w:rFonts w:ascii="Times New Roman"/>
          <w:b w:val="false"/>
          <w:i w:val="false"/>
          <w:color w:val="000000"/>
          <w:sz w:val="28"/>
        </w:rPr>
        <w:t>
      Балқантау көшесі – 56, 56/1,58, 60, 62, 64, 66, 68, 73, 74, 75, 76, 77, 80, 82, 83, 84, 85, 87, 89, 90, 91, 92, 93, 94, 96, 97, 98, 99, 100, 101, 103, 104, 105, 106, 107, 108, 109, 110, 111, 112, 113, 114, 115, 116, 118, 119, 120, 121, 122, 123, 124, 125, 126, 127, 128, 129,131, 133, 135, 137, 139, 141, 143,145, 147, 149, 151, 153, 154, 155, 157, 159, 161, 163, 165, 167, 169, 172, 173, 175, 177, 181, 183, 185, 187, 189, 190, 191, 193, 195, 197/1;</w:t>
      </w:r>
    </w:p>
    <w:bookmarkEnd w:id="79"/>
    <w:bookmarkStart w:name="z88" w:id="80"/>
    <w:p>
      <w:pPr>
        <w:spacing w:after="0"/>
        <w:ind w:left="0"/>
        <w:jc w:val="both"/>
      </w:pPr>
      <w:r>
        <w:rPr>
          <w:rFonts w:ascii="Times New Roman"/>
          <w:b w:val="false"/>
          <w:i w:val="false"/>
          <w:color w:val="000000"/>
          <w:sz w:val="28"/>
        </w:rPr>
        <w:t>
      Арқалық көшесі – 5, 9,11, 13, 17, 19;</w:t>
      </w:r>
    </w:p>
    <w:bookmarkEnd w:id="80"/>
    <w:bookmarkStart w:name="z89" w:id="81"/>
    <w:p>
      <w:pPr>
        <w:spacing w:after="0"/>
        <w:ind w:left="0"/>
        <w:jc w:val="both"/>
      </w:pPr>
      <w:r>
        <w:rPr>
          <w:rFonts w:ascii="Times New Roman"/>
          <w:b w:val="false"/>
          <w:i w:val="false"/>
          <w:color w:val="000000"/>
          <w:sz w:val="28"/>
        </w:rPr>
        <w:t>
      Вишневский көшесі – 1, 1а, 2а, 3, 4, 6, 8, 9, 10;</w:t>
      </w:r>
    </w:p>
    <w:bookmarkEnd w:id="81"/>
    <w:bookmarkStart w:name="z90" w:id="82"/>
    <w:p>
      <w:pPr>
        <w:spacing w:after="0"/>
        <w:ind w:left="0"/>
        <w:jc w:val="both"/>
      </w:pPr>
      <w:r>
        <w:rPr>
          <w:rFonts w:ascii="Times New Roman"/>
          <w:b w:val="false"/>
          <w:i w:val="false"/>
          <w:color w:val="000000"/>
          <w:sz w:val="28"/>
        </w:rPr>
        <w:t>
      Волгодонская көшесі – 14, 15, 16, 16/1,16/2,17, 17/2,17/3, 18, 19, 20, 21, 22, 23, 24, 25, 26, 28, 30, 31, 32, 34, 36, 38, 40, 46/2, 47, 49, 50, 51, 52, 53, 54, 56, 59, 60, 61, 63, 64, 65, 66, 67, 68, 70, 72, 74, 76, 78, 80, 82, 84, 86;</w:t>
      </w:r>
    </w:p>
    <w:bookmarkEnd w:id="82"/>
    <w:bookmarkStart w:name="z91" w:id="83"/>
    <w:p>
      <w:pPr>
        <w:spacing w:after="0"/>
        <w:ind w:left="0"/>
        <w:jc w:val="both"/>
      </w:pPr>
      <w:r>
        <w:rPr>
          <w:rFonts w:ascii="Times New Roman"/>
          <w:b w:val="false"/>
          <w:i w:val="false"/>
          <w:color w:val="000000"/>
          <w:sz w:val="28"/>
        </w:rPr>
        <w:t>
      Гоголь көшесі – 2/3, 2/4, 2/5, 2/7, 2/8, 2/9, 2/10, 2/11;</w:t>
      </w:r>
    </w:p>
    <w:bookmarkEnd w:id="83"/>
    <w:bookmarkStart w:name="z92" w:id="84"/>
    <w:p>
      <w:pPr>
        <w:spacing w:after="0"/>
        <w:ind w:left="0"/>
        <w:jc w:val="both"/>
      </w:pPr>
      <w:r>
        <w:rPr>
          <w:rFonts w:ascii="Times New Roman"/>
          <w:b w:val="false"/>
          <w:i w:val="false"/>
          <w:color w:val="000000"/>
          <w:sz w:val="28"/>
        </w:rPr>
        <w:t>
      Дегтярев көшесі – 2, 4, 5, 6, 7, 8, 9, 10, 11, 12, 13, 14, 16;</w:t>
      </w:r>
    </w:p>
    <w:bookmarkEnd w:id="84"/>
    <w:bookmarkStart w:name="z93" w:id="85"/>
    <w:p>
      <w:pPr>
        <w:spacing w:after="0"/>
        <w:ind w:left="0"/>
        <w:jc w:val="both"/>
      </w:pPr>
      <w:r>
        <w:rPr>
          <w:rFonts w:ascii="Times New Roman"/>
          <w:b w:val="false"/>
          <w:i w:val="false"/>
          <w:color w:val="000000"/>
          <w:sz w:val="28"/>
        </w:rPr>
        <w:t>
      Ермолов көшесі – 2, 4, 6, 8, 10, 12, 16;</w:t>
      </w:r>
    </w:p>
    <w:bookmarkEnd w:id="85"/>
    <w:bookmarkStart w:name="z94" w:id="86"/>
    <w:p>
      <w:pPr>
        <w:spacing w:after="0"/>
        <w:ind w:left="0"/>
        <w:jc w:val="both"/>
      </w:pPr>
      <w:r>
        <w:rPr>
          <w:rFonts w:ascii="Times New Roman"/>
          <w:b w:val="false"/>
          <w:i w:val="false"/>
          <w:color w:val="000000"/>
          <w:sz w:val="28"/>
        </w:rPr>
        <w:t>
      Жамбыл көшесі – 86, 88, 92, 94, 96, 98, 98А, 99, 100, 101, 101а, 102, 103, 104, 106, 107, 108, 109, 109а, 110, 111, 112, 113, 113/2, 114, 115, 115а;</w:t>
      </w:r>
    </w:p>
    <w:bookmarkEnd w:id="86"/>
    <w:bookmarkStart w:name="z95" w:id="87"/>
    <w:p>
      <w:pPr>
        <w:spacing w:after="0"/>
        <w:ind w:left="0"/>
        <w:jc w:val="both"/>
      </w:pPr>
      <w:r>
        <w:rPr>
          <w:rFonts w:ascii="Times New Roman"/>
          <w:b w:val="false"/>
          <w:i w:val="false"/>
          <w:color w:val="000000"/>
          <w:sz w:val="28"/>
        </w:rPr>
        <w:t>
      Космодемьянская көшесі – 1, 1а, 3, 5, 7;</w:t>
      </w:r>
    </w:p>
    <w:bookmarkEnd w:id="87"/>
    <w:bookmarkStart w:name="z96" w:id="88"/>
    <w:p>
      <w:pPr>
        <w:spacing w:after="0"/>
        <w:ind w:left="0"/>
        <w:jc w:val="both"/>
      </w:pPr>
      <w:r>
        <w:rPr>
          <w:rFonts w:ascii="Times New Roman"/>
          <w:b w:val="false"/>
          <w:i w:val="false"/>
          <w:color w:val="000000"/>
          <w:sz w:val="28"/>
        </w:rPr>
        <w:t>
      Кронштадская көшесі – 53;</w:t>
      </w:r>
    </w:p>
    <w:bookmarkEnd w:id="88"/>
    <w:bookmarkStart w:name="z97" w:id="89"/>
    <w:p>
      <w:pPr>
        <w:spacing w:after="0"/>
        <w:ind w:left="0"/>
        <w:jc w:val="both"/>
      </w:pPr>
      <w:r>
        <w:rPr>
          <w:rFonts w:ascii="Times New Roman"/>
          <w:b w:val="false"/>
          <w:i w:val="false"/>
          <w:color w:val="000000"/>
          <w:sz w:val="28"/>
        </w:rPr>
        <w:t>
      Кузнецов көшесі – 13, 14, 15, 16, 17, 18, 19, 20, 22, 23, 24, 26, 28, 31, 32,34, 36;</w:t>
      </w:r>
    </w:p>
    <w:bookmarkEnd w:id="89"/>
    <w:bookmarkStart w:name="z98" w:id="90"/>
    <w:p>
      <w:pPr>
        <w:spacing w:after="0"/>
        <w:ind w:left="0"/>
        <w:jc w:val="both"/>
      </w:pPr>
      <w:r>
        <w:rPr>
          <w:rFonts w:ascii="Times New Roman"/>
          <w:b w:val="false"/>
          <w:i w:val="false"/>
          <w:color w:val="000000"/>
          <w:sz w:val="28"/>
        </w:rPr>
        <w:t>
      Куприн көшесі – 1, 3, 4, 5, 6, 7, 8, 9, 10, 11, 12, 13, 14,15;</w:t>
      </w:r>
    </w:p>
    <w:bookmarkEnd w:id="90"/>
    <w:bookmarkStart w:name="z99" w:id="91"/>
    <w:p>
      <w:pPr>
        <w:spacing w:after="0"/>
        <w:ind w:left="0"/>
        <w:jc w:val="both"/>
      </w:pPr>
      <w:r>
        <w:rPr>
          <w:rFonts w:ascii="Times New Roman"/>
          <w:b w:val="false"/>
          <w:i w:val="false"/>
          <w:color w:val="000000"/>
          <w:sz w:val="28"/>
        </w:rPr>
        <w:t>
      Абай көшесі – 66, 68, 68а, 70, 72, 74, 74а, 76, 76а;</w:t>
      </w:r>
    </w:p>
    <w:bookmarkEnd w:id="91"/>
    <w:bookmarkStart w:name="z100" w:id="92"/>
    <w:p>
      <w:pPr>
        <w:spacing w:after="0"/>
        <w:ind w:left="0"/>
        <w:jc w:val="both"/>
      </w:pPr>
      <w:r>
        <w:rPr>
          <w:rFonts w:ascii="Times New Roman"/>
          <w:b w:val="false"/>
          <w:i w:val="false"/>
          <w:color w:val="000000"/>
          <w:sz w:val="28"/>
        </w:rPr>
        <w:t>
      Перов көшесі – 2, 3, 5, 6, 7, 8, 9, 10, 11, 12, 13, 14, 16;</w:t>
      </w:r>
    </w:p>
    <w:bookmarkEnd w:id="92"/>
    <w:bookmarkStart w:name="z101" w:id="93"/>
    <w:p>
      <w:pPr>
        <w:spacing w:after="0"/>
        <w:ind w:left="0"/>
        <w:jc w:val="both"/>
      </w:pPr>
      <w:r>
        <w:rPr>
          <w:rFonts w:ascii="Times New Roman"/>
          <w:b w:val="false"/>
          <w:i w:val="false"/>
          <w:color w:val="000000"/>
          <w:sz w:val="28"/>
        </w:rPr>
        <w:t>
      Писарев көшесі – 40, 42, 44, 46, 46а;</w:t>
      </w:r>
    </w:p>
    <w:bookmarkEnd w:id="93"/>
    <w:bookmarkStart w:name="z102" w:id="94"/>
    <w:p>
      <w:pPr>
        <w:spacing w:after="0"/>
        <w:ind w:left="0"/>
        <w:jc w:val="both"/>
      </w:pPr>
      <w:r>
        <w:rPr>
          <w:rFonts w:ascii="Times New Roman"/>
          <w:b w:val="false"/>
          <w:i w:val="false"/>
          <w:color w:val="000000"/>
          <w:sz w:val="28"/>
        </w:rPr>
        <w:t>
      Поспелов көшесі – 20;</w:t>
      </w:r>
    </w:p>
    <w:bookmarkEnd w:id="94"/>
    <w:bookmarkStart w:name="z103" w:id="95"/>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5"/>
    <w:bookmarkStart w:name="z104" w:id="96"/>
    <w:p>
      <w:pPr>
        <w:spacing w:after="0"/>
        <w:ind w:left="0"/>
        <w:jc w:val="both"/>
      </w:pPr>
      <w:r>
        <w:rPr>
          <w:rFonts w:ascii="Times New Roman"/>
          <w:b w:val="false"/>
          <w:i w:val="false"/>
          <w:color w:val="000000"/>
          <w:sz w:val="28"/>
        </w:rPr>
        <w:t>
      Сеченов көшесі – 8, 10, 12, 14, 16, 18, 20;</w:t>
      </w:r>
    </w:p>
    <w:bookmarkEnd w:id="96"/>
    <w:bookmarkStart w:name="z105" w:id="97"/>
    <w:p>
      <w:pPr>
        <w:spacing w:after="0"/>
        <w:ind w:left="0"/>
        <w:jc w:val="both"/>
      </w:pPr>
      <w:r>
        <w:rPr>
          <w:rFonts w:ascii="Times New Roman"/>
          <w:b w:val="false"/>
          <w:i w:val="false"/>
          <w:color w:val="000000"/>
          <w:sz w:val="28"/>
        </w:rPr>
        <w:t>
      Столетов көшесі – 1, 2, 3, 4, 5, 6, 7, 8, 9, 10, 11, 12, 13;</w:t>
      </w:r>
    </w:p>
    <w:bookmarkEnd w:id="97"/>
    <w:bookmarkStart w:name="z106" w:id="98"/>
    <w:p>
      <w:pPr>
        <w:spacing w:after="0"/>
        <w:ind w:left="0"/>
        <w:jc w:val="both"/>
      </w:pPr>
      <w:r>
        <w:rPr>
          <w:rFonts w:ascii="Times New Roman"/>
          <w:b w:val="false"/>
          <w:i w:val="false"/>
          <w:color w:val="000000"/>
          <w:sz w:val="28"/>
        </w:rPr>
        <w:t>
      Федченко көшесі – 1, 3, 4, 5, 6, 7, 8, 9, 10, 11;</w:t>
      </w:r>
    </w:p>
    <w:bookmarkEnd w:id="98"/>
    <w:bookmarkStart w:name="z107" w:id="99"/>
    <w:p>
      <w:pPr>
        <w:spacing w:after="0"/>
        <w:ind w:left="0"/>
        <w:jc w:val="both"/>
      </w:pPr>
      <w:r>
        <w:rPr>
          <w:rFonts w:ascii="Times New Roman"/>
          <w:b w:val="false"/>
          <w:i w:val="false"/>
          <w:color w:val="000000"/>
          <w:sz w:val="28"/>
        </w:rPr>
        <w:t>
      Художественная көшесі – 3, 7, 9, 11, 13, 15;</w:t>
      </w:r>
    </w:p>
    <w:bookmarkEnd w:id="99"/>
    <w:bookmarkStart w:name="z108" w:id="100"/>
    <w:p>
      <w:pPr>
        <w:spacing w:after="0"/>
        <w:ind w:left="0"/>
        <w:jc w:val="both"/>
      </w:pPr>
      <w:r>
        <w:rPr>
          <w:rFonts w:ascii="Times New Roman"/>
          <w:b w:val="false"/>
          <w:i w:val="false"/>
          <w:color w:val="000000"/>
          <w:sz w:val="28"/>
        </w:rPr>
        <w:t>
      Шевцова көшесі – 1, 1б, 2, 3, 4, 6, 12,12/1,12/3,14,33;</w:t>
      </w:r>
    </w:p>
    <w:bookmarkEnd w:id="100"/>
    <w:bookmarkStart w:name="z109" w:id="101"/>
    <w:p>
      <w:pPr>
        <w:spacing w:after="0"/>
        <w:ind w:left="0"/>
        <w:jc w:val="both"/>
      </w:pPr>
      <w:r>
        <w:rPr>
          <w:rFonts w:ascii="Times New Roman"/>
          <w:b w:val="false"/>
          <w:i w:val="false"/>
          <w:color w:val="000000"/>
          <w:sz w:val="28"/>
        </w:rPr>
        <w:t>
      Шекспир көшесі – 1, 2, 3, 4,5, 6, 7,8,9,11, 14, 15, 16, 17, 18,21, 22,24, 25, 26, 27, 28, 29, 31, 33, 35, 37, 38а.</w:t>
      </w:r>
    </w:p>
    <w:bookmarkEnd w:id="101"/>
    <w:bookmarkStart w:name="z110" w:id="102"/>
    <w:p>
      <w:pPr>
        <w:spacing w:after="0"/>
        <w:ind w:left="0"/>
        <w:jc w:val="left"/>
      </w:pPr>
      <w:r>
        <w:rPr>
          <w:rFonts w:ascii="Times New Roman"/>
          <w:b/>
          <w:i w:val="false"/>
          <w:color w:val="000000"/>
        </w:rPr>
        <w:t xml:space="preserve"> №6 сайлау учаскесі</w:t>
      </w:r>
    </w:p>
    <w:bookmarkEnd w:id="102"/>
    <w:bookmarkStart w:name="z111" w:id="10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103"/>
    <w:bookmarkStart w:name="z112" w:id="104"/>
    <w:p>
      <w:pPr>
        <w:spacing w:after="0"/>
        <w:ind w:left="0"/>
        <w:jc w:val="both"/>
      </w:pPr>
      <w:r>
        <w:rPr>
          <w:rFonts w:ascii="Times New Roman"/>
          <w:b w:val="false"/>
          <w:i w:val="false"/>
          <w:color w:val="000000"/>
          <w:sz w:val="28"/>
        </w:rPr>
        <w:t>
      Шекаралары:</w:t>
      </w:r>
    </w:p>
    <w:bookmarkEnd w:id="104"/>
    <w:bookmarkStart w:name="z113" w:id="105"/>
    <w:p>
      <w:pPr>
        <w:spacing w:after="0"/>
        <w:ind w:left="0"/>
        <w:jc w:val="both"/>
      </w:pPr>
      <w:r>
        <w:rPr>
          <w:rFonts w:ascii="Times New Roman"/>
          <w:b w:val="false"/>
          <w:i w:val="false"/>
          <w:color w:val="000000"/>
          <w:sz w:val="28"/>
        </w:rPr>
        <w:t>
      Мұстафин көшесі – 12, 14, 16, 16/2, 18, 18/2, 20, 22, 26, 30, 32, 32а;</w:t>
      </w:r>
    </w:p>
    <w:bookmarkEnd w:id="105"/>
    <w:bookmarkStart w:name="z114" w:id="106"/>
    <w:p>
      <w:pPr>
        <w:spacing w:after="0"/>
        <w:ind w:left="0"/>
        <w:jc w:val="both"/>
      </w:pPr>
      <w:r>
        <w:rPr>
          <w:rFonts w:ascii="Times New Roman"/>
          <w:b w:val="false"/>
          <w:i w:val="false"/>
          <w:color w:val="000000"/>
          <w:sz w:val="28"/>
        </w:rPr>
        <w:t>
      Жамбыл көшесі – 116,117, 118, 119, 120, 121, 122, 123, 123а, 124, 125, 125а, 126, 127, 128, 129, 130, 131, 133, 134, 135/2, 136, 142, 143,144,145, 146, 150/1, 151, 152/2, 153, 155, 156, 157;</w:t>
      </w:r>
    </w:p>
    <w:bookmarkEnd w:id="106"/>
    <w:bookmarkStart w:name="z115" w:id="107"/>
    <w:p>
      <w:pPr>
        <w:spacing w:after="0"/>
        <w:ind w:left="0"/>
        <w:jc w:val="both"/>
      </w:pPr>
      <w:r>
        <w:rPr>
          <w:rFonts w:ascii="Times New Roman"/>
          <w:b w:val="false"/>
          <w:i w:val="false"/>
          <w:color w:val="000000"/>
          <w:sz w:val="28"/>
        </w:rPr>
        <w:t>
      Гастелло көшесі – 4, 6, 8, 10, 14, 14а, 16, 16/3,16/4, 20, 20а, 22;</w:t>
      </w:r>
    </w:p>
    <w:bookmarkEnd w:id="107"/>
    <w:bookmarkStart w:name="z116" w:id="108"/>
    <w:p>
      <w:pPr>
        <w:spacing w:after="0"/>
        <w:ind w:left="0"/>
        <w:jc w:val="both"/>
      </w:pPr>
      <w:r>
        <w:rPr>
          <w:rFonts w:ascii="Times New Roman"/>
          <w:b w:val="false"/>
          <w:i w:val="false"/>
          <w:color w:val="000000"/>
          <w:sz w:val="28"/>
        </w:rPr>
        <w:t>
      Пригородная көшесі – 4, 6, 8, 10, 12, 18, 20, 22, 22а, 22б, 24, 24а, 26, 26а, 26б, 28, 30,30/1, 32, 34, 36, 38;</w:t>
      </w:r>
    </w:p>
    <w:bookmarkEnd w:id="108"/>
    <w:bookmarkStart w:name="z117" w:id="109"/>
    <w:p>
      <w:pPr>
        <w:spacing w:after="0"/>
        <w:ind w:left="0"/>
        <w:jc w:val="both"/>
      </w:pPr>
      <w:r>
        <w:rPr>
          <w:rFonts w:ascii="Times New Roman"/>
          <w:b w:val="false"/>
          <w:i w:val="false"/>
          <w:color w:val="000000"/>
          <w:sz w:val="28"/>
        </w:rPr>
        <w:t>
      Разин көшесі – 1, 2, 3, 4, 5, 6, 7, 8, 9, 10,11, 12, 13, 14, 16, 17, 18, 19, 20, 21, 22, 23, 23/3,24, 25, 26, 27, 28, 30, 31, 33, 37, 39, 41, 43, 45, 47, 49;</w:t>
      </w:r>
    </w:p>
    <w:bookmarkEnd w:id="109"/>
    <w:bookmarkStart w:name="z118" w:id="110"/>
    <w:p>
      <w:pPr>
        <w:spacing w:after="0"/>
        <w:ind w:left="0"/>
        <w:jc w:val="both"/>
      </w:pPr>
      <w:r>
        <w:rPr>
          <w:rFonts w:ascii="Times New Roman"/>
          <w:b w:val="false"/>
          <w:i w:val="false"/>
          <w:color w:val="000000"/>
          <w:sz w:val="28"/>
        </w:rPr>
        <w:t>
      Хмельницкий көшесі – 3, 4, 5, 6, 7, 8, 9, 12, 13, 15, 16, 17, 18, 19, 20, 22, 24, 26;</w:t>
      </w:r>
    </w:p>
    <w:bookmarkEnd w:id="110"/>
    <w:bookmarkStart w:name="z119" w:id="111"/>
    <w:p>
      <w:pPr>
        <w:spacing w:after="0"/>
        <w:ind w:left="0"/>
        <w:jc w:val="both"/>
      </w:pPr>
      <w:r>
        <w:rPr>
          <w:rFonts w:ascii="Times New Roman"/>
          <w:b w:val="false"/>
          <w:i w:val="false"/>
          <w:color w:val="000000"/>
          <w:sz w:val="28"/>
        </w:rPr>
        <w:t>
      Космодемьянская көшесі – 2, 4, 6, 8, 9, 11, 13, 15, 16, 17, 19, 21, 23, 25, 27, 29, 30, 32, 34, 36, 38, 39, 39а, 39в, 40, 42, 44, 46, 47, 48, 49, 50, 51, 53, 55, 57;</w:t>
      </w:r>
    </w:p>
    <w:bookmarkEnd w:id="111"/>
    <w:bookmarkStart w:name="z120" w:id="112"/>
    <w:p>
      <w:pPr>
        <w:spacing w:after="0"/>
        <w:ind w:left="0"/>
        <w:jc w:val="both"/>
      </w:pPr>
      <w:r>
        <w:rPr>
          <w:rFonts w:ascii="Times New Roman"/>
          <w:b w:val="false"/>
          <w:i w:val="false"/>
          <w:color w:val="000000"/>
          <w:sz w:val="28"/>
        </w:rPr>
        <w:t>
      Терешкова көшесі – 3, 4, 6, 7, 8, 9, 10, 11, 12, 13, 13а,14, 15а, 17, 18, 21, 25, 27, 32;</w:t>
      </w:r>
    </w:p>
    <w:bookmarkEnd w:id="112"/>
    <w:bookmarkStart w:name="z121" w:id="113"/>
    <w:p>
      <w:pPr>
        <w:spacing w:after="0"/>
        <w:ind w:left="0"/>
        <w:jc w:val="both"/>
      </w:pPr>
      <w:r>
        <w:rPr>
          <w:rFonts w:ascii="Times New Roman"/>
          <w:b w:val="false"/>
          <w:i w:val="false"/>
          <w:color w:val="000000"/>
          <w:sz w:val="28"/>
        </w:rPr>
        <w:t>
      Писарев көшесі – 48, 52, 54, 55, 56, 57, 58, 60, 61, 62, 63, 64, 65, 67,67а, 68, 69, 69а, 69б, 69в, 77;</w:t>
      </w:r>
    </w:p>
    <w:bookmarkEnd w:id="113"/>
    <w:bookmarkStart w:name="z122" w:id="114"/>
    <w:p>
      <w:pPr>
        <w:spacing w:after="0"/>
        <w:ind w:left="0"/>
        <w:jc w:val="both"/>
      </w:pPr>
      <w:r>
        <w:rPr>
          <w:rFonts w:ascii="Times New Roman"/>
          <w:b w:val="false"/>
          <w:i w:val="false"/>
          <w:color w:val="000000"/>
          <w:sz w:val="28"/>
        </w:rPr>
        <w:t>
      Утренний тұйық көшесі –36, 40;</w:t>
      </w:r>
    </w:p>
    <w:bookmarkEnd w:id="114"/>
    <w:bookmarkStart w:name="z123" w:id="115"/>
    <w:p>
      <w:pPr>
        <w:spacing w:after="0"/>
        <w:ind w:left="0"/>
        <w:jc w:val="both"/>
      </w:pPr>
      <w:r>
        <w:rPr>
          <w:rFonts w:ascii="Times New Roman"/>
          <w:b w:val="false"/>
          <w:i w:val="false"/>
          <w:color w:val="000000"/>
          <w:sz w:val="28"/>
        </w:rPr>
        <w:t>
      Гастелло көшесі – тұрғын алабы 23.</w:t>
      </w:r>
    </w:p>
    <w:bookmarkEnd w:id="115"/>
    <w:bookmarkStart w:name="z124" w:id="116"/>
    <w:p>
      <w:pPr>
        <w:spacing w:after="0"/>
        <w:ind w:left="0"/>
        <w:jc w:val="left"/>
      </w:pPr>
      <w:r>
        <w:rPr>
          <w:rFonts w:ascii="Times New Roman"/>
          <w:b/>
          <w:i w:val="false"/>
          <w:color w:val="000000"/>
        </w:rPr>
        <w:t xml:space="preserve"> №7 сайлау учаскесі</w:t>
      </w:r>
    </w:p>
    <w:bookmarkEnd w:id="116"/>
    <w:bookmarkStart w:name="z125" w:id="117"/>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w:t>
      </w:r>
    </w:p>
    <w:bookmarkEnd w:id="117"/>
    <w:bookmarkStart w:name="z126" w:id="118"/>
    <w:p>
      <w:pPr>
        <w:spacing w:after="0"/>
        <w:ind w:left="0"/>
        <w:jc w:val="both"/>
      </w:pPr>
      <w:r>
        <w:rPr>
          <w:rFonts w:ascii="Times New Roman"/>
          <w:b w:val="false"/>
          <w:i w:val="false"/>
          <w:color w:val="000000"/>
          <w:sz w:val="28"/>
        </w:rPr>
        <w:t>
      Шекаралары:</w:t>
      </w:r>
    </w:p>
    <w:bookmarkEnd w:id="118"/>
    <w:bookmarkStart w:name="z127" w:id="119"/>
    <w:p>
      <w:pPr>
        <w:spacing w:after="0"/>
        <w:ind w:left="0"/>
        <w:jc w:val="both"/>
      </w:pPr>
      <w:r>
        <w:rPr>
          <w:rFonts w:ascii="Times New Roman"/>
          <w:b w:val="false"/>
          <w:i w:val="false"/>
          <w:color w:val="000000"/>
          <w:sz w:val="28"/>
        </w:rPr>
        <w:t xml:space="preserve">
      Нұрсұлтан Назарбаев даңғылы – 62, 74, 76, 78, 80; </w:t>
      </w:r>
    </w:p>
    <w:bookmarkEnd w:id="119"/>
    <w:bookmarkStart w:name="z128" w:id="120"/>
    <w:p>
      <w:pPr>
        <w:spacing w:after="0"/>
        <w:ind w:left="0"/>
        <w:jc w:val="both"/>
      </w:pPr>
      <w:r>
        <w:rPr>
          <w:rFonts w:ascii="Times New Roman"/>
          <w:b w:val="false"/>
          <w:i w:val="false"/>
          <w:color w:val="000000"/>
          <w:sz w:val="28"/>
        </w:rPr>
        <w:t>
      Терешкова көшесі – 34, 35, 37, 38, 39, 41;</w:t>
      </w:r>
    </w:p>
    <w:bookmarkEnd w:id="120"/>
    <w:bookmarkStart w:name="z129" w:id="121"/>
    <w:p>
      <w:pPr>
        <w:spacing w:after="0"/>
        <w:ind w:left="0"/>
        <w:jc w:val="both"/>
      </w:pPr>
      <w:r>
        <w:rPr>
          <w:rFonts w:ascii="Times New Roman"/>
          <w:b w:val="false"/>
          <w:i w:val="false"/>
          <w:color w:val="000000"/>
          <w:sz w:val="28"/>
        </w:rPr>
        <w:t>
      Мұстафин көшесі – 1,1/2, 2,2/1, 3, 5, 5/1, 6, 6/2, 6/3, 7, 8, 11, 13;</w:t>
      </w:r>
    </w:p>
    <w:bookmarkEnd w:id="121"/>
    <w:bookmarkStart w:name="z130" w:id="122"/>
    <w:p>
      <w:pPr>
        <w:spacing w:after="0"/>
        <w:ind w:left="0"/>
        <w:jc w:val="both"/>
      </w:pPr>
      <w:r>
        <w:rPr>
          <w:rFonts w:ascii="Times New Roman"/>
          <w:b w:val="false"/>
          <w:i w:val="false"/>
          <w:color w:val="000000"/>
          <w:sz w:val="28"/>
        </w:rPr>
        <w:t>
      Гастелло көшесі – 28, 32, 34.</w:t>
      </w:r>
    </w:p>
    <w:bookmarkEnd w:id="122"/>
    <w:bookmarkStart w:name="z131" w:id="123"/>
    <w:p>
      <w:pPr>
        <w:spacing w:after="0"/>
        <w:ind w:left="0"/>
        <w:jc w:val="left"/>
      </w:pPr>
      <w:r>
        <w:rPr>
          <w:rFonts w:ascii="Times New Roman"/>
          <w:b/>
          <w:i w:val="false"/>
          <w:color w:val="000000"/>
        </w:rPr>
        <w:t xml:space="preserve"> №8 сайлау учаскесі</w:t>
      </w:r>
    </w:p>
    <w:bookmarkEnd w:id="123"/>
    <w:bookmarkStart w:name="z132" w:id="124"/>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w:t>
      </w:r>
    </w:p>
    <w:bookmarkEnd w:id="124"/>
    <w:bookmarkStart w:name="z133" w:id="125"/>
    <w:p>
      <w:pPr>
        <w:spacing w:after="0"/>
        <w:ind w:left="0"/>
        <w:jc w:val="both"/>
      </w:pPr>
      <w:r>
        <w:rPr>
          <w:rFonts w:ascii="Times New Roman"/>
          <w:b w:val="false"/>
          <w:i w:val="false"/>
          <w:color w:val="000000"/>
          <w:sz w:val="28"/>
        </w:rPr>
        <w:t>
      Шекаралары:</w:t>
      </w:r>
    </w:p>
    <w:bookmarkEnd w:id="125"/>
    <w:bookmarkStart w:name="z134" w:id="126"/>
    <w:p>
      <w:pPr>
        <w:spacing w:after="0"/>
        <w:ind w:left="0"/>
        <w:jc w:val="both"/>
      </w:pPr>
      <w:r>
        <w:rPr>
          <w:rFonts w:ascii="Times New Roman"/>
          <w:b w:val="false"/>
          <w:i w:val="false"/>
          <w:color w:val="000000"/>
          <w:sz w:val="28"/>
        </w:rPr>
        <w:t>
      Сәтпаев көшесі - 93.</w:t>
      </w:r>
    </w:p>
    <w:bookmarkEnd w:id="126"/>
    <w:bookmarkStart w:name="z135" w:id="127"/>
    <w:p>
      <w:pPr>
        <w:spacing w:after="0"/>
        <w:ind w:left="0"/>
        <w:jc w:val="left"/>
      </w:pPr>
      <w:r>
        <w:rPr>
          <w:rFonts w:ascii="Times New Roman"/>
          <w:b/>
          <w:i w:val="false"/>
          <w:color w:val="000000"/>
        </w:rPr>
        <w:t xml:space="preserve"> №9 сайлау учаскесі</w:t>
      </w:r>
    </w:p>
    <w:bookmarkEnd w:id="127"/>
    <w:bookmarkStart w:name="z136" w:id="128"/>
    <w:p>
      <w:pPr>
        <w:spacing w:after="0"/>
        <w:ind w:left="0"/>
        <w:jc w:val="both"/>
      </w:pPr>
      <w:r>
        <w:rPr>
          <w:rFonts w:ascii="Times New Roman"/>
          <w:b w:val="false"/>
          <w:i w:val="false"/>
          <w:color w:val="000000"/>
          <w:sz w:val="28"/>
        </w:rPr>
        <w:t>
      Орталығы:Қарағанды облысы Білім басқармасы "Мұрагер" мамандандырылған мектеп-интернаты" коммуналдық мемлекеттік мекемесі, Гоголь көшесі, 46а.</w:t>
      </w:r>
    </w:p>
    <w:bookmarkEnd w:id="128"/>
    <w:bookmarkStart w:name="z137" w:id="129"/>
    <w:p>
      <w:pPr>
        <w:spacing w:after="0"/>
        <w:ind w:left="0"/>
        <w:jc w:val="both"/>
      </w:pPr>
      <w:r>
        <w:rPr>
          <w:rFonts w:ascii="Times New Roman"/>
          <w:b w:val="false"/>
          <w:i w:val="false"/>
          <w:color w:val="000000"/>
          <w:sz w:val="28"/>
        </w:rPr>
        <w:t>
      Шекаралары:</w:t>
      </w:r>
    </w:p>
    <w:bookmarkEnd w:id="129"/>
    <w:bookmarkStart w:name="z138" w:id="130"/>
    <w:p>
      <w:pPr>
        <w:spacing w:after="0"/>
        <w:ind w:left="0"/>
        <w:jc w:val="both"/>
      </w:pPr>
      <w:r>
        <w:rPr>
          <w:rFonts w:ascii="Times New Roman"/>
          <w:b w:val="false"/>
          <w:i w:val="false"/>
          <w:color w:val="000000"/>
          <w:sz w:val="28"/>
        </w:rPr>
        <w:t>
      Гоголь көшесі – 50/1, 50/2, 52, 52/1, 52/2, 54, 56/1, 56/2, 56/3, 56/4, 58, 58/2, 62, 64, 66, 68,68/2;</w:t>
      </w:r>
    </w:p>
    <w:bookmarkEnd w:id="130"/>
    <w:bookmarkStart w:name="z139" w:id="131"/>
    <w:p>
      <w:pPr>
        <w:spacing w:after="0"/>
        <w:ind w:left="0"/>
        <w:jc w:val="both"/>
      </w:pPr>
      <w:r>
        <w:rPr>
          <w:rFonts w:ascii="Times New Roman"/>
          <w:b w:val="false"/>
          <w:i w:val="false"/>
          <w:color w:val="000000"/>
          <w:sz w:val="28"/>
        </w:rPr>
        <w:t>
      Нұрсұлтан Назарбаев даңғылы - 55,57,59,61,63,65, 65/2;</w:t>
      </w:r>
    </w:p>
    <w:bookmarkEnd w:id="131"/>
    <w:bookmarkStart w:name="z140" w:id="132"/>
    <w:p>
      <w:pPr>
        <w:spacing w:after="0"/>
        <w:ind w:left="0"/>
        <w:jc w:val="left"/>
      </w:pPr>
      <w:r>
        <w:rPr>
          <w:rFonts w:ascii="Times New Roman"/>
          <w:b/>
          <w:i w:val="false"/>
          <w:color w:val="000000"/>
        </w:rPr>
        <w:t xml:space="preserve"> №10 сайлау учаскесі</w:t>
      </w:r>
    </w:p>
    <w:bookmarkEnd w:id="132"/>
    <w:bookmarkStart w:name="z141" w:id="1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"Ахмет Байтұрсынұлы атындағы мектеп-гимназиясы"КММ Нұркен Әбдіров даңғылы, 37/1.</w:t>
      </w:r>
    </w:p>
    <w:bookmarkEnd w:id="133"/>
    <w:bookmarkStart w:name="z142" w:id="134"/>
    <w:p>
      <w:pPr>
        <w:spacing w:after="0"/>
        <w:ind w:left="0"/>
        <w:jc w:val="both"/>
      </w:pPr>
      <w:r>
        <w:rPr>
          <w:rFonts w:ascii="Times New Roman"/>
          <w:b w:val="false"/>
          <w:i w:val="false"/>
          <w:color w:val="000000"/>
          <w:sz w:val="28"/>
        </w:rPr>
        <w:t>
      Шекаралары:</w:t>
      </w:r>
    </w:p>
    <w:bookmarkEnd w:id="134"/>
    <w:bookmarkStart w:name="z143" w:id="135"/>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170, 172, 174, 176, 178, 180, 182, 184, 186, 188;</w:t>
      </w:r>
    </w:p>
    <w:bookmarkEnd w:id="135"/>
    <w:bookmarkStart w:name="z144" w:id="136"/>
    <w:p>
      <w:pPr>
        <w:spacing w:after="0"/>
        <w:ind w:left="0"/>
        <w:jc w:val="both"/>
      </w:pPr>
      <w:r>
        <w:rPr>
          <w:rFonts w:ascii="Times New Roman"/>
          <w:b w:val="false"/>
          <w:i w:val="false"/>
          <w:color w:val="000000"/>
          <w:sz w:val="28"/>
        </w:rPr>
        <w:t>
      Новоселов көшесі – 69, 71, 73, 75, 77, 79, 81, 83, 85, 87, 89, 91, 93, 95, 97, 99, 101, 103, 105, 107, 109, 111, 113, 115, 115а, 117, 119, 121, 123, 125, 127, 129, 131, 135, 137, 139, 141, 143, 145;</w:t>
      </w:r>
    </w:p>
    <w:bookmarkEnd w:id="136"/>
    <w:bookmarkStart w:name="z145" w:id="137"/>
    <w:p>
      <w:pPr>
        <w:spacing w:after="0"/>
        <w:ind w:left="0"/>
        <w:jc w:val="both"/>
      </w:pPr>
      <w:r>
        <w:rPr>
          <w:rFonts w:ascii="Times New Roman"/>
          <w:b w:val="false"/>
          <w:i w:val="false"/>
          <w:color w:val="000000"/>
          <w:sz w:val="28"/>
        </w:rPr>
        <w:t>
      Пичугин көшесі – 71, 72, 73, 74, 75, 76, 77, 78, 79, 80, 81, 82, 83, 84, 85, 87, 88, 89, 90, 91, 92, 93, 94, 96, 97, 98, 99, 100, 101, 102, 103, 104, 105, 106, 107, 108, 109, 110, 111, 113, 114, 115, 116, 117, 118, 119, 120, 121, 123, 124, 125, 127, 129, 130, 131, 132, 133, 134, 135, 136, 137, 141, 142, 143, 144, 145, 146, 147, 148, 149, 150, 151, 152, 153, 154, 155, 156, 157, 158, 159, 160, 162, 164, 165, 166, 167, 168, 169, 170, 171, 172, 173, 174, 175, 176, 177, 178, 179, 180, 181, 182, 183, 185, 185А, 186, 186/2;</w:t>
      </w:r>
    </w:p>
    <w:bookmarkEnd w:id="137"/>
    <w:bookmarkStart w:name="z146" w:id="138"/>
    <w:p>
      <w:pPr>
        <w:spacing w:after="0"/>
        <w:ind w:left="0"/>
        <w:jc w:val="both"/>
      </w:pPr>
      <w:r>
        <w:rPr>
          <w:rFonts w:ascii="Times New Roman"/>
          <w:b w:val="false"/>
          <w:i w:val="false"/>
          <w:color w:val="000000"/>
          <w:sz w:val="28"/>
        </w:rPr>
        <w:t>
      Нұркен Әбдіров даңғылы – 33, 35, 35а, 37/2, 39, 41, 43/2, 44/1, 44/2, 45, 46/1, 46/2, 46/3, 48/1, 48/2, 48/3, 48/4, 48/6, 50/1, 50/2;</w:t>
      </w:r>
    </w:p>
    <w:bookmarkEnd w:id="138"/>
    <w:bookmarkStart w:name="z147" w:id="139"/>
    <w:p>
      <w:pPr>
        <w:spacing w:after="0"/>
        <w:ind w:left="0"/>
        <w:jc w:val="both"/>
      </w:pPr>
      <w:r>
        <w:rPr>
          <w:rFonts w:ascii="Times New Roman"/>
          <w:b w:val="false"/>
          <w:i w:val="false"/>
          <w:color w:val="000000"/>
          <w:sz w:val="28"/>
        </w:rPr>
        <w:t>
      Алданская көшесі – 1, 2;</w:t>
      </w:r>
    </w:p>
    <w:bookmarkEnd w:id="139"/>
    <w:bookmarkStart w:name="z148" w:id="140"/>
    <w:p>
      <w:pPr>
        <w:spacing w:after="0"/>
        <w:ind w:left="0"/>
        <w:jc w:val="left"/>
      </w:pPr>
      <w:r>
        <w:rPr>
          <w:rFonts w:ascii="Times New Roman"/>
          <w:b/>
          <w:i w:val="false"/>
          <w:color w:val="000000"/>
        </w:rPr>
        <w:t xml:space="preserve"> №11 сайлау учаскесі</w:t>
      </w:r>
    </w:p>
    <w:bookmarkEnd w:id="140"/>
    <w:bookmarkStart w:name="z149" w:id="14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"Қаныш Сәтпаев атындағы Гимназия" коммуналдық мемлекеттік мекемесі, Нұркен Әбдіров даңғылы, 30а.</w:t>
      </w:r>
    </w:p>
    <w:bookmarkEnd w:id="141"/>
    <w:bookmarkStart w:name="z150" w:id="142"/>
    <w:p>
      <w:pPr>
        <w:spacing w:after="0"/>
        <w:ind w:left="0"/>
        <w:jc w:val="both"/>
      </w:pPr>
      <w:r>
        <w:rPr>
          <w:rFonts w:ascii="Times New Roman"/>
          <w:b w:val="false"/>
          <w:i w:val="false"/>
          <w:color w:val="000000"/>
          <w:sz w:val="28"/>
        </w:rPr>
        <w:t>
      Шекаралары:</w:t>
      </w:r>
    </w:p>
    <w:bookmarkEnd w:id="142"/>
    <w:bookmarkStart w:name="z151" w:id="143"/>
    <w:p>
      <w:pPr>
        <w:spacing w:after="0"/>
        <w:ind w:left="0"/>
        <w:jc w:val="both"/>
      </w:pPr>
      <w:r>
        <w:rPr>
          <w:rFonts w:ascii="Times New Roman"/>
          <w:b w:val="false"/>
          <w:i w:val="false"/>
          <w:color w:val="000000"/>
          <w:sz w:val="28"/>
        </w:rPr>
        <w:t>
      Гоголь көшесі – 51/3, 53, 55, 57, 57/2;</w:t>
      </w:r>
    </w:p>
    <w:bookmarkEnd w:id="143"/>
    <w:bookmarkStart w:name="z152" w:id="144"/>
    <w:p>
      <w:pPr>
        <w:spacing w:after="0"/>
        <w:ind w:left="0"/>
        <w:jc w:val="both"/>
      </w:pPr>
      <w:r>
        <w:rPr>
          <w:rFonts w:ascii="Times New Roman"/>
          <w:b w:val="false"/>
          <w:i w:val="false"/>
          <w:color w:val="000000"/>
          <w:sz w:val="28"/>
        </w:rPr>
        <w:t>
      Нұркен Әбдіров даңғылы – 30/3, 32, 34/1, 34/2, 34/3, 34/4, 36/1, 36/2, 36/4, 38.</w:t>
      </w:r>
    </w:p>
    <w:bookmarkEnd w:id="144"/>
    <w:bookmarkStart w:name="z153" w:id="145"/>
    <w:p>
      <w:pPr>
        <w:spacing w:after="0"/>
        <w:ind w:left="0"/>
        <w:jc w:val="left"/>
      </w:pPr>
      <w:r>
        <w:rPr>
          <w:rFonts w:ascii="Times New Roman"/>
          <w:b/>
          <w:i w:val="false"/>
          <w:color w:val="000000"/>
        </w:rPr>
        <w:t xml:space="preserve"> №12 сайлау учаскесі</w:t>
      </w:r>
    </w:p>
    <w:bookmarkEnd w:id="145"/>
    <w:bookmarkStart w:name="z154" w:id="146"/>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w:t>
      </w:r>
    </w:p>
    <w:bookmarkEnd w:id="146"/>
    <w:bookmarkStart w:name="z155" w:id="147"/>
    <w:p>
      <w:pPr>
        <w:spacing w:after="0"/>
        <w:ind w:left="0"/>
        <w:jc w:val="both"/>
      </w:pPr>
      <w:r>
        <w:rPr>
          <w:rFonts w:ascii="Times New Roman"/>
          <w:b w:val="false"/>
          <w:i w:val="false"/>
          <w:color w:val="000000"/>
          <w:sz w:val="28"/>
        </w:rPr>
        <w:t>
      Шекаралары:</w:t>
      </w:r>
    </w:p>
    <w:bookmarkEnd w:id="147"/>
    <w:bookmarkStart w:name="z156" w:id="148"/>
    <w:p>
      <w:pPr>
        <w:spacing w:after="0"/>
        <w:ind w:left="0"/>
        <w:jc w:val="both"/>
      </w:pPr>
      <w:r>
        <w:rPr>
          <w:rFonts w:ascii="Times New Roman"/>
          <w:b w:val="false"/>
          <w:i w:val="false"/>
          <w:color w:val="000000"/>
          <w:sz w:val="28"/>
        </w:rPr>
        <w:t>
      Гоголь көшесі – 47, 49, 51, 51/1, 51/2, 53/1;</w:t>
      </w:r>
    </w:p>
    <w:bookmarkEnd w:id="148"/>
    <w:bookmarkStart w:name="z157" w:id="149"/>
    <w:p>
      <w:pPr>
        <w:spacing w:after="0"/>
        <w:ind w:left="0"/>
        <w:jc w:val="both"/>
      </w:pPr>
      <w:r>
        <w:rPr>
          <w:rFonts w:ascii="Times New Roman"/>
          <w:b w:val="false"/>
          <w:i w:val="false"/>
          <w:color w:val="000000"/>
          <w:sz w:val="28"/>
        </w:rPr>
        <w:t>
      Әлиханов көшесі – 30/2, 32, 34, 34/1, 34/2, 34/3, 34/4, 36, 36/2, 36/3, 36/4, 36, 38/1, 38/2, 38/3, 40.</w:t>
      </w:r>
    </w:p>
    <w:bookmarkEnd w:id="149"/>
    <w:bookmarkStart w:name="z158" w:id="150"/>
    <w:p>
      <w:pPr>
        <w:spacing w:after="0"/>
        <w:ind w:left="0"/>
        <w:jc w:val="left"/>
      </w:pPr>
      <w:r>
        <w:rPr>
          <w:rFonts w:ascii="Times New Roman"/>
          <w:b/>
          <w:i w:val="false"/>
          <w:color w:val="000000"/>
        </w:rPr>
        <w:t xml:space="preserve"> №13 сайлау учаскесі</w:t>
      </w:r>
    </w:p>
    <w:bookmarkEnd w:id="150"/>
    <w:bookmarkStart w:name="z159" w:id="15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"Академик Е.А. Бөкетов атындағы жалпы білім беретін мектеп" коммуналдық мемлекеттік мекемесі, Гоголь көшесі, 38/2.</w:t>
      </w:r>
    </w:p>
    <w:bookmarkEnd w:id="151"/>
    <w:bookmarkStart w:name="z160" w:id="152"/>
    <w:p>
      <w:pPr>
        <w:spacing w:after="0"/>
        <w:ind w:left="0"/>
        <w:jc w:val="both"/>
      </w:pPr>
      <w:r>
        <w:rPr>
          <w:rFonts w:ascii="Times New Roman"/>
          <w:b w:val="false"/>
          <w:i w:val="false"/>
          <w:color w:val="000000"/>
          <w:sz w:val="28"/>
        </w:rPr>
        <w:t>
      Шекаралары:</w:t>
      </w:r>
    </w:p>
    <w:bookmarkEnd w:id="152"/>
    <w:bookmarkStart w:name="z161" w:id="153"/>
    <w:p>
      <w:pPr>
        <w:spacing w:after="0"/>
        <w:ind w:left="0"/>
        <w:jc w:val="both"/>
      </w:pPr>
      <w:r>
        <w:rPr>
          <w:rFonts w:ascii="Times New Roman"/>
          <w:b w:val="false"/>
          <w:i w:val="false"/>
          <w:color w:val="000000"/>
          <w:sz w:val="28"/>
        </w:rPr>
        <w:t>
      Әлиханов көшесі – 35, 37, 37/2, 37/3, 37/4, 39, 39/2, 39/3, 46;</w:t>
      </w:r>
    </w:p>
    <w:bookmarkEnd w:id="153"/>
    <w:bookmarkStart w:name="z162" w:id="154"/>
    <w:p>
      <w:pPr>
        <w:spacing w:after="0"/>
        <w:ind w:left="0"/>
        <w:jc w:val="both"/>
      </w:pPr>
      <w:r>
        <w:rPr>
          <w:rFonts w:ascii="Times New Roman"/>
          <w:b w:val="false"/>
          <w:i w:val="false"/>
          <w:color w:val="000000"/>
          <w:sz w:val="28"/>
        </w:rPr>
        <w:t>
      Нұрсұлтан Назарбаев даңғылы - 41, 43,45, 47, 49, 49а, 51, 51/1, 53, 53/1, 53/2,53/3,53/4,55/1;</w:t>
      </w:r>
    </w:p>
    <w:bookmarkEnd w:id="154"/>
    <w:bookmarkStart w:name="z163" w:id="155"/>
    <w:p>
      <w:pPr>
        <w:spacing w:after="0"/>
        <w:ind w:left="0"/>
        <w:jc w:val="both"/>
      </w:pPr>
      <w:r>
        <w:rPr>
          <w:rFonts w:ascii="Times New Roman"/>
          <w:b w:val="false"/>
          <w:i w:val="false"/>
          <w:color w:val="000000"/>
          <w:sz w:val="28"/>
        </w:rPr>
        <w:t>
      Гоголь көшесі – 34/5, 36, 36а, 36/2, 36/3, 46, 46/1, 46/2, 46/3, 48.</w:t>
      </w:r>
    </w:p>
    <w:bookmarkEnd w:id="155"/>
    <w:bookmarkStart w:name="z164" w:id="156"/>
    <w:p>
      <w:pPr>
        <w:spacing w:after="0"/>
        <w:ind w:left="0"/>
        <w:jc w:val="left"/>
      </w:pPr>
      <w:r>
        <w:rPr>
          <w:rFonts w:ascii="Times New Roman"/>
          <w:b/>
          <w:i w:val="false"/>
          <w:color w:val="000000"/>
        </w:rPr>
        <w:t xml:space="preserve"> №14 сайлау учаскесі</w:t>
      </w:r>
    </w:p>
    <w:bookmarkEnd w:id="156"/>
    <w:bookmarkStart w:name="z165" w:id="157"/>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w:t>
      </w:r>
    </w:p>
    <w:bookmarkEnd w:id="157"/>
    <w:bookmarkStart w:name="z166" w:id="158"/>
    <w:p>
      <w:pPr>
        <w:spacing w:after="0"/>
        <w:ind w:left="0"/>
        <w:jc w:val="both"/>
      </w:pPr>
      <w:r>
        <w:rPr>
          <w:rFonts w:ascii="Times New Roman"/>
          <w:b w:val="false"/>
          <w:i w:val="false"/>
          <w:color w:val="000000"/>
          <w:sz w:val="28"/>
        </w:rPr>
        <w:t>
      Шекаралары:</w:t>
      </w:r>
    </w:p>
    <w:bookmarkEnd w:id="158"/>
    <w:bookmarkStart w:name="z167" w:id="159"/>
    <w:p>
      <w:pPr>
        <w:spacing w:after="0"/>
        <w:ind w:left="0"/>
        <w:jc w:val="left"/>
      </w:pPr>
      <w:r>
        <w:rPr>
          <w:rFonts w:ascii="Times New Roman"/>
          <w:b/>
          <w:i w:val="false"/>
          <w:color w:val="000000"/>
        </w:rPr>
        <w:t xml:space="preserve"> №15 сайлау учаскесі</w:t>
      </w:r>
    </w:p>
    <w:bookmarkEnd w:id="159"/>
    <w:bookmarkStart w:name="z168" w:id="16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 Гимназия" коммуналдық мемлекеттік мекемесі, Нұрсұлтан Назарбаев даңғылы, 25.</w:t>
      </w:r>
    </w:p>
    <w:bookmarkEnd w:id="160"/>
    <w:bookmarkStart w:name="z169" w:id="161"/>
    <w:p>
      <w:pPr>
        <w:spacing w:after="0"/>
        <w:ind w:left="0"/>
        <w:jc w:val="both"/>
      </w:pPr>
      <w:r>
        <w:rPr>
          <w:rFonts w:ascii="Times New Roman"/>
          <w:b w:val="false"/>
          <w:i w:val="false"/>
          <w:color w:val="000000"/>
          <w:sz w:val="28"/>
        </w:rPr>
        <w:t>
      Шекаралары:</w:t>
      </w:r>
    </w:p>
    <w:bookmarkEnd w:id="161"/>
    <w:bookmarkStart w:name="z170" w:id="162"/>
    <w:p>
      <w:pPr>
        <w:spacing w:after="0"/>
        <w:ind w:left="0"/>
        <w:jc w:val="both"/>
      </w:pPr>
      <w:r>
        <w:rPr>
          <w:rFonts w:ascii="Times New Roman"/>
          <w:b w:val="false"/>
          <w:i w:val="false"/>
          <w:color w:val="000000"/>
          <w:sz w:val="28"/>
        </w:rPr>
        <w:t>
      Нұрсұлтан Назарбаев даңғылы – 19, 19а, 21, 21/2, 23, 23а, 27, 27а, 29, 31;</w:t>
      </w:r>
    </w:p>
    <w:bookmarkEnd w:id="162"/>
    <w:bookmarkStart w:name="z171" w:id="163"/>
    <w:p>
      <w:pPr>
        <w:spacing w:after="0"/>
        <w:ind w:left="0"/>
        <w:jc w:val="both"/>
      </w:pPr>
      <w:r>
        <w:rPr>
          <w:rFonts w:ascii="Times New Roman"/>
          <w:b w:val="false"/>
          <w:i w:val="false"/>
          <w:color w:val="000000"/>
          <w:sz w:val="28"/>
        </w:rPr>
        <w:t>
      Лобода көшесі – 34, 36, 38/1, 38/2, 42, 46, 48, 50;</w:t>
      </w:r>
    </w:p>
    <w:bookmarkEnd w:id="163"/>
    <w:bookmarkStart w:name="z172" w:id="164"/>
    <w:p>
      <w:pPr>
        <w:spacing w:after="0"/>
        <w:ind w:left="0"/>
        <w:jc w:val="both"/>
      </w:pPr>
      <w:r>
        <w:rPr>
          <w:rFonts w:ascii="Times New Roman"/>
          <w:b w:val="false"/>
          <w:i w:val="false"/>
          <w:color w:val="000000"/>
          <w:sz w:val="28"/>
        </w:rPr>
        <w:t>
      Гоголь көшесі – 27, 33, 33/2, 35, 37, 37/1, 37/2.</w:t>
      </w:r>
    </w:p>
    <w:bookmarkEnd w:id="164"/>
    <w:bookmarkStart w:name="z173" w:id="165"/>
    <w:p>
      <w:pPr>
        <w:spacing w:after="0"/>
        <w:ind w:left="0"/>
        <w:jc w:val="left"/>
      </w:pPr>
      <w:r>
        <w:rPr>
          <w:rFonts w:ascii="Times New Roman"/>
          <w:b/>
          <w:i w:val="false"/>
          <w:color w:val="000000"/>
        </w:rPr>
        <w:t xml:space="preserve"> №16 сайлау учаскесі</w:t>
      </w:r>
    </w:p>
    <w:bookmarkEnd w:id="165"/>
    <w:bookmarkStart w:name="z174" w:id="16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"№63 жалпы білім беретін мектеп" коммуналдық мемлекеттік мекемесі, Лобода көшесі, 26.</w:t>
      </w:r>
    </w:p>
    <w:bookmarkEnd w:id="166"/>
    <w:bookmarkStart w:name="z175" w:id="167"/>
    <w:p>
      <w:pPr>
        <w:spacing w:after="0"/>
        <w:ind w:left="0"/>
        <w:jc w:val="both"/>
      </w:pPr>
      <w:r>
        <w:rPr>
          <w:rFonts w:ascii="Times New Roman"/>
          <w:b w:val="false"/>
          <w:i w:val="false"/>
          <w:color w:val="000000"/>
          <w:sz w:val="28"/>
        </w:rPr>
        <w:t>
      Шекаралары:</w:t>
      </w:r>
    </w:p>
    <w:bookmarkEnd w:id="167"/>
    <w:bookmarkStart w:name="z176" w:id="168"/>
    <w:p>
      <w:pPr>
        <w:spacing w:after="0"/>
        <w:ind w:left="0"/>
        <w:jc w:val="both"/>
      </w:pPr>
      <w:r>
        <w:rPr>
          <w:rFonts w:ascii="Times New Roman"/>
          <w:b w:val="false"/>
          <w:i w:val="false"/>
          <w:color w:val="000000"/>
          <w:sz w:val="28"/>
        </w:rPr>
        <w:t>
      Нұрсұлтан Назарбаев даңғылы – 11, 17, 17а, 17/2;</w:t>
      </w:r>
    </w:p>
    <w:bookmarkEnd w:id="168"/>
    <w:bookmarkStart w:name="z177" w:id="169"/>
    <w:p>
      <w:pPr>
        <w:spacing w:after="0"/>
        <w:ind w:left="0"/>
        <w:jc w:val="both"/>
      </w:pPr>
      <w:r>
        <w:rPr>
          <w:rFonts w:ascii="Times New Roman"/>
          <w:b w:val="false"/>
          <w:i w:val="false"/>
          <w:color w:val="000000"/>
          <w:sz w:val="28"/>
        </w:rPr>
        <w:t>
      Ерубаев көшесі – 32, 32а;</w:t>
      </w:r>
    </w:p>
    <w:bookmarkEnd w:id="169"/>
    <w:bookmarkStart w:name="z178" w:id="170"/>
    <w:p>
      <w:pPr>
        <w:spacing w:after="0"/>
        <w:ind w:left="0"/>
        <w:jc w:val="both"/>
      </w:pPr>
      <w:r>
        <w:rPr>
          <w:rFonts w:ascii="Times New Roman"/>
          <w:b w:val="false"/>
          <w:i w:val="false"/>
          <w:color w:val="000000"/>
          <w:sz w:val="28"/>
        </w:rPr>
        <w:t>
      Лобода көшесі – 16, 18, 22, 23, 24, 25, 27, 27/а, 28, 29, 9/3, 30, 31, 31/1, 31/2, 32, 33, 37, 41, 43;</w:t>
      </w:r>
    </w:p>
    <w:bookmarkEnd w:id="170"/>
    <w:bookmarkStart w:name="z179" w:id="171"/>
    <w:p>
      <w:pPr>
        <w:spacing w:after="0"/>
        <w:ind w:left="0"/>
        <w:jc w:val="both"/>
      </w:pPr>
      <w:r>
        <w:rPr>
          <w:rFonts w:ascii="Times New Roman"/>
          <w:b w:val="false"/>
          <w:i w:val="false"/>
          <w:color w:val="000000"/>
          <w:sz w:val="28"/>
        </w:rPr>
        <w:t>
      Гоголь көшесі – 39, 41.</w:t>
      </w:r>
    </w:p>
    <w:bookmarkEnd w:id="171"/>
    <w:bookmarkStart w:name="z180" w:id="172"/>
    <w:p>
      <w:pPr>
        <w:spacing w:after="0"/>
        <w:ind w:left="0"/>
        <w:jc w:val="left"/>
      </w:pPr>
      <w:r>
        <w:rPr>
          <w:rFonts w:ascii="Times New Roman"/>
          <w:b/>
          <w:i w:val="false"/>
          <w:color w:val="000000"/>
        </w:rPr>
        <w:t xml:space="preserve"> №17 сайлау учаскесі</w:t>
      </w:r>
    </w:p>
    <w:bookmarkEnd w:id="172"/>
    <w:bookmarkStart w:name="z181" w:id="173"/>
    <w:p>
      <w:pPr>
        <w:spacing w:after="0"/>
        <w:ind w:left="0"/>
        <w:jc w:val="both"/>
      </w:pPr>
      <w:r>
        <w:rPr>
          <w:rFonts w:ascii="Times New Roman"/>
          <w:b w:val="false"/>
          <w:i w:val="false"/>
          <w:color w:val="000000"/>
          <w:sz w:val="28"/>
        </w:rPr>
        <w:t>
      Орталығы: Қарағанды облысы мәдениет басқармасының "Кеншілер мәдениет сарайы" коммуналдық мемлекеттік қазыналық кәсіпорны, Бұқар жырау даңғылы, 32.</w:t>
      </w:r>
    </w:p>
    <w:bookmarkEnd w:id="173"/>
    <w:bookmarkStart w:name="z182" w:id="174"/>
    <w:p>
      <w:pPr>
        <w:spacing w:after="0"/>
        <w:ind w:left="0"/>
        <w:jc w:val="both"/>
      </w:pPr>
      <w:r>
        <w:rPr>
          <w:rFonts w:ascii="Times New Roman"/>
          <w:b w:val="false"/>
          <w:i w:val="false"/>
          <w:color w:val="000000"/>
          <w:sz w:val="28"/>
        </w:rPr>
        <w:t>
      Шекаралары:</w:t>
      </w:r>
    </w:p>
    <w:bookmarkEnd w:id="174"/>
    <w:bookmarkStart w:name="z183" w:id="175"/>
    <w:p>
      <w:pPr>
        <w:spacing w:after="0"/>
        <w:ind w:left="0"/>
        <w:jc w:val="both"/>
      </w:pPr>
      <w:r>
        <w:rPr>
          <w:rFonts w:ascii="Times New Roman"/>
          <w:b w:val="false"/>
          <w:i w:val="false"/>
          <w:color w:val="000000"/>
          <w:sz w:val="28"/>
        </w:rPr>
        <w:t>
      Бұқар жырау даңғылы – 26, 28, 28а, 30, 34, 36, 38, 38а;</w:t>
      </w:r>
    </w:p>
    <w:bookmarkEnd w:id="175"/>
    <w:bookmarkStart w:name="z184" w:id="176"/>
    <w:p>
      <w:pPr>
        <w:spacing w:after="0"/>
        <w:ind w:left="0"/>
        <w:jc w:val="both"/>
      </w:pPr>
      <w:r>
        <w:rPr>
          <w:rFonts w:ascii="Times New Roman"/>
          <w:b w:val="false"/>
          <w:i w:val="false"/>
          <w:color w:val="000000"/>
          <w:sz w:val="28"/>
        </w:rPr>
        <w:t>
      Нұрсұлтан Назарбаев даңғылы – 3, 3а, 5, 7, 7а, 9;</w:t>
      </w:r>
    </w:p>
    <w:bookmarkEnd w:id="176"/>
    <w:bookmarkStart w:name="z185" w:id="177"/>
    <w:p>
      <w:pPr>
        <w:spacing w:after="0"/>
        <w:ind w:left="0"/>
        <w:jc w:val="both"/>
      </w:pPr>
      <w:r>
        <w:rPr>
          <w:rFonts w:ascii="Times New Roman"/>
          <w:b w:val="false"/>
          <w:i w:val="false"/>
          <w:color w:val="000000"/>
          <w:sz w:val="28"/>
        </w:rPr>
        <w:t>
      Ерубаев көшесі – 23, 27, 31, 33, 33а, 35;</w:t>
      </w:r>
    </w:p>
    <w:bookmarkEnd w:id="177"/>
    <w:bookmarkStart w:name="z186" w:id="178"/>
    <w:p>
      <w:pPr>
        <w:spacing w:after="0"/>
        <w:ind w:left="0"/>
        <w:jc w:val="both"/>
      </w:pPr>
      <w:r>
        <w:rPr>
          <w:rFonts w:ascii="Times New Roman"/>
          <w:b w:val="false"/>
          <w:i w:val="false"/>
          <w:color w:val="000000"/>
          <w:sz w:val="28"/>
        </w:rPr>
        <w:t>
      Лобода көшесі – 3, 3а, 4, 5, 6, 7, 7а, 9, 10, 12, 13, 13/2, 14.</w:t>
      </w:r>
    </w:p>
    <w:bookmarkEnd w:id="178"/>
    <w:bookmarkStart w:name="z187" w:id="179"/>
    <w:p>
      <w:pPr>
        <w:spacing w:after="0"/>
        <w:ind w:left="0"/>
        <w:jc w:val="left"/>
      </w:pPr>
      <w:r>
        <w:rPr>
          <w:rFonts w:ascii="Times New Roman"/>
          <w:b/>
          <w:i w:val="false"/>
          <w:color w:val="000000"/>
        </w:rPr>
        <w:t xml:space="preserve"> №18 сайлау учаскесі</w:t>
      </w:r>
    </w:p>
    <w:bookmarkEnd w:id="179"/>
    <w:bookmarkStart w:name="z188" w:id="18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"Шәкәрім атындағы Гимназия" коммуналдық мемлекеттік мекемесі, Әлиханов көшесі, 24.</w:t>
      </w:r>
    </w:p>
    <w:bookmarkEnd w:id="180"/>
    <w:bookmarkStart w:name="z189" w:id="181"/>
    <w:p>
      <w:pPr>
        <w:spacing w:after="0"/>
        <w:ind w:left="0"/>
        <w:jc w:val="both"/>
      </w:pPr>
      <w:r>
        <w:rPr>
          <w:rFonts w:ascii="Times New Roman"/>
          <w:b w:val="false"/>
          <w:i w:val="false"/>
          <w:color w:val="000000"/>
          <w:sz w:val="28"/>
        </w:rPr>
        <w:t>
      Шекаралары:</w:t>
      </w:r>
    </w:p>
    <w:bookmarkEnd w:id="181"/>
    <w:bookmarkStart w:name="z190" w:id="182"/>
    <w:p>
      <w:pPr>
        <w:spacing w:after="0"/>
        <w:ind w:left="0"/>
        <w:jc w:val="both"/>
      </w:pPr>
      <w:r>
        <w:rPr>
          <w:rFonts w:ascii="Times New Roman"/>
          <w:b w:val="false"/>
          <w:i w:val="false"/>
          <w:color w:val="000000"/>
          <w:sz w:val="28"/>
        </w:rPr>
        <w:t>
      Ерубаев көшесі – 50/2, 50/3, 52/2;</w:t>
      </w:r>
    </w:p>
    <w:bookmarkEnd w:id="182"/>
    <w:bookmarkStart w:name="z191" w:id="183"/>
    <w:p>
      <w:pPr>
        <w:spacing w:after="0"/>
        <w:ind w:left="0"/>
        <w:jc w:val="both"/>
      </w:pPr>
      <w:r>
        <w:rPr>
          <w:rFonts w:ascii="Times New Roman"/>
          <w:b w:val="false"/>
          <w:i w:val="false"/>
          <w:color w:val="000000"/>
          <w:sz w:val="28"/>
        </w:rPr>
        <w:t>
      Нұркен Әбдіров даңғылы – 15, 24/1, 24/2, 24/4, 26, 26/2, 28/1, 28/2, 30/1, 30/2.</w:t>
      </w:r>
    </w:p>
    <w:bookmarkEnd w:id="183"/>
    <w:bookmarkStart w:name="z192" w:id="184"/>
    <w:p>
      <w:pPr>
        <w:spacing w:after="0"/>
        <w:ind w:left="0"/>
        <w:jc w:val="left"/>
      </w:pPr>
      <w:r>
        <w:rPr>
          <w:rFonts w:ascii="Times New Roman"/>
          <w:b/>
          <w:i w:val="false"/>
          <w:color w:val="000000"/>
        </w:rPr>
        <w:t xml:space="preserve"> №19 сайлау учаскесі</w:t>
      </w:r>
    </w:p>
    <w:bookmarkEnd w:id="184"/>
    <w:bookmarkStart w:name="z193" w:id="185"/>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w:t>
      </w:r>
    </w:p>
    <w:bookmarkEnd w:id="185"/>
    <w:bookmarkStart w:name="z194" w:id="186"/>
    <w:p>
      <w:pPr>
        <w:spacing w:after="0"/>
        <w:ind w:left="0"/>
        <w:jc w:val="both"/>
      </w:pPr>
      <w:r>
        <w:rPr>
          <w:rFonts w:ascii="Times New Roman"/>
          <w:b w:val="false"/>
          <w:i w:val="false"/>
          <w:color w:val="000000"/>
          <w:sz w:val="28"/>
        </w:rPr>
        <w:t>
      Шекаралары:</w:t>
      </w:r>
    </w:p>
    <w:bookmarkEnd w:id="186"/>
    <w:bookmarkStart w:name="z195" w:id="187"/>
    <w:p>
      <w:pPr>
        <w:spacing w:after="0"/>
        <w:ind w:left="0"/>
        <w:jc w:val="both"/>
      </w:pPr>
      <w:r>
        <w:rPr>
          <w:rFonts w:ascii="Times New Roman"/>
          <w:b w:val="false"/>
          <w:i w:val="false"/>
          <w:color w:val="000000"/>
          <w:sz w:val="28"/>
        </w:rPr>
        <w:t>
      Бұқар жырау даңғылы – 42, 44, 46, 48, 48а, 49а, 50;</w:t>
      </w:r>
    </w:p>
    <w:bookmarkEnd w:id="187"/>
    <w:bookmarkStart w:name="z196" w:id="188"/>
    <w:p>
      <w:pPr>
        <w:spacing w:after="0"/>
        <w:ind w:left="0"/>
        <w:jc w:val="both"/>
      </w:pPr>
      <w:r>
        <w:rPr>
          <w:rFonts w:ascii="Times New Roman"/>
          <w:b w:val="false"/>
          <w:i w:val="false"/>
          <w:color w:val="000000"/>
          <w:sz w:val="28"/>
        </w:rPr>
        <w:t>
      Нұркен Әбдіров даңғылы – 20, 22/1, 22/2, 22/3, 22/4;</w:t>
      </w:r>
    </w:p>
    <w:bookmarkEnd w:id="188"/>
    <w:bookmarkStart w:name="z197" w:id="189"/>
    <w:p>
      <w:pPr>
        <w:spacing w:after="0"/>
        <w:ind w:left="0"/>
        <w:jc w:val="both"/>
      </w:pPr>
      <w:r>
        <w:rPr>
          <w:rFonts w:ascii="Times New Roman"/>
          <w:b w:val="false"/>
          <w:i w:val="false"/>
          <w:color w:val="000000"/>
          <w:sz w:val="28"/>
        </w:rPr>
        <w:t>
      Әлиханов көшесі – 8, 8а, 10, 10а;</w:t>
      </w:r>
    </w:p>
    <w:bookmarkEnd w:id="189"/>
    <w:bookmarkStart w:name="z198" w:id="190"/>
    <w:p>
      <w:pPr>
        <w:spacing w:after="0"/>
        <w:ind w:left="0"/>
        <w:jc w:val="both"/>
      </w:pPr>
      <w:r>
        <w:rPr>
          <w:rFonts w:ascii="Times New Roman"/>
          <w:b w:val="false"/>
          <w:i w:val="false"/>
          <w:color w:val="000000"/>
          <w:sz w:val="28"/>
        </w:rPr>
        <w:t>
      Ерубаев көшесі – 50, 52, 54.</w:t>
      </w:r>
    </w:p>
    <w:bookmarkEnd w:id="190"/>
    <w:bookmarkStart w:name="z199" w:id="191"/>
    <w:p>
      <w:pPr>
        <w:spacing w:after="0"/>
        <w:ind w:left="0"/>
        <w:jc w:val="left"/>
      </w:pPr>
      <w:r>
        <w:rPr>
          <w:rFonts w:ascii="Times New Roman"/>
          <w:b/>
          <w:i w:val="false"/>
          <w:color w:val="000000"/>
        </w:rPr>
        <w:t xml:space="preserve"> №20 сайлау учаскесі</w:t>
      </w:r>
    </w:p>
    <w:bookmarkEnd w:id="191"/>
    <w:bookmarkStart w:name="z200" w:id="19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"Балалар мен жасөспірімдер сарайы" коммуналдық мемлекеттік қазыналық кәсіпорны, Ерубаев көшесі, 44.</w:t>
      </w:r>
    </w:p>
    <w:bookmarkEnd w:id="192"/>
    <w:bookmarkStart w:name="z201" w:id="193"/>
    <w:p>
      <w:pPr>
        <w:spacing w:after="0"/>
        <w:ind w:left="0"/>
        <w:jc w:val="both"/>
      </w:pPr>
      <w:r>
        <w:rPr>
          <w:rFonts w:ascii="Times New Roman"/>
          <w:b w:val="false"/>
          <w:i w:val="false"/>
          <w:color w:val="000000"/>
          <w:sz w:val="28"/>
        </w:rPr>
        <w:t>
      Шекаралары:</w:t>
      </w:r>
    </w:p>
    <w:bookmarkEnd w:id="193"/>
    <w:bookmarkStart w:name="z202" w:id="194"/>
    <w:p>
      <w:pPr>
        <w:spacing w:after="0"/>
        <w:ind w:left="0"/>
        <w:jc w:val="both"/>
      </w:pPr>
      <w:r>
        <w:rPr>
          <w:rFonts w:ascii="Times New Roman"/>
          <w:b w:val="false"/>
          <w:i w:val="false"/>
          <w:color w:val="000000"/>
          <w:sz w:val="28"/>
        </w:rPr>
        <w:t>
      Әлиханов көшесі – 18, 20, 22/1, 22/2, 22/3, 24/1, 24/2, 24/3, 24/4, 24/5, 24/6, 26/1, 26/2, 28/1, 28/2, 28/3, 30/1;</w:t>
      </w:r>
    </w:p>
    <w:bookmarkEnd w:id="194"/>
    <w:bookmarkStart w:name="z203" w:id="195"/>
    <w:p>
      <w:pPr>
        <w:spacing w:after="0"/>
        <w:ind w:left="0"/>
        <w:jc w:val="both"/>
      </w:pPr>
      <w:r>
        <w:rPr>
          <w:rFonts w:ascii="Times New Roman"/>
          <w:b w:val="false"/>
          <w:i w:val="false"/>
          <w:color w:val="000000"/>
          <w:sz w:val="28"/>
        </w:rPr>
        <w:t>
      Ерубаев көшесі – 44/2, 46, 48, 48/2;</w:t>
      </w:r>
    </w:p>
    <w:bookmarkEnd w:id="195"/>
    <w:bookmarkStart w:name="z204" w:id="196"/>
    <w:p>
      <w:pPr>
        <w:spacing w:after="0"/>
        <w:ind w:left="0"/>
        <w:jc w:val="both"/>
      </w:pPr>
      <w:r>
        <w:rPr>
          <w:rFonts w:ascii="Times New Roman"/>
          <w:b w:val="false"/>
          <w:i w:val="false"/>
          <w:color w:val="000000"/>
          <w:sz w:val="28"/>
        </w:rPr>
        <w:t>
      Лобода көшесі – 25/3, 27/2, 29/2.</w:t>
      </w:r>
    </w:p>
    <w:bookmarkEnd w:id="196"/>
    <w:bookmarkStart w:name="z205" w:id="197"/>
    <w:p>
      <w:pPr>
        <w:spacing w:after="0"/>
        <w:ind w:left="0"/>
        <w:jc w:val="left"/>
      </w:pPr>
      <w:r>
        <w:rPr>
          <w:rFonts w:ascii="Times New Roman"/>
          <w:b/>
          <w:i w:val="false"/>
          <w:color w:val="000000"/>
        </w:rPr>
        <w:t xml:space="preserve"> №21 сайлау учаскесі</w:t>
      </w:r>
    </w:p>
    <w:bookmarkEnd w:id="197"/>
    <w:bookmarkStart w:name="z206" w:id="19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"Сәкен Сейфуллин атындағы Гимназия" коммуналдық мемлекеттік мекемесі, Ерубаев көшесі, 43А.</w:t>
      </w:r>
    </w:p>
    <w:bookmarkEnd w:id="198"/>
    <w:bookmarkStart w:name="z207" w:id="199"/>
    <w:p>
      <w:pPr>
        <w:spacing w:after="0"/>
        <w:ind w:left="0"/>
        <w:jc w:val="both"/>
      </w:pPr>
      <w:r>
        <w:rPr>
          <w:rFonts w:ascii="Times New Roman"/>
          <w:b w:val="false"/>
          <w:i w:val="false"/>
          <w:color w:val="000000"/>
          <w:sz w:val="28"/>
        </w:rPr>
        <w:t>
      Шекаралары:</w:t>
      </w:r>
    </w:p>
    <w:bookmarkEnd w:id="199"/>
    <w:bookmarkStart w:name="z208" w:id="200"/>
    <w:p>
      <w:pPr>
        <w:spacing w:after="0"/>
        <w:ind w:left="0"/>
        <w:jc w:val="both"/>
      </w:pPr>
      <w:r>
        <w:rPr>
          <w:rFonts w:ascii="Times New Roman"/>
          <w:b w:val="false"/>
          <w:i w:val="false"/>
          <w:color w:val="000000"/>
          <w:sz w:val="28"/>
        </w:rPr>
        <w:t>
      Бұқар жырау даңғылы – 52, 52а, 54, 54а, 56, 56/2, 58, 58а, 60, 60/2;</w:t>
      </w:r>
    </w:p>
    <w:bookmarkEnd w:id="200"/>
    <w:bookmarkStart w:name="z209" w:id="201"/>
    <w:p>
      <w:pPr>
        <w:spacing w:after="0"/>
        <w:ind w:left="0"/>
        <w:jc w:val="both"/>
      </w:pPr>
      <w:r>
        <w:rPr>
          <w:rFonts w:ascii="Times New Roman"/>
          <w:b w:val="false"/>
          <w:i w:val="false"/>
          <w:color w:val="000000"/>
          <w:sz w:val="28"/>
        </w:rPr>
        <w:t>
      Нұркен Әбдіров даңғылы – 6, 8/2, 10, 12/2, 14, 16/2;</w:t>
      </w:r>
    </w:p>
    <w:bookmarkEnd w:id="201"/>
    <w:bookmarkStart w:name="z210" w:id="202"/>
    <w:p>
      <w:pPr>
        <w:spacing w:after="0"/>
        <w:ind w:left="0"/>
        <w:jc w:val="both"/>
      </w:pPr>
      <w:r>
        <w:rPr>
          <w:rFonts w:ascii="Times New Roman"/>
          <w:b w:val="false"/>
          <w:i w:val="false"/>
          <w:color w:val="000000"/>
          <w:sz w:val="28"/>
        </w:rPr>
        <w:t>
      Ерубаев көшесі – 45, 47, 47а, 49, 50/5, 50/6.</w:t>
      </w:r>
    </w:p>
    <w:bookmarkEnd w:id="202"/>
    <w:bookmarkStart w:name="z211" w:id="203"/>
    <w:p>
      <w:pPr>
        <w:spacing w:after="0"/>
        <w:ind w:left="0"/>
        <w:jc w:val="left"/>
      </w:pPr>
      <w:r>
        <w:rPr>
          <w:rFonts w:ascii="Times New Roman"/>
          <w:b/>
          <w:i w:val="false"/>
          <w:color w:val="000000"/>
        </w:rPr>
        <w:t xml:space="preserve"> №22 сайлау учаскесі</w:t>
      </w:r>
    </w:p>
    <w:bookmarkEnd w:id="203"/>
    <w:bookmarkStart w:name="z212" w:id="20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"Нұркен Әбдіров атындағы жалпы білім беретін мектеп" коммуналдық мемлекеттік мекемесі, Ермеков көшесі, 9.</w:t>
      </w:r>
    </w:p>
    <w:bookmarkEnd w:id="204"/>
    <w:bookmarkStart w:name="z213" w:id="205"/>
    <w:p>
      <w:pPr>
        <w:spacing w:after="0"/>
        <w:ind w:left="0"/>
        <w:jc w:val="both"/>
      </w:pPr>
      <w:r>
        <w:rPr>
          <w:rFonts w:ascii="Times New Roman"/>
          <w:b w:val="false"/>
          <w:i w:val="false"/>
          <w:color w:val="000000"/>
          <w:sz w:val="28"/>
        </w:rPr>
        <w:t>
      Шекаралары:</w:t>
      </w:r>
    </w:p>
    <w:bookmarkEnd w:id="205"/>
    <w:bookmarkStart w:name="z214" w:id="206"/>
    <w:p>
      <w:pPr>
        <w:spacing w:after="0"/>
        <w:ind w:left="0"/>
        <w:jc w:val="both"/>
      </w:pPr>
      <w:r>
        <w:rPr>
          <w:rFonts w:ascii="Times New Roman"/>
          <w:b w:val="false"/>
          <w:i w:val="false"/>
          <w:color w:val="000000"/>
          <w:sz w:val="28"/>
        </w:rPr>
        <w:t>
      Нұркен Әбдіров даңғылы – 17, 19, 23, 25;</w:t>
      </w:r>
    </w:p>
    <w:bookmarkEnd w:id="206"/>
    <w:bookmarkStart w:name="z215" w:id="207"/>
    <w:p>
      <w:pPr>
        <w:spacing w:after="0"/>
        <w:ind w:left="0"/>
        <w:jc w:val="both"/>
      </w:pPr>
      <w:r>
        <w:rPr>
          <w:rFonts w:ascii="Times New Roman"/>
          <w:b w:val="false"/>
          <w:i w:val="false"/>
          <w:color w:val="000000"/>
          <w:sz w:val="28"/>
        </w:rPr>
        <w:t>
      Бакинская көшесі – 190, 194, 196, 198, 200, 202, 208, 210, 212, 214, 216, 218, 220, 222, 224, 226, 228, 230, 234;</w:t>
      </w:r>
    </w:p>
    <w:bookmarkEnd w:id="207"/>
    <w:bookmarkStart w:name="z216" w:id="208"/>
    <w:p>
      <w:pPr>
        <w:spacing w:after="0"/>
        <w:ind w:left="0"/>
        <w:jc w:val="both"/>
      </w:pPr>
      <w:r>
        <w:rPr>
          <w:rFonts w:ascii="Times New Roman"/>
          <w:b w:val="false"/>
          <w:i w:val="false"/>
          <w:color w:val="000000"/>
          <w:sz w:val="28"/>
        </w:rPr>
        <w:t>
      Ермеков көшесі – 1, 2, 3/3, 4, 5, 5/1, 8/2, 9/1;</w:t>
      </w:r>
    </w:p>
    <w:bookmarkEnd w:id="208"/>
    <w:bookmarkStart w:name="z217" w:id="209"/>
    <w:p>
      <w:pPr>
        <w:spacing w:after="0"/>
        <w:ind w:left="0"/>
        <w:jc w:val="both"/>
      </w:pPr>
      <w:r>
        <w:rPr>
          <w:rFonts w:ascii="Times New Roman"/>
          <w:b w:val="false"/>
          <w:i w:val="false"/>
          <w:color w:val="000000"/>
          <w:sz w:val="28"/>
        </w:rPr>
        <w:t>
      Комиссаров көшесі – 1, 1/2, 2, 2/1, 2/3, 2/4, 2/5, 3, 4, 4/1,4/2, 5, 7, 9, 10/3, 11, 13, 13/1, 15;</w:t>
      </w:r>
    </w:p>
    <w:bookmarkEnd w:id="209"/>
    <w:bookmarkStart w:name="z218" w:id="210"/>
    <w:p>
      <w:pPr>
        <w:spacing w:after="0"/>
        <w:ind w:left="0"/>
        <w:jc w:val="both"/>
      </w:pPr>
      <w:r>
        <w:rPr>
          <w:rFonts w:ascii="Times New Roman"/>
          <w:b w:val="false"/>
          <w:i w:val="false"/>
          <w:color w:val="000000"/>
          <w:sz w:val="28"/>
        </w:rPr>
        <w:t>
      Новоселов көшесі – 133, 147а, 149, 151, 153, 155, 157, 159, 161, 163, 165, 169, 173, 175, 177, 179, 181, 183, 187, 189;</w:t>
      </w:r>
    </w:p>
    <w:bookmarkEnd w:id="210"/>
    <w:bookmarkStart w:name="z219" w:id="211"/>
    <w:p>
      <w:pPr>
        <w:spacing w:after="0"/>
        <w:ind w:left="0"/>
        <w:jc w:val="both"/>
      </w:pPr>
      <w:r>
        <w:rPr>
          <w:rFonts w:ascii="Times New Roman"/>
          <w:b w:val="false"/>
          <w:i w:val="false"/>
          <w:color w:val="000000"/>
          <w:sz w:val="28"/>
        </w:rPr>
        <w:t>
      Пичугин көшесі – 189, 190, 191, 192, 194, 196, 199, 200, 201, 202, 204, 206, 207, 210, 211, 213, 214, 216, 217, 218, 219, 220, 221, 222, 223, 224, 225, 226, 227, 228, 229, 230, 231, 231/2, 233, 235, 236.</w:t>
      </w:r>
    </w:p>
    <w:bookmarkEnd w:id="211"/>
    <w:bookmarkStart w:name="z220" w:id="212"/>
    <w:p>
      <w:pPr>
        <w:spacing w:after="0"/>
        <w:ind w:left="0"/>
        <w:jc w:val="left"/>
      </w:pPr>
      <w:r>
        <w:rPr>
          <w:rFonts w:ascii="Times New Roman"/>
          <w:b/>
          <w:i w:val="false"/>
          <w:color w:val="000000"/>
        </w:rPr>
        <w:t xml:space="preserve"> №23 сайлау учаскесі</w:t>
      </w:r>
    </w:p>
    <w:bookmarkEnd w:id="212"/>
    <w:bookmarkStart w:name="z221" w:id="213"/>
    <w:p>
      <w:pPr>
        <w:spacing w:after="0"/>
        <w:ind w:left="0"/>
        <w:jc w:val="both"/>
      </w:pPr>
      <w:r>
        <w:rPr>
          <w:rFonts w:ascii="Times New Roman"/>
          <w:b w:val="false"/>
          <w:i w:val="false"/>
          <w:color w:val="000000"/>
          <w:sz w:val="28"/>
        </w:rPr>
        <w:t>
      Орталығы: "Орталық-Қазақстан Академиясы" жекеменшік мекемесі, Пичугин көшесі, 259.</w:t>
      </w:r>
    </w:p>
    <w:bookmarkEnd w:id="213"/>
    <w:bookmarkStart w:name="z222" w:id="214"/>
    <w:p>
      <w:pPr>
        <w:spacing w:after="0"/>
        <w:ind w:left="0"/>
        <w:jc w:val="both"/>
      </w:pPr>
      <w:r>
        <w:rPr>
          <w:rFonts w:ascii="Times New Roman"/>
          <w:b w:val="false"/>
          <w:i w:val="false"/>
          <w:color w:val="000000"/>
          <w:sz w:val="28"/>
        </w:rPr>
        <w:t xml:space="preserve">
      Шекаралары: </w:t>
      </w:r>
    </w:p>
    <w:bookmarkEnd w:id="214"/>
    <w:bookmarkStart w:name="z223" w:id="215"/>
    <w:p>
      <w:pPr>
        <w:spacing w:after="0"/>
        <w:ind w:left="0"/>
        <w:jc w:val="both"/>
      </w:pPr>
      <w:r>
        <w:rPr>
          <w:rFonts w:ascii="Times New Roman"/>
          <w:b w:val="false"/>
          <w:i w:val="false"/>
          <w:color w:val="000000"/>
          <w:sz w:val="28"/>
        </w:rPr>
        <w:t>
      731 км көшесі;</w:t>
      </w:r>
    </w:p>
    <w:bookmarkEnd w:id="215"/>
    <w:bookmarkStart w:name="z224" w:id="216"/>
    <w:p>
      <w:pPr>
        <w:spacing w:after="0"/>
        <w:ind w:left="0"/>
        <w:jc w:val="both"/>
      </w:pPr>
      <w:r>
        <w:rPr>
          <w:rFonts w:ascii="Times New Roman"/>
          <w:b w:val="false"/>
          <w:i w:val="false"/>
          <w:color w:val="000000"/>
          <w:sz w:val="28"/>
        </w:rPr>
        <w:t>
      Ермеков көшесі – 10, 10а, 10/2, 12, 14, 14/2, 16, 16а, 18, 20, 22, 24, 26, 26/2, 28, 30, 30/2, 32, 32/3, 33, 34, 34/1, 34/2, 36, 36/2, 38, 38/2, 40, 42, 44;</w:t>
      </w:r>
    </w:p>
    <w:bookmarkEnd w:id="216"/>
    <w:bookmarkStart w:name="z225" w:id="217"/>
    <w:p>
      <w:pPr>
        <w:spacing w:after="0"/>
        <w:ind w:left="0"/>
        <w:jc w:val="both"/>
      </w:pPr>
      <w:r>
        <w:rPr>
          <w:rFonts w:ascii="Times New Roman"/>
          <w:b w:val="false"/>
          <w:i w:val="false"/>
          <w:color w:val="000000"/>
          <w:sz w:val="28"/>
        </w:rPr>
        <w:t>
      Ерубаев көшесі – 51/2, 66, 67б, 69, 72, 74, 76;</w:t>
      </w:r>
    </w:p>
    <w:bookmarkEnd w:id="217"/>
    <w:bookmarkStart w:name="z226" w:id="218"/>
    <w:p>
      <w:pPr>
        <w:spacing w:after="0"/>
        <w:ind w:left="0"/>
        <w:jc w:val="both"/>
      </w:pPr>
      <w:r>
        <w:rPr>
          <w:rFonts w:ascii="Times New Roman"/>
          <w:b w:val="false"/>
          <w:i w:val="false"/>
          <w:color w:val="000000"/>
          <w:sz w:val="28"/>
        </w:rPr>
        <w:t>
      Пичугин көшесі – 233/2, 235, 235/1, 235/2, 237, 238, 239, 239/1, 239/2, 240, 241, 242, 243, 244, 245, 245/1, 245/2, 246, 247, 248, 249, 250, 251, 251/1, 251/2, 252, 253, 253/1, 253/2, 254, 255, 255/2, 255а.</w:t>
      </w:r>
    </w:p>
    <w:bookmarkEnd w:id="218"/>
    <w:bookmarkStart w:name="z227" w:id="219"/>
    <w:p>
      <w:pPr>
        <w:spacing w:after="0"/>
        <w:ind w:left="0"/>
        <w:jc w:val="left"/>
      </w:pPr>
      <w:r>
        <w:rPr>
          <w:rFonts w:ascii="Times New Roman"/>
          <w:b/>
          <w:i w:val="false"/>
          <w:color w:val="000000"/>
        </w:rPr>
        <w:t xml:space="preserve"> №24 сайлау учаскесі</w:t>
      </w:r>
    </w:p>
    <w:bookmarkEnd w:id="219"/>
    <w:bookmarkStart w:name="z228" w:id="220"/>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"№45 Гимназия" коммуналдық мемлекеттік мекемесі, Бұқар жырау даңғылы, 72А.</w:t>
      </w:r>
    </w:p>
    <w:bookmarkEnd w:id="220"/>
    <w:bookmarkStart w:name="z229" w:id="221"/>
    <w:p>
      <w:pPr>
        <w:spacing w:after="0"/>
        <w:ind w:left="0"/>
        <w:jc w:val="both"/>
      </w:pPr>
      <w:r>
        <w:rPr>
          <w:rFonts w:ascii="Times New Roman"/>
          <w:b w:val="false"/>
          <w:i w:val="false"/>
          <w:color w:val="000000"/>
          <w:sz w:val="28"/>
        </w:rPr>
        <w:t>
      Шекаралары:</w:t>
      </w:r>
    </w:p>
    <w:bookmarkEnd w:id="221"/>
    <w:bookmarkStart w:name="z230" w:id="222"/>
    <w:p>
      <w:pPr>
        <w:spacing w:after="0"/>
        <w:ind w:left="0"/>
        <w:jc w:val="both"/>
      </w:pPr>
      <w:r>
        <w:rPr>
          <w:rFonts w:ascii="Times New Roman"/>
          <w:b w:val="false"/>
          <w:i w:val="false"/>
          <w:color w:val="000000"/>
          <w:sz w:val="28"/>
        </w:rPr>
        <w:t>
      Ермеков көшесі – 48, 50, 52;</w:t>
      </w:r>
    </w:p>
    <w:bookmarkEnd w:id="222"/>
    <w:bookmarkStart w:name="z231" w:id="223"/>
    <w:p>
      <w:pPr>
        <w:spacing w:after="0"/>
        <w:ind w:left="0"/>
        <w:jc w:val="both"/>
      </w:pPr>
      <w:r>
        <w:rPr>
          <w:rFonts w:ascii="Times New Roman"/>
          <w:b w:val="false"/>
          <w:i w:val="false"/>
          <w:color w:val="000000"/>
          <w:sz w:val="28"/>
        </w:rPr>
        <w:t>
      Бұқар жырау даңғылы – 68, 70, 72, 74, 76;</w:t>
      </w:r>
    </w:p>
    <w:bookmarkEnd w:id="223"/>
    <w:bookmarkStart w:name="z232" w:id="224"/>
    <w:p>
      <w:pPr>
        <w:spacing w:after="0"/>
        <w:ind w:left="0"/>
        <w:jc w:val="both"/>
      </w:pPr>
      <w:r>
        <w:rPr>
          <w:rFonts w:ascii="Times New Roman"/>
          <w:b w:val="false"/>
          <w:i w:val="false"/>
          <w:color w:val="000000"/>
          <w:sz w:val="28"/>
        </w:rPr>
        <w:t>
      Пассажирская көшесі – 8, 8а, 9, 11, 12а, 13, 14, 16.</w:t>
      </w:r>
    </w:p>
    <w:bookmarkEnd w:id="224"/>
    <w:bookmarkStart w:name="z233" w:id="225"/>
    <w:p>
      <w:pPr>
        <w:spacing w:after="0"/>
        <w:ind w:left="0"/>
        <w:jc w:val="left"/>
      </w:pPr>
      <w:r>
        <w:rPr>
          <w:rFonts w:ascii="Times New Roman"/>
          <w:b/>
          <w:i w:val="false"/>
          <w:color w:val="000000"/>
        </w:rPr>
        <w:t xml:space="preserve"> №25 сайлау учаскесі</w:t>
      </w:r>
    </w:p>
    <w:bookmarkEnd w:id="225"/>
    <w:bookmarkStart w:name="z234" w:id="226"/>
    <w:p>
      <w:pPr>
        <w:spacing w:after="0"/>
        <w:ind w:left="0"/>
        <w:jc w:val="both"/>
      </w:pPr>
      <w:r>
        <w:rPr>
          <w:rFonts w:ascii="Times New Roman"/>
          <w:b w:val="false"/>
          <w:i w:val="false"/>
          <w:color w:val="000000"/>
          <w:sz w:val="28"/>
        </w:rPr>
        <w:t>
      Орталығы: Қарағанды облысы Білім басқармасы "Қарағанды кәсіптік- техникалық колледжі" коммуналдық мемлекеттік мекемесі, Ермеков көшесі, 15.</w:t>
      </w:r>
    </w:p>
    <w:bookmarkEnd w:id="226"/>
    <w:bookmarkStart w:name="z235" w:id="227"/>
    <w:p>
      <w:pPr>
        <w:spacing w:after="0"/>
        <w:ind w:left="0"/>
        <w:jc w:val="both"/>
      </w:pPr>
      <w:r>
        <w:rPr>
          <w:rFonts w:ascii="Times New Roman"/>
          <w:b w:val="false"/>
          <w:i w:val="false"/>
          <w:color w:val="000000"/>
          <w:sz w:val="28"/>
        </w:rPr>
        <w:t xml:space="preserve">
      Шекаралары: </w:t>
      </w:r>
    </w:p>
    <w:bookmarkEnd w:id="227"/>
    <w:bookmarkStart w:name="z236" w:id="228"/>
    <w:p>
      <w:pPr>
        <w:spacing w:after="0"/>
        <w:ind w:left="0"/>
        <w:jc w:val="both"/>
      </w:pPr>
      <w:r>
        <w:rPr>
          <w:rFonts w:ascii="Times New Roman"/>
          <w:b w:val="false"/>
          <w:i w:val="false"/>
          <w:color w:val="000000"/>
          <w:sz w:val="28"/>
        </w:rPr>
        <w:t>
      Ермеков көшесі – 15/3, 17, 19, 21, 21/1, 23;</w:t>
      </w:r>
    </w:p>
    <w:bookmarkEnd w:id="228"/>
    <w:bookmarkStart w:name="z237" w:id="229"/>
    <w:p>
      <w:pPr>
        <w:spacing w:after="0"/>
        <w:ind w:left="0"/>
        <w:jc w:val="both"/>
      </w:pPr>
      <w:r>
        <w:rPr>
          <w:rFonts w:ascii="Times New Roman"/>
          <w:b w:val="false"/>
          <w:i w:val="false"/>
          <w:color w:val="000000"/>
          <w:sz w:val="28"/>
        </w:rPr>
        <w:t>
      Нұркен Әбдіров даңғылы – 7, 9;</w:t>
      </w:r>
    </w:p>
    <w:bookmarkEnd w:id="229"/>
    <w:bookmarkStart w:name="z238" w:id="230"/>
    <w:p>
      <w:pPr>
        <w:spacing w:after="0"/>
        <w:ind w:left="0"/>
        <w:jc w:val="both"/>
      </w:pPr>
      <w:r>
        <w:rPr>
          <w:rFonts w:ascii="Times New Roman"/>
          <w:b w:val="false"/>
          <w:i w:val="false"/>
          <w:color w:val="000000"/>
          <w:sz w:val="28"/>
        </w:rPr>
        <w:t>
      Ерубаев көшесі – 51, 51/1, 57, 58, 59, 61, 63, 64, 65, 67;</w:t>
      </w:r>
    </w:p>
    <w:bookmarkEnd w:id="230"/>
    <w:bookmarkStart w:name="z239" w:id="231"/>
    <w:p>
      <w:pPr>
        <w:spacing w:after="0"/>
        <w:ind w:left="0"/>
        <w:jc w:val="both"/>
      </w:pPr>
      <w:r>
        <w:rPr>
          <w:rFonts w:ascii="Times New Roman"/>
          <w:b w:val="false"/>
          <w:i w:val="false"/>
          <w:color w:val="000000"/>
          <w:sz w:val="28"/>
        </w:rPr>
        <w:t>
      Комиссаров көшесі – 14, 16, 18, 20, 20/2, 20/4, 20/5, 22, 23, 25, 26, 28, 28а, 29, 31, 33;</w:t>
      </w:r>
    </w:p>
    <w:bookmarkEnd w:id="231"/>
    <w:bookmarkStart w:name="z240" w:id="232"/>
    <w:p>
      <w:pPr>
        <w:spacing w:after="0"/>
        <w:ind w:left="0"/>
        <w:jc w:val="both"/>
      </w:pPr>
      <w:r>
        <w:rPr>
          <w:rFonts w:ascii="Times New Roman"/>
          <w:b w:val="false"/>
          <w:i w:val="false"/>
          <w:color w:val="000000"/>
          <w:sz w:val="28"/>
        </w:rPr>
        <w:t>
      Можайский көшесі – 2, 3, 4, 5, 6, 7, 8, 9, 10, 11, 14;</w:t>
      </w:r>
    </w:p>
    <w:bookmarkEnd w:id="232"/>
    <w:bookmarkStart w:name="z241" w:id="233"/>
    <w:p>
      <w:pPr>
        <w:spacing w:after="0"/>
        <w:ind w:left="0"/>
        <w:jc w:val="both"/>
      </w:pPr>
      <w:r>
        <w:rPr>
          <w:rFonts w:ascii="Times New Roman"/>
          <w:b w:val="false"/>
          <w:i w:val="false"/>
          <w:color w:val="000000"/>
          <w:sz w:val="28"/>
        </w:rPr>
        <w:t>
      Тимирязев көшесі – 3, 4, 5, 6, 7, 8, 9, 11.</w:t>
      </w:r>
    </w:p>
    <w:bookmarkEnd w:id="233"/>
    <w:bookmarkStart w:name="z242" w:id="234"/>
    <w:p>
      <w:pPr>
        <w:spacing w:after="0"/>
        <w:ind w:left="0"/>
        <w:jc w:val="left"/>
      </w:pPr>
      <w:r>
        <w:rPr>
          <w:rFonts w:ascii="Times New Roman"/>
          <w:b/>
          <w:i w:val="false"/>
          <w:color w:val="000000"/>
        </w:rPr>
        <w:t xml:space="preserve"> №26 сайлау учаскесі</w:t>
      </w:r>
    </w:p>
    <w:bookmarkEnd w:id="234"/>
    <w:bookmarkStart w:name="z243" w:id="235"/>
    <w:p>
      <w:pPr>
        <w:spacing w:after="0"/>
        <w:ind w:left="0"/>
        <w:jc w:val="both"/>
      </w:pPr>
      <w:r>
        <w:rPr>
          <w:rFonts w:ascii="Times New Roman"/>
          <w:b w:val="false"/>
          <w:i w:val="false"/>
          <w:color w:val="000000"/>
          <w:sz w:val="28"/>
        </w:rPr>
        <w:t>
      Орталығы:Қарағанды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5"/>
    <w:bookmarkStart w:name="z244" w:id="236"/>
    <w:p>
      <w:pPr>
        <w:spacing w:after="0"/>
        <w:ind w:left="0"/>
        <w:jc w:val="both"/>
      </w:pPr>
      <w:r>
        <w:rPr>
          <w:rFonts w:ascii="Times New Roman"/>
          <w:b w:val="false"/>
          <w:i w:val="false"/>
          <w:color w:val="000000"/>
          <w:sz w:val="28"/>
        </w:rPr>
        <w:t xml:space="preserve">
      Шекаралары: </w:t>
      </w:r>
    </w:p>
    <w:bookmarkEnd w:id="236"/>
    <w:bookmarkStart w:name="z245" w:id="237"/>
    <w:p>
      <w:pPr>
        <w:spacing w:after="0"/>
        <w:ind w:left="0"/>
        <w:jc w:val="both"/>
      </w:pPr>
      <w:r>
        <w:rPr>
          <w:rFonts w:ascii="Times New Roman"/>
          <w:b w:val="false"/>
          <w:i w:val="false"/>
          <w:color w:val="000000"/>
          <w:sz w:val="28"/>
        </w:rPr>
        <w:t>
      Нұрсұлтан Назарбаев даңғылы - 10.</w:t>
      </w:r>
    </w:p>
    <w:bookmarkEnd w:id="237"/>
    <w:bookmarkStart w:name="z246" w:id="238"/>
    <w:p>
      <w:pPr>
        <w:spacing w:after="0"/>
        <w:ind w:left="0"/>
        <w:jc w:val="left"/>
      </w:pPr>
      <w:r>
        <w:rPr>
          <w:rFonts w:ascii="Times New Roman"/>
          <w:b/>
          <w:i w:val="false"/>
          <w:color w:val="000000"/>
        </w:rPr>
        <w:t xml:space="preserve"> №27 сайлау учаскесі</w:t>
      </w:r>
    </w:p>
    <w:bookmarkEnd w:id="238"/>
    <w:bookmarkStart w:name="z247" w:id="23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"№91 жалпы білім беретін мектеп" коммуналдық мемлекеттік мекемесі, Гудермесская көшесі, 129.</w:t>
      </w:r>
    </w:p>
    <w:bookmarkEnd w:id="239"/>
    <w:bookmarkStart w:name="z248" w:id="240"/>
    <w:p>
      <w:pPr>
        <w:spacing w:after="0"/>
        <w:ind w:left="0"/>
        <w:jc w:val="both"/>
      </w:pPr>
      <w:r>
        <w:rPr>
          <w:rFonts w:ascii="Times New Roman"/>
          <w:b w:val="false"/>
          <w:i w:val="false"/>
          <w:color w:val="000000"/>
          <w:sz w:val="28"/>
        </w:rPr>
        <w:t>
      Шекаралары:</w:t>
      </w:r>
    </w:p>
    <w:bookmarkEnd w:id="240"/>
    <w:bookmarkStart w:name="z249" w:id="241"/>
    <w:p>
      <w:pPr>
        <w:spacing w:after="0"/>
        <w:ind w:left="0"/>
        <w:jc w:val="both"/>
      </w:pPr>
      <w:r>
        <w:rPr>
          <w:rFonts w:ascii="Times New Roman"/>
          <w:b w:val="false"/>
          <w:i w:val="false"/>
          <w:color w:val="000000"/>
          <w:sz w:val="28"/>
        </w:rPr>
        <w:t>
      Космонавттар көшесі – 244, 245, 248, 250, 251, 253, 254, 257, 260, 262, 263, 264, 265, 266, 267, 268, 269, 270, 272, 273, 274, 274/1, 276, 277, 278, 280, 281, 283, 286, 287, 288, 289, 291, 292, 293, 294, 295, 296, 298, 299, 300, 302, 304, 306, 308, 310, 312, 314, 316, 318, 322, 324, 326, 332, 334, 336, 338, 340, 342;</w:t>
      </w:r>
    </w:p>
    <w:bookmarkEnd w:id="241"/>
    <w:bookmarkStart w:name="z250" w:id="242"/>
    <w:p>
      <w:pPr>
        <w:spacing w:after="0"/>
        <w:ind w:left="0"/>
        <w:jc w:val="both"/>
      </w:pPr>
      <w:r>
        <w:rPr>
          <w:rFonts w:ascii="Times New Roman"/>
          <w:b w:val="false"/>
          <w:i w:val="false"/>
          <w:color w:val="000000"/>
          <w:sz w:val="28"/>
        </w:rPr>
        <w:t>
      Гудермесская көшесі – 102/1, 104, 104/5, 110, 112, 116, 118, 120, 122, 124, 126, 128/1, 133, 134, 135, 138, 139/1, 140, 141, 142, 143, 144а, 145, 146, 147, 148, 151, 154, 158, 160, 164;</w:t>
      </w:r>
    </w:p>
    <w:bookmarkEnd w:id="242"/>
    <w:bookmarkStart w:name="z251" w:id="243"/>
    <w:p>
      <w:pPr>
        <w:spacing w:after="0"/>
        <w:ind w:left="0"/>
        <w:jc w:val="both"/>
      </w:pPr>
      <w:r>
        <w:rPr>
          <w:rFonts w:ascii="Times New Roman"/>
          <w:b w:val="false"/>
          <w:i w:val="false"/>
          <w:color w:val="000000"/>
          <w:sz w:val="28"/>
        </w:rPr>
        <w:t>
      Авиаторлар көшесі – 1, 1а, 2, 2а, 3, 3а, 4, 5, 5а, 6, 8, 9, 9а, 10, 11, 11б, 12,13;</w:t>
      </w:r>
    </w:p>
    <w:bookmarkEnd w:id="243"/>
    <w:bookmarkStart w:name="z252" w:id="244"/>
    <w:p>
      <w:pPr>
        <w:spacing w:after="0"/>
        <w:ind w:left="0"/>
        <w:jc w:val="both"/>
      </w:pPr>
      <w:r>
        <w:rPr>
          <w:rFonts w:ascii="Times New Roman"/>
          <w:b w:val="false"/>
          <w:i w:val="false"/>
          <w:color w:val="000000"/>
          <w:sz w:val="28"/>
        </w:rPr>
        <w:t>
      Аэрологическая көшесі – 1, 2, 3, 4, 5, 6, 7, 9, 10, 11, 12, 13, 13/1, 13а, 14, 15, 16, 17, 18, 20, 21, 22/1, 25;</w:t>
      </w:r>
    </w:p>
    <w:bookmarkEnd w:id="244"/>
    <w:bookmarkStart w:name="z253" w:id="245"/>
    <w:p>
      <w:pPr>
        <w:spacing w:after="0"/>
        <w:ind w:left="0"/>
        <w:jc w:val="both"/>
      </w:pPr>
      <w:r>
        <w:rPr>
          <w:rFonts w:ascii="Times New Roman"/>
          <w:b w:val="false"/>
          <w:i w:val="false"/>
          <w:color w:val="000000"/>
          <w:sz w:val="28"/>
        </w:rPr>
        <w:t>
      Саяхат көшесі – 1, 3, 6, 7, 8, 9, 10, 12, 13, 14, 15, 16, 17, 18, 19, 20, 21, 22, 23, 24, 25, 27, 28, 29, 31, 35, 38, 40, 42, 44, 48, 50;</w:t>
      </w:r>
    </w:p>
    <w:bookmarkEnd w:id="245"/>
    <w:bookmarkStart w:name="z254" w:id="246"/>
    <w:p>
      <w:pPr>
        <w:spacing w:after="0"/>
        <w:ind w:left="0"/>
        <w:jc w:val="both"/>
      </w:pPr>
      <w:r>
        <w:rPr>
          <w:rFonts w:ascii="Times New Roman"/>
          <w:b w:val="false"/>
          <w:i w:val="false"/>
          <w:color w:val="000000"/>
          <w:sz w:val="28"/>
        </w:rPr>
        <w:t>
      Самал көшесі – 1а, 1б, 1в, 3, 3а, 4, 5, 6, 7, 7 корпус1, 8, 9, 9а, 10, 10а, 11, 11а, 12, 13, 13а, 14а, 15а, 15/1, 15/3. 15б, 16, 17, 17а, 19а, 21а, 21/2, 22, 23, 25, 25а, 26, 26а, 27, 28, 28/6, 28/7, 28а, 29, 29б, 30, 30а;</w:t>
      </w:r>
    </w:p>
    <w:bookmarkEnd w:id="246"/>
    <w:bookmarkStart w:name="z255" w:id="247"/>
    <w:p>
      <w:pPr>
        <w:spacing w:after="0"/>
        <w:ind w:left="0"/>
        <w:jc w:val="both"/>
      </w:pPr>
      <w:r>
        <w:rPr>
          <w:rFonts w:ascii="Times New Roman"/>
          <w:b w:val="false"/>
          <w:i w:val="false"/>
          <w:color w:val="000000"/>
          <w:sz w:val="28"/>
        </w:rPr>
        <w:t>
      Панорамная көшесі – 8, 10, 11, 19, 20, 24, 25, 27, 29, 35/1;</w:t>
      </w:r>
    </w:p>
    <w:bookmarkEnd w:id="247"/>
    <w:bookmarkStart w:name="z256" w:id="248"/>
    <w:p>
      <w:pPr>
        <w:spacing w:after="0"/>
        <w:ind w:left="0"/>
        <w:jc w:val="both"/>
      </w:pPr>
      <w:r>
        <w:rPr>
          <w:rFonts w:ascii="Times New Roman"/>
          <w:b w:val="false"/>
          <w:i w:val="false"/>
          <w:color w:val="000000"/>
          <w:sz w:val="28"/>
        </w:rPr>
        <w:t>
      Панорамный тұйық көшесі – 3, 5, 6, 7, 9, 14,16, 17,18, 20, 22а, 31, 33;</w:t>
      </w:r>
    </w:p>
    <w:bookmarkEnd w:id="248"/>
    <w:bookmarkStart w:name="z257" w:id="249"/>
    <w:p>
      <w:pPr>
        <w:spacing w:after="0"/>
        <w:ind w:left="0"/>
        <w:jc w:val="both"/>
      </w:pPr>
      <w:r>
        <w:rPr>
          <w:rFonts w:ascii="Times New Roman"/>
          <w:b w:val="false"/>
          <w:i w:val="false"/>
          <w:color w:val="000000"/>
          <w:sz w:val="28"/>
        </w:rPr>
        <w:t>
      Районная көшесі – 2, 3, 4, 6, 7, 8, 9, 10, 11, 12, 14, 17, 18, 20, 21, 22, 23, 25, 26, 26а, 27, 28, 29, 30, 31, 32, 33, 34, 36, 37, 38, 39, 40, 41, 42, 43, 44, 47, 49, 51, 53, 55, 57, 59, 61;</w:t>
      </w:r>
    </w:p>
    <w:bookmarkEnd w:id="249"/>
    <w:bookmarkStart w:name="z258" w:id="250"/>
    <w:p>
      <w:pPr>
        <w:spacing w:after="0"/>
        <w:ind w:left="0"/>
        <w:jc w:val="both"/>
      </w:pPr>
      <w:r>
        <w:rPr>
          <w:rFonts w:ascii="Times New Roman"/>
          <w:b w:val="false"/>
          <w:i w:val="false"/>
          <w:color w:val="000000"/>
          <w:sz w:val="28"/>
        </w:rPr>
        <w:t>
      Костюшко көшесі – 2, 4, 6, 7, 8, 9, 10, 12, 13, 14, 15, 16, 17, 18, 20, 21а, 22, 23, 24, 25, 26, 28, 29, 30, 31, 33, 34, 35, 36, 37, 38, 39, 40, 41, 42, 43, 44, 45, 46, 47, 48, 49, 50, 51, 52, 53, 54, 56, 58, 60, 62, 64;</w:t>
      </w:r>
    </w:p>
    <w:bookmarkEnd w:id="250"/>
    <w:bookmarkStart w:name="z259" w:id="251"/>
    <w:p>
      <w:pPr>
        <w:spacing w:after="0"/>
        <w:ind w:left="0"/>
        <w:jc w:val="both"/>
      </w:pPr>
      <w:r>
        <w:rPr>
          <w:rFonts w:ascii="Times New Roman"/>
          <w:b w:val="false"/>
          <w:i w:val="false"/>
          <w:color w:val="000000"/>
          <w:sz w:val="28"/>
        </w:rPr>
        <w:t>
      Бензинная көшесі – 2, 4, 5, 6, 9, 12, 13, 14, 15, 18, 20, 21, 22, 23, 24, 25, 26, 27, 28, 29, 30, 31, 33, 34, 35, 37, 38, 39, 40, 41, 43, 44, 45, 45а, 46, 47, 48, 49, 49а, 50, 51, 52, 53, 54, 55, 56, 57, 58, 60, 64, 66, 68;</w:t>
      </w:r>
    </w:p>
    <w:bookmarkEnd w:id="251"/>
    <w:bookmarkStart w:name="z260" w:id="252"/>
    <w:p>
      <w:pPr>
        <w:spacing w:after="0"/>
        <w:ind w:left="0"/>
        <w:jc w:val="both"/>
      </w:pPr>
      <w:r>
        <w:rPr>
          <w:rFonts w:ascii="Times New Roman"/>
          <w:b w:val="false"/>
          <w:i w:val="false"/>
          <w:color w:val="000000"/>
          <w:sz w:val="28"/>
        </w:rPr>
        <w:t>
      Штурманская көшесі – l/l, l/2, l/6, l/7, 1в, 2, 3, 4, 5, 6, 7, 10, 14, 15, 16/1, 16/3, 16/4, 16/5, 16/6, 17, 19;</w:t>
      </w:r>
    </w:p>
    <w:bookmarkEnd w:id="252"/>
    <w:bookmarkStart w:name="z261" w:id="253"/>
    <w:p>
      <w:pPr>
        <w:spacing w:after="0"/>
        <w:ind w:left="0"/>
        <w:jc w:val="both"/>
      </w:pPr>
      <w:r>
        <w:rPr>
          <w:rFonts w:ascii="Times New Roman"/>
          <w:b w:val="false"/>
          <w:i w:val="false"/>
          <w:color w:val="000000"/>
          <w:sz w:val="28"/>
        </w:rPr>
        <w:t>
      Камская көшесі – 2, 13, 15, 23, 27, 31, 33, 35, 37, 39, 43, 47, 49, 51, 55, 57, 59, 61, 63, 65, 67, 69, 69а, 71, 73, 75, 77, 79;</w:t>
      </w:r>
    </w:p>
    <w:bookmarkEnd w:id="253"/>
    <w:bookmarkStart w:name="z262" w:id="254"/>
    <w:p>
      <w:pPr>
        <w:spacing w:after="0"/>
        <w:ind w:left="0"/>
        <w:jc w:val="both"/>
      </w:pPr>
      <w:r>
        <w:rPr>
          <w:rFonts w:ascii="Times New Roman"/>
          <w:b w:val="false"/>
          <w:i w:val="false"/>
          <w:color w:val="000000"/>
          <w:sz w:val="28"/>
        </w:rPr>
        <w:t>
      Камский тұйық көшесі – 1, 1а, 2, 3, 4, 4а, 5, 6, 6а;</w:t>
      </w:r>
    </w:p>
    <w:bookmarkEnd w:id="254"/>
    <w:bookmarkStart w:name="z263" w:id="255"/>
    <w:p>
      <w:pPr>
        <w:spacing w:after="0"/>
        <w:ind w:left="0"/>
        <w:jc w:val="both"/>
      </w:pPr>
      <w:r>
        <w:rPr>
          <w:rFonts w:ascii="Times New Roman"/>
          <w:b w:val="false"/>
          <w:i w:val="false"/>
          <w:color w:val="000000"/>
          <w:sz w:val="28"/>
        </w:rPr>
        <w:t>
      Орская көшесі – 1, 3, 5, 6, 7, 9, 10, 11, 12, 13, 13/1, 14, 15, , 25, 27, 27а, 33, 35, 37;</w:t>
      </w:r>
    </w:p>
    <w:bookmarkEnd w:id="255"/>
    <w:bookmarkStart w:name="z264" w:id="256"/>
    <w:p>
      <w:pPr>
        <w:spacing w:after="0"/>
        <w:ind w:left="0"/>
        <w:jc w:val="both"/>
      </w:pPr>
      <w:r>
        <w:rPr>
          <w:rFonts w:ascii="Times New Roman"/>
          <w:b w:val="false"/>
          <w:i w:val="false"/>
          <w:color w:val="000000"/>
          <w:sz w:val="28"/>
        </w:rPr>
        <w:t>
      Нефтебаза көшесі – 1, 2, 3, 4, 5, 6;</w:t>
      </w:r>
    </w:p>
    <w:bookmarkEnd w:id="256"/>
    <w:bookmarkStart w:name="z265" w:id="257"/>
    <w:p>
      <w:pPr>
        <w:spacing w:after="0"/>
        <w:ind w:left="0"/>
        <w:jc w:val="both"/>
      </w:pPr>
      <w:r>
        <w:rPr>
          <w:rFonts w:ascii="Times New Roman"/>
          <w:b w:val="false"/>
          <w:i w:val="false"/>
          <w:color w:val="000000"/>
          <w:sz w:val="28"/>
        </w:rPr>
        <w:t>
      Добровольный тұйық көшесі – 1, 1а, 1б, 2, 2а, 3, 4, 5, 6, 7, 10, 11, 12;</w:t>
      </w:r>
    </w:p>
    <w:bookmarkEnd w:id="257"/>
    <w:bookmarkStart w:name="z266" w:id="258"/>
    <w:p>
      <w:pPr>
        <w:spacing w:after="0"/>
        <w:ind w:left="0"/>
        <w:jc w:val="both"/>
      </w:pPr>
      <w:r>
        <w:rPr>
          <w:rFonts w:ascii="Times New Roman"/>
          <w:b w:val="false"/>
          <w:i w:val="false"/>
          <w:color w:val="000000"/>
          <w:sz w:val="28"/>
        </w:rPr>
        <w:t>
      Стартовый тұйық көшесі– 2, 2а, 3, 6/1, 7, 7/1, 8;</w:t>
      </w:r>
    </w:p>
    <w:bookmarkEnd w:id="258"/>
    <w:bookmarkStart w:name="z267" w:id="259"/>
    <w:p>
      <w:pPr>
        <w:spacing w:after="0"/>
        <w:ind w:left="0"/>
        <w:jc w:val="both"/>
      </w:pPr>
      <w:r>
        <w:rPr>
          <w:rFonts w:ascii="Times New Roman"/>
          <w:b w:val="false"/>
          <w:i w:val="false"/>
          <w:color w:val="000000"/>
          <w:sz w:val="28"/>
        </w:rPr>
        <w:t>
      Изыскательский тұйық көшесі – 3, 4, 6, 7, 8, 9, 10;</w:t>
      </w:r>
    </w:p>
    <w:bookmarkEnd w:id="259"/>
    <w:bookmarkStart w:name="z268" w:id="260"/>
    <w:p>
      <w:pPr>
        <w:spacing w:after="0"/>
        <w:ind w:left="0"/>
        <w:jc w:val="both"/>
      </w:pPr>
      <w:r>
        <w:rPr>
          <w:rFonts w:ascii="Times New Roman"/>
          <w:b w:val="false"/>
          <w:i w:val="false"/>
          <w:color w:val="000000"/>
          <w:sz w:val="28"/>
        </w:rPr>
        <w:t>
      Товарищеский тұйық көшесі – 6, 8, 12;</w:t>
      </w:r>
    </w:p>
    <w:bookmarkEnd w:id="260"/>
    <w:bookmarkStart w:name="z269" w:id="261"/>
    <w:p>
      <w:pPr>
        <w:spacing w:after="0"/>
        <w:ind w:left="0"/>
        <w:jc w:val="both"/>
      </w:pPr>
      <w:r>
        <w:rPr>
          <w:rFonts w:ascii="Times New Roman"/>
          <w:b w:val="false"/>
          <w:i w:val="false"/>
          <w:color w:val="000000"/>
          <w:sz w:val="28"/>
        </w:rPr>
        <w:t>
      Общественный тұйық көшесі – 6, 7, 8, 9, 10, 11, 12, 14, 15, 16;</w:t>
      </w:r>
    </w:p>
    <w:bookmarkEnd w:id="261"/>
    <w:bookmarkStart w:name="z270" w:id="262"/>
    <w:p>
      <w:pPr>
        <w:spacing w:after="0"/>
        <w:ind w:left="0"/>
        <w:jc w:val="both"/>
      </w:pPr>
      <w:r>
        <w:rPr>
          <w:rFonts w:ascii="Times New Roman"/>
          <w:b w:val="false"/>
          <w:i w:val="false"/>
          <w:color w:val="000000"/>
          <w:sz w:val="28"/>
        </w:rPr>
        <w:t>
      Очередной тұйық көшесі – 3, 4, 5, 6, 7, 8, 9, 10, 11;</w:t>
      </w:r>
    </w:p>
    <w:bookmarkEnd w:id="262"/>
    <w:bookmarkStart w:name="z271" w:id="263"/>
    <w:p>
      <w:pPr>
        <w:spacing w:after="0"/>
        <w:ind w:left="0"/>
        <w:jc w:val="both"/>
      </w:pPr>
      <w:r>
        <w:rPr>
          <w:rFonts w:ascii="Times New Roman"/>
          <w:b w:val="false"/>
          <w:i w:val="false"/>
          <w:color w:val="000000"/>
          <w:sz w:val="28"/>
        </w:rPr>
        <w:t>
      Құрманғазы көшесі – 33, 35, 37, 43, 45, 47, 48, 51, 52, 53, 54, 55, 57, 58, 59, 60, 66, 68, 70, 72, 73, 74, 75, 77, 78, 79, 80, 81, 82, 83, 84, 85, 87, 88, 90, 91, 92, 93, 94, 95, 96, 97, 99, 100, 101, 102, 103, 104, 105, 106, 107, 108, 109, 110, 111, 112, 113, 114, 116, 117, 118, 119, 121, 122, 123, 124, 126, 128, 130, 134, 136, 138, 140, 142, 144, 146, 148, 150, 152, 154, 156;</w:t>
      </w:r>
    </w:p>
    <w:bookmarkEnd w:id="263"/>
    <w:bookmarkStart w:name="z272" w:id="264"/>
    <w:p>
      <w:pPr>
        <w:spacing w:after="0"/>
        <w:ind w:left="0"/>
        <w:jc w:val="both"/>
      </w:pPr>
      <w:r>
        <w:rPr>
          <w:rFonts w:ascii="Times New Roman"/>
          <w:b w:val="false"/>
          <w:i w:val="false"/>
          <w:color w:val="000000"/>
          <w:sz w:val="28"/>
        </w:rPr>
        <w:t>
      Штурманская көшесі - 1/3, 1/5, 1/13;</w:t>
      </w:r>
    </w:p>
    <w:bookmarkEnd w:id="264"/>
    <w:bookmarkStart w:name="z273" w:id="265"/>
    <w:p>
      <w:pPr>
        <w:spacing w:after="0"/>
        <w:ind w:left="0"/>
        <w:jc w:val="both"/>
      </w:pPr>
      <w:r>
        <w:rPr>
          <w:rFonts w:ascii="Times New Roman"/>
          <w:b w:val="false"/>
          <w:i w:val="false"/>
          <w:color w:val="000000"/>
          <w:sz w:val="28"/>
        </w:rPr>
        <w:t>
      Алтын Арка ықшам ауданы – 1, 6, 8, 9, 10, 11.</w:t>
      </w:r>
    </w:p>
    <w:bookmarkEnd w:id="265"/>
    <w:bookmarkStart w:name="z274" w:id="266"/>
    <w:p>
      <w:pPr>
        <w:spacing w:after="0"/>
        <w:ind w:left="0"/>
        <w:jc w:val="left"/>
      </w:pPr>
      <w:r>
        <w:rPr>
          <w:rFonts w:ascii="Times New Roman"/>
          <w:b/>
          <w:i w:val="false"/>
          <w:color w:val="000000"/>
        </w:rPr>
        <w:t xml:space="preserve"> №28 сайлау учаскесі</w:t>
      </w:r>
    </w:p>
    <w:bookmarkEnd w:id="266"/>
    <w:bookmarkStart w:name="z275" w:id="26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"№79 негізгі орта мектебі" коммуналдық мемлекеттік мекемесі, Құрманғазы көшесі, 1.</w:t>
      </w:r>
    </w:p>
    <w:bookmarkEnd w:id="267"/>
    <w:bookmarkStart w:name="z276" w:id="268"/>
    <w:p>
      <w:pPr>
        <w:spacing w:after="0"/>
        <w:ind w:left="0"/>
        <w:jc w:val="both"/>
      </w:pPr>
      <w:r>
        <w:rPr>
          <w:rFonts w:ascii="Times New Roman"/>
          <w:b w:val="false"/>
          <w:i w:val="false"/>
          <w:color w:val="000000"/>
          <w:sz w:val="28"/>
        </w:rPr>
        <w:t>
      Шекаралары:</w:t>
      </w:r>
    </w:p>
    <w:bookmarkEnd w:id="268"/>
    <w:bookmarkStart w:name="z277" w:id="269"/>
    <w:p>
      <w:pPr>
        <w:spacing w:after="0"/>
        <w:ind w:left="0"/>
        <w:jc w:val="both"/>
      </w:pPr>
      <w:r>
        <w:rPr>
          <w:rFonts w:ascii="Times New Roman"/>
          <w:b w:val="false"/>
          <w:i w:val="false"/>
          <w:color w:val="000000"/>
          <w:sz w:val="28"/>
        </w:rPr>
        <w:t>
      Гоголь көшесі – 98, 100, 102, 108, 110, 112, 122, 124, 126, 134, 140;</w:t>
      </w:r>
    </w:p>
    <w:bookmarkEnd w:id="269"/>
    <w:bookmarkStart w:name="z278" w:id="270"/>
    <w:p>
      <w:pPr>
        <w:spacing w:after="0"/>
        <w:ind w:left="0"/>
        <w:jc w:val="both"/>
      </w:pPr>
      <w:r>
        <w:rPr>
          <w:rFonts w:ascii="Times New Roman"/>
          <w:b w:val="false"/>
          <w:i w:val="false"/>
          <w:color w:val="000000"/>
          <w:sz w:val="28"/>
        </w:rPr>
        <w:t>
      Гудермесская көшесі – 2, 3, 4, 5, 5а, 6, 7, 8, 9, 10, 11, 12а, 13, 13а, 14, 15, 15а, 16, 17, 17а, 18, 19, 19а, 19/1, 20, 21/2, 22а, 23, 23б, 24, 25, 25/1, 25а, 26, 27, 27/1, 28, 29, 30, 31, 32, 35, 35/9, 36, 37, 38/2, 39, 40, 42, 43, 46, 47, 48, 51,51/2, 52, 53, 54, 55, 59, 60, 60а, 61, 62, 63, 64, 65, 66, 68, 69, 70, 72, 73, 74, 76, 77, 78, 78а, 79, 81, 81а, 82, 83, 84, 85, 86, 87, 88, 89, 90, 91, 92, 96, 97, 98, 99, 100, 101, 103, 105, 107, 109, 111, 117, 119, 123;</w:t>
      </w:r>
    </w:p>
    <w:bookmarkEnd w:id="270"/>
    <w:bookmarkStart w:name="z279" w:id="271"/>
    <w:p>
      <w:pPr>
        <w:spacing w:after="0"/>
        <w:ind w:left="0"/>
        <w:jc w:val="both"/>
      </w:pPr>
      <w:r>
        <w:rPr>
          <w:rFonts w:ascii="Times New Roman"/>
          <w:b w:val="false"/>
          <w:i w:val="false"/>
          <w:color w:val="000000"/>
          <w:sz w:val="28"/>
        </w:rPr>
        <w:t>
      Құрманғазы көшесі – 2, 3, 4, 5, 6, 7, 8, 9, 10, 10б, 10в, 11, 12, 13, 14, 15, 16, 17, 18, 19, 21, 23, 26, 27, 28, 29, 30, 32, 34, 36, 38, 40, 44, 46;</w:t>
      </w:r>
    </w:p>
    <w:bookmarkEnd w:id="271"/>
    <w:bookmarkStart w:name="z280" w:id="272"/>
    <w:p>
      <w:pPr>
        <w:spacing w:after="0"/>
        <w:ind w:left="0"/>
        <w:jc w:val="both"/>
      </w:pPr>
      <w:r>
        <w:rPr>
          <w:rFonts w:ascii="Times New Roman"/>
          <w:b w:val="false"/>
          <w:i w:val="false"/>
          <w:color w:val="000000"/>
          <w:sz w:val="28"/>
        </w:rPr>
        <w:t>
      Космонавттар көшесі – 123, 126, 129, 130, 135, 142, 143, 144, 145, 149, 151, 151а, 154, 155, 155а, 156, 158, 159, 161, 161а, 162, 162а, 163, 163а, 164, 165, 167, 169, 170, 171, 172, 174, 175,175/1, 175/2, 176/1, 177, 178, 179, 180, 185, 186, 187, 188, 189, 190, 191, 192, 193, 194, 196, 197, 198, 205, 206, 208, 209, 210, 212, 213, 215, 217, 219, 222, 223, 224, 226, 227, 229, 232, 233, 234, 239, 239/3, 240, 241, 242;</w:t>
      </w:r>
    </w:p>
    <w:bookmarkEnd w:id="272"/>
    <w:bookmarkStart w:name="z281" w:id="273"/>
    <w:p>
      <w:pPr>
        <w:spacing w:after="0"/>
        <w:ind w:left="0"/>
        <w:jc w:val="both"/>
      </w:pPr>
      <w:r>
        <w:rPr>
          <w:rFonts w:ascii="Times New Roman"/>
          <w:b w:val="false"/>
          <w:i w:val="false"/>
          <w:color w:val="000000"/>
          <w:sz w:val="28"/>
        </w:rPr>
        <w:t>
      Пищевая көшесі – 2, 4, 4а, 6, 7, 7а, 8, 9а, 10, 12, 13, 14, 15, 16, 17, 19, 20, 21, 22, 23, 25, 26, 27, 28, 29, 30, 32, 33, 34, 35, 36, 37, 38, 39, 40, 42, 43, 44, 45, 46, 47, 48, 49, 50, 51, 53, 54, 55, 56, 58, 59, 60, 62, 63, 64, 65, 66, 67, 68, 69, 70, 71, 72, 73, 75, 77, 79;</w:t>
      </w:r>
    </w:p>
    <w:bookmarkEnd w:id="273"/>
    <w:bookmarkStart w:name="z282" w:id="274"/>
    <w:p>
      <w:pPr>
        <w:spacing w:after="0"/>
        <w:ind w:left="0"/>
        <w:jc w:val="both"/>
      </w:pPr>
      <w:r>
        <w:rPr>
          <w:rFonts w:ascii="Times New Roman"/>
          <w:b w:val="false"/>
          <w:i w:val="false"/>
          <w:color w:val="000000"/>
          <w:sz w:val="28"/>
        </w:rPr>
        <w:t xml:space="preserve">
      Рейдовая көшесі – 1, 2а, 6, 8, 8а, 9, 10, 13, 15, 16, 17, 18, 18а, 19, 21, 22, 23, 23а, 23б, 24, 24а, 25, 26, 26а, 27, 28, 29, 30, 31, 33, 34, 35, 37, 38, 39, 40, 41а, 42, 43, 43/1, 43а, 44а, 45, 47, 48, 49, 50, 50а, 51, 55, 59, 59а; </w:t>
      </w:r>
    </w:p>
    <w:bookmarkEnd w:id="274"/>
    <w:bookmarkStart w:name="z283" w:id="275"/>
    <w:p>
      <w:pPr>
        <w:spacing w:after="0"/>
        <w:ind w:left="0"/>
        <w:jc w:val="both"/>
      </w:pPr>
      <w:r>
        <w:rPr>
          <w:rFonts w:ascii="Times New Roman"/>
          <w:b w:val="false"/>
          <w:i w:val="false"/>
          <w:color w:val="000000"/>
          <w:sz w:val="28"/>
        </w:rPr>
        <w:t>
      Памирская көшесі – 2а, 3, 5, 9, 10а, 11, 12, 13, 15, 16, 17, 18, 18а, 19, 20а, 21, 22, 23, 24, 25а, 26а, 27, 28, 28а, 29, 30, 32, 33, 34, 35, 36, 37, 38, 39, 40, 40а, 42, 43, 44, 46, 47, 48, 49, 50, 51, 52, 53, 53а, 54, 55, 56, 57, 58, 58а, 59, 60, 61, 62, 64, 65, 66, 67, 68, 69, 70, 71, 73, 74, 75, 76, 77, 79, 80, 81, 82, 83, 84, 85, 86, 88, 89, 89а, 90, 92, 94, 95, 95а, 96, 97а, 99а, 101, 102, 103;</w:t>
      </w:r>
    </w:p>
    <w:bookmarkEnd w:id="275"/>
    <w:bookmarkStart w:name="z284" w:id="276"/>
    <w:p>
      <w:pPr>
        <w:spacing w:after="0"/>
        <w:ind w:left="0"/>
        <w:jc w:val="both"/>
      </w:pPr>
      <w:r>
        <w:rPr>
          <w:rFonts w:ascii="Times New Roman"/>
          <w:b w:val="false"/>
          <w:i w:val="false"/>
          <w:color w:val="000000"/>
          <w:sz w:val="28"/>
        </w:rPr>
        <w:t>
      Резник көшесі – 7, 8, 9, 9а, 11, 15, 19, 19а, 21, 25, 25а, 27, 27б, 27в, 29, 29б, 31б, 33а, 33б, 35, 37;</w:t>
      </w:r>
    </w:p>
    <w:bookmarkEnd w:id="276"/>
    <w:bookmarkStart w:name="z285" w:id="277"/>
    <w:p>
      <w:pPr>
        <w:spacing w:after="0"/>
        <w:ind w:left="0"/>
        <w:jc w:val="both"/>
      </w:pPr>
      <w:r>
        <w:rPr>
          <w:rFonts w:ascii="Times New Roman"/>
          <w:b w:val="false"/>
          <w:i w:val="false"/>
          <w:color w:val="000000"/>
          <w:sz w:val="28"/>
        </w:rPr>
        <w:t>
      Коперник тұйық көшесі – 1, 3, 4, 4а, 5, 6, 7, 10, 12а, 13, 14, 15, 16, 19;</w:t>
      </w:r>
    </w:p>
    <w:bookmarkEnd w:id="277"/>
    <w:bookmarkStart w:name="z286" w:id="278"/>
    <w:p>
      <w:pPr>
        <w:spacing w:after="0"/>
        <w:ind w:left="0"/>
        <w:jc w:val="both"/>
      </w:pPr>
      <w:r>
        <w:rPr>
          <w:rFonts w:ascii="Times New Roman"/>
          <w:b w:val="false"/>
          <w:i w:val="false"/>
          <w:color w:val="000000"/>
          <w:sz w:val="28"/>
        </w:rPr>
        <w:t>
      Конторский тұйық көшесі – 3, 4, 5, 6, 9, 11, 12, 15/1, 15/2, 16, 17, 19, 21, 21а, 23, 23а, 24, 26, 30, 33, 35, 37, 45, 45а;</w:t>
      </w:r>
    </w:p>
    <w:bookmarkEnd w:id="278"/>
    <w:bookmarkStart w:name="z287" w:id="279"/>
    <w:p>
      <w:pPr>
        <w:spacing w:after="0"/>
        <w:ind w:left="0"/>
        <w:jc w:val="both"/>
      </w:pPr>
      <w:r>
        <w:rPr>
          <w:rFonts w:ascii="Times New Roman"/>
          <w:b w:val="false"/>
          <w:i w:val="false"/>
          <w:color w:val="000000"/>
          <w:sz w:val="28"/>
        </w:rPr>
        <w:t>
      Батумский тұйық көшесі – 9, 10, 11, 12, 14, 17, 19, 20, 22, 25, 27, 28, 29, 29/1, 31, 34, 35, 37, 38, 38/1, 39;</w:t>
      </w:r>
    </w:p>
    <w:bookmarkEnd w:id="279"/>
    <w:bookmarkStart w:name="z288" w:id="280"/>
    <w:p>
      <w:pPr>
        <w:spacing w:after="0"/>
        <w:ind w:left="0"/>
        <w:jc w:val="both"/>
      </w:pPr>
      <w:r>
        <w:rPr>
          <w:rFonts w:ascii="Times New Roman"/>
          <w:b w:val="false"/>
          <w:i w:val="false"/>
          <w:color w:val="000000"/>
          <w:sz w:val="28"/>
        </w:rPr>
        <w:t>
      Алтын арка ықшам ауданы - 12, 17, 18, 18а, 19, 20, 21.</w:t>
      </w:r>
    </w:p>
    <w:bookmarkEnd w:id="280"/>
    <w:bookmarkStart w:name="z289" w:id="281"/>
    <w:p>
      <w:pPr>
        <w:spacing w:after="0"/>
        <w:ind w:left="0"/>
        <w:jc w:val="left"/>
      </w:pPr>
      <w:r>
        <w:rPr>
          <w:rFonts w:ascii="Times New Roman"/>
          <w:b/>
          <w:i w:val="false"/>
          <w:color w:val="000000"/>
        </w:rPr>
        <w:t xml:space="preserve"> №29 сайлау учаскесі</w:t>
      </w:r>
    </w:p>
    <w:bookmarkEnd w:id="281"/>
    <w:bookmarkStart w:name="z290" w:id="282"/>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282"/>
    <w:bookmarkStart w:name="z291" w:id="283"/>
    <w:p>
      <w:pPr>
        <w:spacing w:after="0"/>
        <w:ind w:left="0"/>
        <w:jc w:val="both"/>
      </w:pPr>
      <w:r>
        <w:rPr>
          <w:rFonts w:ascii="Times New Roman"/>
          <w:b w:val="false"/>
          <w:i w:val="false"/>
          <w:color w:val="000000"/>
          <w:sz w:val="28"/>
        </w:rPr>
        <w:t>
      Шекаралары:</w:t>
      </w:r>
    </w:p>
    <w:bookmarkEnd w:id="283"/>
    <w:bookmarkStart w:name="z292" w:id="284"/>
    <w:p>
      <w:pPr>
        <w:spacing w:after="0"/>
        <w:ind w:left="0"/>
        <w:jc w:val="both"/>
      </w:pPr>
      <w:r>
        <w:rPr>
          <w:rFonts w:ascii="Times New Roman"/>
          <w:b w:val="false"/>
          <w:i w:val="false"/>
          <w:color w:val="000000"/>
          <w:sz w:val="28"/>
        </w:rPr>
        <w:t>
      Гоголь көшесі – 87, 93, 97, 99, 101, 103, 113, 121, 123;</w:t>
      </w:r>
    </w:p>
    <w:bookmarkEnd w:id="284"/>
    <w:bookmarkStart w:name="z293" w:id="285"/>
    <w:p>
      <w:pPr>
        <w:spacing w:after="0"/>
        <w:ind w:left="0"/>
        <w:jc w:val="both"/>
      </w:pPr>
      <w:r>
        <w:rPr>
          <w:rFonts w:ascii="Times New Roman"/>
          <w:b w:val="false"/>
          <w:i w:val="false"/>
          <w:color w:val="000000"/>
          <w:sz w:val="28"/>
        </w:rPr>
        <w:t>
      Керамическая көшесі – 85, 87, 88, 89, 90, 91, 92, 93, 94, 95, 96, 97, 98, 99, 100, 102, 104, 105, 107, 108, 109, 110, 111, 112, 113, 115, 117, 118, 119, 120, 121, 122, 123, 124, 125, 126, 128, 130, 132, 134, 138, 140, 142, 144, 144/1, 146, 148, 150, 152;</w:t>
      </w:r>
    </w:p>
    <w:bookmarkEnd w:id="285"/>
    <w:bookmarkStart w:name="z294" w:id="286"/>
    <w:p>
      <w:pPr>
        <w:spacing w:after="0"/>
        <w:ind w:left="0"/>
        <w:jc w:val="both"/>
      </w:pPr>
      <w:r>
        <w:rPr>
          <w:rFonts w:ascii="Times New Roman"/>
          <w:b w:val="false"/>
          <w:i w:val="false"/>
          <w:color w:val="000000"/>
          <w:sz w:val="28"/>
        </w:rPr>
        <w:t>
      Вавилов көшесі – 3, 4, 5, 6, 7, 8, 9, 10, 11, 13, 14, 16, 19, 22, 24, 25, 30, 31, 37, 38, 40, 43, 44, 45, 46, 48, 51, 54, 56, 62, 64, 78;</w:t>
      </w:r>
    </w:p>
    <w:bookmarkEnd w:id="286"/>
    <w:bookmarkStart w:name="z295" w:id="287"/>
    <w:p>
      <w:pPr>
        <w:spacing w:after="0"/>
        <w:ind w:left="0"/>
        <w:jc w:val="both"/>
      </w:pPr>
      <w:r>
        <w:rPr>
          <w:rFonts w:ascii="Times New Roman"/>
          <w:b w:val="false"/>
          <w:i w:val="false"/>
          <w:color w:val="000000"/>
          <w:sz w:val="28"/>
        </w:rPr>
        <w:t xml:space="preserve">
      Космонавттар көшесі – 2а, 3, 6а, 7, 8, 8а, 10, 12, 14, 16, 20, 20а, 30, 32, 34, 36, 37, 40, 42, 43, 52а, 54, 56, 58, 60, 62, 64, 66, 68, 70, 71, 72, 73, 74, 75, 77, 80, 81, 85, 86, , 88, 89, 92, 93, 95, 97, 98, 99, 100, 101, 102, 103, 104, 105, 106, 108, 112, 118, 119/2; </w:t>
      </w:r>
    </w:p>
    <w:bookmarkEnd w:id="287"/>
    <w:bookmarkStart w:name="z296" w:id="288"/>
    <w:p>
      <w:pPr>
        <w:spacing w:after="0"/>
        <w:ind w:left="0"/>
        <w:jc w:val="both"/>
      </w:pPr>
      <w:r>
        <w:rPr>
          <w:rFonts w:ascii="Times New Roman"/>
          <w:b w:val="false"/>
          <w:i w:val="false"/>
          <w:color w:val="000000"/>
          <w:sz w:val="28"/>
        </w:rPr>
        <w:t>
      Джалил көшесі – 2а, 4а, 4б, 5а, 14/1, 20/1, 23/1, 43/1, 63, 67, 69, 71, 73, 75;</w:t>
      </w:r>
    </w:p>
    <w:bookmarkEnd w:id="288"/>
    <w:bookmarkStart w:name="z297" w:id="289"/>
    <w:p>
      <w:pPr>
        <w:spacing w:after="0"/>
        <w:ind w:left="0"/>
        <w:jc w:val="both"/>
      </w:pPr>
      <w:r>
        <w:rPr>
          <w:rFonts w:ascii="Times New Roman"/>
          <w:b w:val="false"/>
          <w:i w:val="false"/>
          <w:color w:val="000000"/>
          <w:sz w:val="28"/>
        </w:rPr>
        <w:t>
      Высоковольтная көшесі – 1, 1а, 2, 6, 7, 8, 9, 10, 11, 12, 12а, 13, 15, 15а, 17, 18, 19, 20, 21, 22, 23, 24, 25, 26, 27, 29, 30, 31а, 31, 32, 33, 34/1, 35, 37, 38, 39, 41, 41а, 42, 43, 45, 48, 49, 50, 51, 52, 53, 54, 55, 56, 57, 57а, 59, 59а, 60, 61, 63, 63а, 64, 64а, 65, 66, 67, 69, 71, 72, 73, 74, 75, 76, 77, 78, 79, 80, 81, 82, 83, 84, 85, 86, 87, 88, 89, 90, 90а, 91, 92, 93, 94, 96, 98, 100, 102, 104, 106, 108, 108а, 110, 110а, 112, 112а, 116, 118, 118а, 120, 122;</w:t>
      </w:r>
    </w:p>
    <w:bookmarkEnd w:id="289"/>
    <w:bookmarkStart w:name="z298" w:id="290"/>
    <w:p>
      <w:pPr>
        <w:spacing w:after="0"/>
        <w:ind w:left="0"/>
        <w:jc w:val="both"/>
      </w:pPr>
      <w:r>
        <w:rPr>
          <w:rFonts w:ascii="Times New Roman"/>
          <w:b w:val="false"/>
          <w:i w:val="false"/>
          <w:color w:val="000000"/>
          <w:sz w:val="28"/>
        </w:rPr>
        <w:t>
      Нерчинская көшесі – 1, 3, 3а, 4, 5, 5а, 6, 7, 7а, 8, 9, 10, 11, 12, 13, 14, 15, 16, 17, 17а, 17/2, 19, 21, 22, 23, 24, 25, 26, 27, 28, 29, 30, 31, 32, 33, 34, 35, 36, 37, 38, 39, 40, 41, 42, 43, 44, 45, 46, 47, 48, 49, 50, 52, 53, 54, 55, 56, 57, 58, 59, 60, 61, 63, 65, 66, 67, 69, 71, 73, 75, 77, 79, 81, 83, 85, 87, 89, 91, 93, 97, 101, 103105, 107, 109;</w:t>
      </w:r>
    </w:p>
    <w:bookmarkEnd w:id="290"/>
    <w:bookmarkStart w:name="z299" w:id="291"/>
    <w:p>
      <w:pPr>
        <w:spacing w:after="0"/>
        <w:ind w:left="0"/>
        <w:jc w:val="both"/>
      </w:pPr>
      <w:r>
        <w:rPr>
          <w:rFonts w:ascii="Times New Roman"/>
          <w:b w:val="false"/>
          <w:i w:val="false"/>
          <w:color w:val="000000"/>
          <w:sz w:val="28"/>
        </w:rPr>
        <w:t>
      Черкасская көшесі – 1,1а, 2, 3, 3а, 4, 4а, 5, 6, 7, 8, 9, 10, 10а, 11, 12, 13/1, 14, 14а, 16, 18а, 19а. 19б, 20, 21, 22, 23, 24, 25, 26, 27, 29, 30, 31, 33, 34, 35, 36, 37а, 38, 39, 39а, 40, 40а, 40б, 41, 42, 42а, 42б, 44, 45, 46, 47, 48, 49, 50, 51, 55, 56, 57, 58, 59, 60, 61а, 62, 62/2, , 63, 64, 65,65а, 66, 67, 68, 68а, 69, 70а, 71, 72, 73, 74, 75, 76, 78, 79, 80, 82/1, 83, 84, 85, 86, 88, 89, 90, 91, 92, 93, 94, 95, 96, 97, 98, 99, 100, 101, 102, 104, 105, 106, 107, 108, 109, 110, 111/1, 111/2, 112, 113, 114, 116, 120, 122;</w:t>
      </w:r>
    </w:p>
    <w:bookmarkEnd w:id="291"/>
    <w:bookmarkStart w:name="z300" w:id="292"/>
    <w:p>
      <w:pPr>
        <w:spacing w:after="0"/>
        <w:ind w:left="0"/>
        <w:jc w:val="both"/>
      </w:pPr>
      <w:r>
        <w:rPr>
          <w:rFonts w:ascii="Times New Roman"/>
          <w:b w:val="false"/>
          <w:i w:val="false"/>
          <w:color w:val="000000"/>
          <w:sz w:val="28"/>
        </w:rPr>
        <w:t>
      Ярославская көшесі – 1/3, 2, 3, 4, 5, 6, 7, 8, 10, 11, 12, 13а, 14, 15, 16, 17, 18, 19, 20, 21, 22, 23, 24/1, 25, 27, 28, 29, 30, 31, 32, 33, 34, 35, 36, 37, 38, 39, 40, 41, 42, 42а, 43, 44, 45, 46, 47, 48, 49, 50, 52, 54, 56, 56а, 58, 60, 61, 62, 64, 66, 68, 70, 72а;</w:t>
      </w:r>
    </w:p>
    <w:bookmarkEnd w:id="292"/>
    <w:bookmarkStart w:name="z301" w:id="293"/>
    <w:p>
      <w:pPr>
        <w:spacing w:after="0"/>
        <w:ind w:left="0"/>
        <w:jc w:val="both"/>
      </w:pPr>
      <w:r>
        <w:rPr>
          <w:rFonts w:ascii="Times New Roman"/>
          <w:b w:val="false"/>
          <w:i w:val="false"/>
          <w:color w:val="000000"/>
          <w:sz w:val="28"/>
        </w:rPr>
        <w:t>
      Кустанайская көшесі – 1, 3, 5, 6, 7, 8, 10, 11, 13, 14а, 15, 16, 17, 18, 21, 22, 25, 26, 27, 28, 29, 30, 32, 34, 38, 40;</w:t>
      </w:r>
    </w:p>
    <w:bookmarkEnd w:id="293"/>
    <w:bookmarkStart w:name="z302" w:id="294"/>
    <w:p>
      <w:pPr>
        <w:spacing w:after="0"/>
        <w:ind w:left="0"/>
        <w:jc w:val="both"/>
      </w:pPr>
      <w:r>
        <w:rPr>
          <w:rFonts w:ascii="Times New Roman"/>
          <w:b w:val="false"/>
          <w:i w:val="false"/>
          <w:color w:val="000000"/>
          <w:sz w:val="28"/>
        </w:rPr>
        <w:t>
      Кустанайский тұйық көшесі – 1, 3, 4, 5, 6, 7, 8, 9, 10, 12, 14, 14а, 15, 16, 17, 18;</w:t>
      </w:r>
    </w:p>
    <w:bookmarkEnd w:id="294"/>
    <w:bookmarkStart w:name="z303" w:id="295"/>
    <w:p>
      <w:pPr>
        <w:spacing w:after="0"/>
        <w:ind w:left="0"/>
        <w:jc w:val="both"/>
      </w:pPr>
      <w:r>
        <w:rPr>
          <w:rFonts w:ascii="Times New Roman"/>
          <w:b w:val="false"/>
          <w:i w:val="false"/>
          <w:color w:val="000000"/>
          <w:sz w:val="28"/>
        </w:rPr>
        <w:t>
      Рыбная көшесі – 92, 94, 97, 98, 99, 100, 101, 102, 103, 104, 105, 106, 106/1, 107, 107/2, 108, 109, 110, 111, 113, 114, 116, 117, 118, 119, 120, 121, 122, 123, 124;</w:t>
      </w:r>
    </w:p>
    <w:bookmarkEnd w:id="295"/>
    <w:bookmarkStart w:name="z304" w:id="296"/>
    <w:p>
      <w:pPr>
        <w:spacing w:after="0"/>
        <w:ind w:left="0"/>
        <w:jc w:val="both"/>
      </w:pPr>
      <w:r>
        <w:rPr>
          <w:rFonts w:ascii="Times New Roman"/>
          <w:b w:val="false"/>
          <w:i w:val="false"/>
          <w:color w:val="000000"/>
          <w:sz w:val="28"/>
        </w:rPr>
        <w:t>
      Белорусская көшесі – 2, 3, 4а, 5, 5а, 6, 6а, 7, 8, 9, 12, 14, 15, 16, 17, 18, 19, 20, 21, 22, 24, 25, 26, 27, 29, 30, 31, 32, 33, 34, 36, 37, 38, 39, 40, 41, 41а, 42, 43, 44, 45, 45а, 46, 47, 47а, 49а, 50, 51, 52, 53, 54, 54а, 55, 57, 58а, 59, 60, 60а, 62, 63, 65, 66, 67а, 67б, 71, 71а, 73;</w:t>
      </w:r>
    </w:p>
    <w:bookmarkEnd w:id="296"/>
    <w:bookmarkStart w:name="z305" w:id="297"/>
    <w:p>
      <w:pPr>
        <w:spacing w:after="0"/>
        <w:ind w:left="0"/>
        <w:jc w:val="both"/>
      </w:pPr>
      <w:r>
        <w:rPr>
          <w:rFonts w:ascii="Times New Roman"/>
          <w:b w:val="false"/>
          <w:i w:val="false"/>
          <w:color w:val="000000"/>
          <w:sz w:val="28"/>
        </w:rPr>
        <w:t>
      Гарибальди көшесі – 1, 2, 2/2, 3/1, 3а, 4, 4а, 5, 6, 7, 7а, 9, 10, 12, 12/4, 12/2, 12а, 12б, 13, 14, 15, 16, 16а, 17, 17а, 18, 19, 19а, 20, 21, 22, 23, 24, 25, 26, 27, 28, 29, 30, 31, 32, 32а, 33, 34, 34а, 36, 37, 37а, 38, 38а, 39, 40, 41, 42/1, 42а, 43, 44, 44а, 45, 46, 47, 48, 50, 51, 52, 52а, 53, 54, 54а, 55, 55а, 57, 57а, 59, 63;</w:t>
      </w:r>
    </w:p>
    <w:bookmarkEnd w:id="297"/>
    <w:bookmarkStart w:name="z306" w:id="298"/>
    <w:p>
      <w:pPr>
        <w:spacing w:after="0"/>
        <w:ind w:left="0"/>
        <w:jc w:val="both"/>
      </w:pPr>
      <w:r>
        <w:rPr>
          <w:rFonts w:ascii="Times New Roman"/>
          <w:b w:val="false"/>
          <w:i w:val="false"/>
          <w:color w:val="000000"/>
          <w:sz w:val="28"/>
        </w:rPr>
        <w:t>
      Мельничная көшесі – 2, 3, 4а, 5, 8а, 9, 10а, 11, 12а, 13, 15, 17, 21,23, 25, 27, 29, 33, 35, 37, 57;</w:t>
      </w:r>
    </w:p>
    <w:bookmarkEnd w:id="298"/>
    <w:bookmarkStart w:name="z307" w:id="299"/>
    <w:p>
      <w:pPr>
        <w:spacing w:after="0"/>
        <w:ind w:left="0"/>
        <w:jc w:val="both"/>
      </w:pPr>
      <w:r>
        <w:rPr>
          <w:rFonts w:ascii="Times New Roman"/>
          <w:b w:val="false"/>
          <w:i w:val="false"/>
          <w:color w:val="000000"/>
          <w:sz w:val="28"/>
        </w:rPr>
        <w:t>
      Александр Затаевич көшесі – 81/4, 89, 91, 93, 95;</w:t>
      </w:r>
    </w:p>
    <w:bookmarkEnd w:id="299"/>
    <w:bookmarkStart w:name="z308" w:id="300"/>
    <w:p>
      <w:pPr>
        <w:spacing w:after="0"/>
        <w:ind w:left="0"/>
        <w:jc w:val="both"/>
      </w:pPr>
      <w:r>
        <w:rPr>
          <w:rFonts w:ascii="Times New Roman"/>
          <w:b w:val="false"/>
          <w:i w:val="false"/>
          <w:color w:val="000000"/>
          <w:sz w:val="28"/>
        </w:rPr>
        <w:t>
      Колодезная көшесі – 3б, 4, 6а, 7, 8, 8а, 10, 11, 12, 12а, 17, 18, 19, 21, 22, 23, 24, 26, 27, 27а, 29, 30, 31, 32, 32а, 33, 34, 35, 36, 37, 38, 38а, 39, 40, 41, 43;</w:t>
      </w:r>
    </w:p>
    <w:bookmarkEnd w:id="300"/>
    <w:bookmarkStart w:name="z309" w:id="301"/>
    <w:p>
      <w:pPr>
        <w:spacing w:after="0"/>
        <w:ind w:left="0"/>
        <w:jc w:val="left"/>
      </w:pPr>
      <w:r>
        <w:rPr>
          <w:rFonts w:ascii="Times New Roman"/>
          <w:b/>
          <w:i w:val="false"/>
          <w:color w:val="000000"/>
        </w:rPr>
        <w:t xml:space="preserve"> №30 сайлау учаскесі</w:t>
      </w:r>
    </w:p>
    <w:bookmarkEnd w:id="301"/>
    <w:bookmarkStart w:name="z310" w:id="302"/>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302"/>
    <w:bookmarkStart w:name="z311" w:id="303"/>
    <w:p>
      <w:pPr>
        <w:spacing w:after="0"/>
        <w:ind w:left="0"/>
        <w:jc w:val="both"/>
      </w:pPr>
      <w:r>
        <w:rPr>
          <w:rFonts w:ascii="Times New Roman"/>
          <w:b w:val="false"/>
          <w:i w:val="false"/>
          <w:color w:val="000000"/>
          <w:sz w:val="28"/>
        </w:rPr>
        <w:t>
      Шекаралары:</w:t>
      </w:r>
    </w:p>
    <w:bookmarkEnd w:id="303"/>
    <w:bookmarkStart w:name="z312" w:id="304"/>
    <w:p>
      <w:pPr>
        <w:spacing w:after="0"/>
        <w:ind w:left="0"/>
        <w:jc w:val="both"/>
      </w:pPr>
      <w:r>
        <w:rPr>
          <w:rFonts w:ascii="Times New Roman"/>
          <w:b w:val="false"/>
          <w:i w:val="false"/>
          <w:color w:val="000000"/>
          <w:sz w:val="28"/>
        </w:rPr>
        <w:t>
      Балхашская көшесі – 64, 66, 68, 72, 74, 74а, 76, 77, 78, 79, 80, 81, 82, 85, 86, 87, 88, 89, 90, 91, 92, 93, 94, 95, 97, 98, 99, 100, 101а, 102, 103, 104, 105, 106, 106/1,106а, 107, 108, 108a, 108б, 109, 110, 111, 111/1, 113, 115, 117, 121, 123, 123/2, 125, 125а, 127, 129, 131, 131а, 133, 133а, 133б, 133в, 133/2, 135, 137, 139, 141, 143, 145, 147, 149;</w:t>
      </w:r>
    </w:p>
    <w:bookmarkEnd w:id="304"/>
    <w:bookmarkStart w:name="z313" w:id="305"/>
    <w:p>
      <w:pPr>
        <w:spacing w:after="0"/>
        <w:ind w:left="0"/>
        <w:jc w:val="both"/>
      </w:pPr>
      <w:r>
        <w:rPr>
          <w:rFonts w:ascii="Times New Roman"/>
          <w:b w:val="false"/>
          <w:i w:val="false"/>
          <w:color w:val="000000"/>
          <w:sz w:val="28"/>
        </w:rPr>
        <w:t>
      Тургенев көшесі – 40, 41, 41а, 41б, 42, 43, 43а, 44, 45, 46, 47, 48, 49, 50, 52, 53, 54, 55, 58, 60, 62, 63, 64, 65, 66, 67, 68, 69, 70, 71, 72, 73, 74, 75, 76, 77, 78, 79, 80, 82, 83, 84, 84а, 84б, 85, 87, 88, 89, 91, 93, 94, 96, 101, 103, 105;</w:t>
      </w:r>
    </w:p>
    <w:bookmarkEnd w:id="305"/>
    <w:bookmarkStart w:name="z314" w:id="306"/>
    <w:p>
      <w:pPr>
        <w:spacing w:after="0"/>
        <w:ind w:left="0"/>
        <w:jc w:val="both"/>
      </w:pPr>
      <w:r>
        <w:rPr>
          <w:rFonts w:ascii="Times New Roman"/>
          <w:b w:val="false"/>
          <w:i w:val="false"/>
          <w:color w:val="000000"/>
          <w:sz w:val="28"/>
        </w:rPr>
        <w:t>
      Чехов көшесі – 14а, 16, 16а, 18, 20, 22, 23, 23а, 23/1, 24, 25, 25а, 26, 27, 28, 29, 31, 32, 34, 36, 37, 39, 40, 42, 43, 44, 45, 46, 47, 48, 49, 50, 51, 52, 54, 55, 56, 57, 59, 61, 63, 63а, 67, 69, 71, 72, 73, 73/1, 75, 77;</w:t>
      </w:r>
    </w:p>
    <w:bookmarkEnd w:id="306"/>
    <w:bookmarkStart w:name="z315" w:id="307"/>
    <w:p>
      <w:pPr>
        <w:spacing w:after="0"/>
        <w:ind w:left="0"/>
        <w:jc w:val="both"/>
      </w:pPr>
      <w:r>
        <w:rPr>
          <w:rFonts w:ascii="Times New Roman"/>
          <w:b w:val="false"/>
          <w:i w:val="false"/>
          <w:color w:val="000000"/>
          <w:sz w:val="28"/>
        </w:rPr>
        <w:t>
      Гончарная көшесі – 53, 55, 55а, 57, 59, 61, 61а, 63, 63а, 65, 67, 71, 73, 74а, 76, 76а, 78,79а, 80, 82, 83, 84, 86, 88, 90, 94, 96, 98, 100, 102, 104, 106, 108, 112;</w:t>
      </w:r>
    </w:p>
    <w:bookmarkEnd w:id="307"/>
    <w:bookmarkStart w:name="z316" w:id="308"/>
    <w:p>
      <w:pPr>
        <w:spacing w:after="0"/>
        <w:ind w:left="0"/>
        <w:jc w:val="both"/>
      </w:pPr>
      <w:r>
        <w:rPr>
          <w:rFonts w:ascii="Times New Roman"/>
          <w:b w:val="false"/>
          <w:i w:val="false"/>
          <w:color w:val="000000"/>
          <w:sz w:val="28"/>
        </w:rPr>
        <w:t>
      Кирпичная көшесі – 9а, 39, 41, 43, 45, 47, 49, 50, 53, 54, 55, 56, 57, 58, 59, 59а, 59б, 60, 61, 61б, 62, 63, 63а, 64, 65, 66, 68, 68а, 69, 70, 71, 73, 74 74а, 77а,78, 79, 80, 81, 81а, 85, 85а, 87, 89, 91, 95, 97, 99;</w:t>
      </w:r>
    </w:p>
    <w:bookmarkEnd w:id="308"/>
    <w:bookmarkStart w:name="z317" w:id="309"/>
    <w:p>
      <w:pPr>
        <w:spacing w:after="0"/>
        <w:ind w:left="0"/>
        <w:jc w:val="both"/>
      </w:pPr>
      <w:r>
        <w:rPr>
          <w:rFonts w:ascii="Times New Roman"/>
          <w:b w:val="false"/>
          <w:i w:val="false"/>
          <w:color w:val="000000"/>
          <w:sz w:val="28"/>
        </w:rPr>
        <w:t>
      Четская көшесі – 65в, 67, 67а, 69, 71, 75, 76, 77, 78, 79, 80, 81, 82, 83, 84, 85, 86, 87, 88, 90, 91, 92, 93, 93а, 94, 95, 96, 97, 97а, 98, 99, 100, 101, 102, 103, 105, 105а, 105б, 106, 107, 108, , 111, 112, 113, 114, 115, 116, 117, 118, 119, 120, 120а, 121/2, 122, 123, 124,124а, 125, 128, 128/1, 128а, 129, 130, 130а, 130/1,130/2,131, 132, 132/2, 133, 135, 136, 137, 138, 138а, 139, 140, 141, 142, 143, 144, 145, 146, 147, 149, 150, 152, 153, 154, 155, 156, 157, 158, 158а, 158б, 160, 161, 162, 163, 164, 166, 167, 171;</w:t>
      </w:r>
    </w:p>
    <w:bookmarkEnd w:id="309"/>
    <w:bookmarkStart w:name="z318" w:id="310"/>
    <w:p>
      <w:pPr>
        <w:spacing w:after="0"/>
        <w:ind w:left="0"/>
        <w:jc w:val="both"/>
      </w:pPr>
      <w:r>
        <w:rPr>
          <w:rFonts w:ascii="Times New Roman"/>
          <w:b w:val="false"/>
          <w:i w:val="false"/>
          <w:color w:val="000000"/>
          <w:sz w:val="28"/>
        </w:rPr>
        <w:t>
      Сабыр Рахимов көшесі – 32, 35, 36, 38, 39, 40, 41, 42, 43, 44, 45, 46, 47, 48, 50, 51, 52, 55, 56, 57, 58, 59, 60, 61, 62, 63, 64, 65, 66, 67, 68, 69, 71, 72, 73, 74, 75, 76, 77, 78, 78/2, 79, 80, 80а, 82, 84, 86, 88, 90, 92, 94, 94а, 96, 98, 102, 110, 114, 116, 118, 120, 124, 126, 128б,130, 132, 132/2,134, 136, 138, 138а, 140, 142, 144, 146, 148, 150, 152, 154,154/1, 156, 160, 162, 164, 164а, 166, 166а, 168, 168а, 170;</w:t>
      </w:r>
    </w:p>
    <w:bookmarkEnd w:id="310"/>
    <w:bookmarkStart w:name="z319" w:id="311"/>
    <w:p>
      <w:pPr>
        <w:spacing w:after="0"/>
        <w:ind w:left="0"/>
        <w:jc w:val="both"/>
      </w:pPr>
      <w:r>
        <w:rPr>
          <w:rFonts w:ascii="Times New Roman"/>
          <w:b w:val="false"/>
          <w:i w:val="false"/>
          <w:color w:val="000000"/>
          <w:sz w:val="28"/>
        </w:rPr>
        <w:t>
      Волгоградская көшесі – 7, 9, 15, 16, 17/1, 22, 23, 23б, 24, 25;</w:t>
      </w:r>
    </w:p>
    <w:bookmarkEnd w:id="311"/>
    <w:bookmarkStart w:name="z320" w:id="312"/>
    <w:p>
      <w:pPr>
        <w:spacing w:after="0"/>
        <w:ind w:left="0"/>
        <w:jc w:val="both"/>
      </w:pPr>
      <w:r>
        <w:rPr>
          <w:rFonts w:ascii="Times New Roman"/>
          <w:b w:val="false"/>
          <w:i w:val="false"/>
          <w:color w:val="000000"/>
          <w:sz w:val="28"/>
        </w:rPr>
        <w:t>
      Смоленская көшесі – 2, 4, 5, 6, 7, 8, 13, 14, 15, 16;</w:t>
      </w:r>
    </w:p>
    <w:bookmarkEnd w:id="312"/>
    <w:bookmarkStart w:name="z321" w:id="313"/>
    <w:p>
      <w:pPr>
        <w:spacing w:after="0"/>
        <w:ind w:left="0"/>
        <w:jc w:val="both"/>
      </w:pPr>
      <w:r>
        <w:rPr>
          <w:rFonts w:ascii="Times New Roman"/>
          <w:b w:val="false"/>
          <w:i w:val="false"/>
          <w:color w:val="000000"/>
          <w:sz w:val="28"/>
        </w:rPr>
        <w:t>
      Оршанский тұйық көшесі – 2, 3, 4, 5, 6, 7, 8, 9, 10, 11, 12, 13;</w:t>
      </w:r>
    </w:p>
    <w:bookmarkEnd w:id="313"/>
    <w:bookmarkStart w:name="z322" w:id="314"/>
    <w:p>
      <w:pPr>
        <w:spacing w:after="0"/>
        <w:ind w:left="0"/>
        <w:jc w:val="both"/>
      </w:pPr>
      <w:r>
        <w:rPr>
          <w:rFonts w:ascii="Times New Roman"/>
          <w:b w:val="false"/>
          <w:i w:val="false"/>
          <w:color w:val="000000"/>
          <w:sz w:val="28"/>
        </w:rPr>
        <w:t>
      Хвойный тұйық көшесі – 1, 2, 3а, 5, 6, 9, 12, 14, 16, 19, 22, 23, 24, 26, 27, 32, 33, 35, 37;</w:t>
      </w:r>
    </w:p>
    <w:bookmarkEnd w:id="314"/>
    <w:bookmarkStart w:name="z323" w:id="315"/>
    <w:p>
      <w:pPr>
        <w:spacing w:after="0"/>
        <w:ind w:left="0"/>
        <w:jc w:val="both"/>
      </w:pPr>
      <w:r>
        <w:rPr>
          <w:rFonts w:ascii="Times New Roman"/>
          <w:b w:val="false"/>
          <w:i w:val="false"/>
          <w:color w:val="000000"/>
          <w:sz w:val="28"/>
        </w:rPr>
        <w:t xml:space="preserve">
      Камали Дүйсембеков көшесі – 35, 35/2, 36, 36а, 37, 40,41,43; </w:t>
      </w:r>
    </w:p>
    <w:bookmarkEnd w:id="315"/>
    <w:bookmarkStart w:name="z324" w:id="316"/>
    <w:p>
      <w:pPr>
        <w:spacing w:after="0"/>
        <w:ind w:left="0"/>
        <w:jc w:val="both"/>
      </w:pPr>
      <w:r>
        <w:rPr>
          <w:rFonts w:ascii="Times New Roman"/>
          <w:b w:val="false"/>
          <w:i w:val="false"/>
          <w:color w:val="000000"/>
          <w:sz w:val="28"/>
        </w:rPr>
        <w:t>
      Бұқар жырау даңғылы – 124, 130, 132, 142, 146, 148.</w:t>
      </w:r>
    </w:p>
    <w:bookmarkEnd w:id="316"/>
    <w:bookmarkStart w:name="z325" w:id="317"/>
    <w:p>
      <w:pPr>
        <w:spacing w:after="0"/>
        <w:ind w:left="0"/>
        <w:jc w:val="both"/>
      </w:pPr>
      <w:r>
        <w:rPr>
          <w:rFonts w:ascii="Times New Roman"/>
          <w:b w:val="false"/>
          <w:i w:val="false"/>
          <w:color w:val="000000"/>
          <w:sz w:val="28"/>
        </w:rPr>
        <w:t>
      Самаркандская көшесі – 1а, 2а, 2б, 9, 12, 13, 14, 17, 19, 20, 21, 22, 23, 23а, 25, 28, 29, 31, 33, 35, 37, 39, 47, 49;</w:t>
      </w:r>
    </w:p>
    <w:bookmarkEnd w:id="317"/>
    <w:bookmarkStart w:name="z326" w:id="318"/>
    <w:p>
      <w:pPr>
        <w:spacing w:after="0"/>
        <w:ind w:left="0"/>
        <w:jc w:val="both"/>
      </w:pPr>
      <w:r>
        <w:rPr>
          <w:rFonts w:ascii="Times New Roman"/>
          <w:b w:val="false"/>
          <w:i w:val="false"/>
          <w:color w:val="000000"/>
          <w:sz w:val="28"/>
        </w:rPr>
        <w:t>
      Джалил көшесі – 1, 2, 3, 4, 5, 5г, 6, 7, 7а, 8, 9, 10, 11, 12, 13, 14, 16, 17, 17а, 18, 19, 20, 22, 23, 24, 25, 26, 29, 31, 33, 37, 39, 41, 43, 45, 47, 53, 55, 57, 59;</w:t>
      </w:r>
    </w:p>
    <w:bookmarkEnd w:id="318"/>
    <w:bookmarkStart w:name="z327" w:id="319"/>
    <w:p>
      <w:pPr>
        <w:spacing w:after="0"/>
        <w:ind w:left="0"/>
        <w:jc w:val="both"/>
      </w:pPr>
      <w:r>
        <w:rPr>
          <w:rFonts w:ascii="Times New Roman"/>
          <w:b w:val="false"/>
          <w:i w:val="false"/>
          <w:color w:val="000000"/>
          <w:sz w:val="28"/>
        </w:rPr>
        <w:t>
      Қазыбек Нұржанов көшесі – 1, 1/1, 2, 2а, 3, 4, 4а, 5, 6, 6/2, 7, 8, 9, 9а, 10, 10/1, 11, 11а, 12а,12/2, 13, 14, 14а, , 15а, 16, 17, 19, 21, 21а, 21б, 22, 23, 23а, 24, 25, 26, 28, 29, 30, 30а, 31, 33, 33а, 34, 34а, 35, 35а, 35б, 36,36/1, 37, 39, 39а, 40, 40, 42а, 42б, 42/1 корпус 1, 43, 44, 44а, 45, 46, 46а, 47, 48, 48б, 49, 49а, 50, 50а, 50б, 51, 52, 52а, 52б, 53, 53а, 54, 55, 55а, 56, 56а, 56б, 56б-1, 57, 58, 58а, 58/2, 59, 60, 61, 62, 63, 64, 65, 65а, 66, 68, 70, 71, 72, 74, 76, 78, 168а;</w:t>
      </w:r>
    </w:p>
    <w:bookmarkEnd w:id="319"/>
    <w:bookmarkStart w:name="z328" w:id="320"/>
    <w:p>
      <w:pPr>
        <w:spacing w:after="0"/>
        <w:ind w:left="0"/>
        <w:jc w:val="both"/>
      </w:pPr>
      <w:r>
        <w:rPr>
          <w:rFonts w:ascii="Times New Roman"/>
          <w:b w:val="false"/>
          <w:i w:val="false"/>
          <w:color w:val="000000"/>
          <w:sz w:val="28"/>
        </w:rPr>
        <w:t>
      Кондитерская көшесі – 75, 75а, 77, 78, 78а, 78б, 81, 82, 83, 84, 85, 86, 87, 88, 89, 90, 91, 92, 93, 94, 95, 96, 97, 98, 99, 101, 102, 103, 104, 105, 106, 107, 108, 109, 110, 111, 112, 113, 114, 115, 116, 117, 118/1,119, 120, 121, 122.</w:t>
      </w:r>
    </w:p>
    <w:bookmarkEnd w:id="320"/>
    <w:bookmarkStart w:name="z329" w:id="321"/>
    <w:p>
      <w:pPr>
        <w:spacing w:after="0"/>
        <w:ind w:left="0"/>
        <w:jc w:val="left"/>
      </w:pPr>
      <w:r>
        <w:rPr>
          <w:rFonts w:ascii="Times New Roman"/>
          <w:b/>
          <w:i w:val="false"/>
          <w:color w:val="000000"/>
        </w:rPr>
        <w:t xml:space="preserve"> №31 сайлау учаскесі</w:t>
      </w:r>
    </w:p>
    <w:bookmarkEnd w:id="321"/>
    <w:bookmarkStart w:name="z330" w:id="322"/>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2"/>
    <w:bookmarkStart w:name="z331" w:id="323"/>
    <w:p>
      <w:pPr>
        <w:spacing w:after="0"/>
        <w:ind w:left="0"/>
        <w:jc w:val="both"/>
      </w:pPr>
      <w:r>
        <w:rPr>
          <w:rFonts w:ascii="Times New Roman"/>
          <w:b w:val="false"/>
          <w:i w:val="false"/>
          <w:color w:val="000000"/>
          <w:sz w:val="28"/>
        </w:rPr>
        <w:t>
      Шекаралары:</w:t>
      </w:r>
    </w:p>
    <w:bookmarkEnd w:id="323"/>
    <w:bookmarkStart w:name="z332" w:id="324"/>
    <w:p>
      <w:pPr>
        <w:spacing w:after="0"/>
        <w:ind w:left="0"/>
        <w:jc w:val="both"/>
      </w:pPr>
      <w:r>
        <w:rPr>
          <w:rFonts w:ascii="Times New Roman"/>
          <w:b w:val="false"/>
          <w:i w:val="false"/>
          <w:color w:val="000000"/>
          <w:sz w:val="28"/>
        </w:rPr>
        <w:t>
      Степной-4 ықшам ауданы – 18, 19, 20, 21, 22, 23, 23/2, 24, 25,26, 27, 28, 29, 30, 31, 32, 33.</w:t>
      </w:r>
    </w:p>
    <w:bookmarkEnd w:id="324"/>
    <w:bookmarkStart w:name="z333" w:id="325"/>
    <w:p>
      <w:pPr>
        <w:spacing w:after="0"/>
        <w:ind w:left="0"/>
        <w:jc w:val="left"/>
      </w:pPr>
      <w:r>
        <w:rPr>
          <w:rFonts w:ascii="Times New Roman"/>
          <w:b/>
          <w:i w:val="false"/>
          <w:color w:val="000000"/>
        </w:rPr>
        <w:t xml:space="preserve"> №32 сайлау учаскесі</w:t>
      </w:r>
    </w:p>
    <w:bookmarkEnd w:id="325"/>
    <w:bookmarkStart w:name="z334" w:id="326"/>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6"/>
    <w:bookmarkStart w:name="z335" w:id="327"/>
    <w:p>
      <w:pPr>
        <w:spacing w:after="0"/>
        <w:ind w:left="0"/>
        <w:jc w:val="both"/>
      </w:pPr>
      <w:r>
        <w:rPr>
          <w:rFonts w:ascii="Times New Roman"/>
          <w:b w:val="false"/>
          <w:i w:val="false"/>
          <w:color w:val="000000"/>
          <w:sz w:val="28"/>
        </w:rPr>
        <w:t>
      Шекаралары:</w:t>
      </w:r>
    </w:p>
    <w:bookmarkEnd w:id="327"/>
    <w:bookmarkStart w:name="z336" w:id="328"/>
    <w:p>
      <w:pPr>
        <w:spacing w:after="0"/>
        <w:ind w:left="0"/>
        <w:jc w:val="both"/>
      </w:pPr>
      <w:r>
        <w:rPr>
          <w:rFonts w:ascii="Times New Roman"/>
          <w:b w:val="false"/>
          <w:i w:val="false"/>
          <w:color w:val="000000"/>
          <w:sz w:val="28"/>
        </w:rPr>
        <w:t>
      Степной-4 ықшам ауданы –1, 2, 3, 4, 5, 6, 7, 8, 8/2, 9, 10, 11, 12, 13, 14, 15, 15/2, 16, 17.</w:t>
      </w:r>
    </w:p>
    <w:bookmarkEnd w:id="328"/>
    <w:bookmarkStart w:name="z337" w:id="329"/>
    <w:p>
      <w:pPr>
        <w:spacing w:after="0"/>
        <w:ind w:left="0"/>
        <w:jc w:val="left"/>
      </w:pPr>
      <w:r>
        <w:rPr>
          <w:rFonts w:ascii="Times New Roman"/>
          <w:b/>
          <w:i w:val="false"/>
          <w:color w:val="000000"/>
        </w:rPr>
        <w:t xml:space="preserve"> №33 сайлау учаскесі</w:t>
      </w:r>
    </w:p>
    <w:bookmarkEnd w:id="329"/>
    <w:bookmarkStart w:name="z338" w:id="330"/>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Степной-1 ықшам ауданы.</w:t>
      </w:r>
    </w:p>
    <w:bookmarkEnd w:id="330"/>
    <w:bookmarkStart w:name="z339" w:id="331"/>
    <w:p>
      <w:pPr>
        <w:spacing w:after="0"/>
        <w:ind w:left="0"/>
        <w:jc w:val="both"/>
      </w:pPr>
      <w:r>
        <w:rPr>
          <w:rFonts w:ascii="Times New Roman"/>
          <w:b w:val="false"/>
          <w:i w:val="false"/>
          <w:color w:val="000000"/>
          <w:sz w:val="28"/>
        </w:rPr>
        <w:t>
      Шекаралары:</w:t>
      </w:r>
    </w:p>
    <w:bookmarkEnd w:id="331"/>
    <w:bookmarkStart w:name="z340" w:id="332"/>
    <w:p>
      <w:pPr>
        <w:spacing w:after="0"/>
        <w:ind w:left="0"/>
        <w:jc w:val="both"/>
      </w:pPr>
      <w:r>
        <w:rPr>
          <w:rFonts w:ascii="Times New Roman"/>
          <w:b w:val="false"/>
          <w:i w:val="false"/>
          <w:color w:val="000000"/>
          <w:sz w:val="28"/>
        </w:rPr>
        <w:t>
      Степной-1 ықшам ауданы – 1, 5/48, 5/49, 6/40, 6/41, 6/42, 6/43, 6/44, 7/45, 7/46, 7/47;</w:t>
      </w:r>
    </w:p>
    <w:bookmarkEnd w:id="332"/>
    <w:bookmarkStart w:name="z341" w:id="333"/>
    <w:p>
      <w:pPr>
        <w:spacing w:after="0"/>
        <w:ind w:left="0"/>
        <w:jc w:val="both"/>
      </w:pPr>
      <w:r>
        <w:rPr>
          <w:rFonts w:ascii="Times New Roman"/>
          <w:b w:val="false"/>
          <w:i w:val="false"/>
          <w:color w:val="000000"/>
          <w:sz w:val="28"/>
        </w:rPr>
        <w:t>
      Степной-2 ықшам ауданы - 1, 1/2, 2, 2/2 блок А, 2/4.</w:t>
      </w:r>
    </w:p>
    <w:bookmarkEnd w:id="333"/>
    <w:bookmarkStart w:name="z342" w:id="334"/>
    <w:p>
      <w:pPr>
        <w:spacing w:after="0"/>
        <w:ind w:left="0"/>
        <w:jc w:val="left"/>
      </w:pPr>
      <w:r>
        <w:rPr>
          <w:rFonts w:ascii="Times New Roman"/>
          <w:b/>
          <w:i w:val="false"/>
          <w:color w:val="000000"/>
        </w:rPr>
        <w:t xml:space="preserve"> №34 сайлау учаскесі</w:t>
      </w:r>
    </w:p>
    <w:bookmarkEnd w:id="334"/>
    <w:bookmarkStart w:name="z343" w:id="335"/>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Степной- 1 ықшам ауданы.</w:t>
      </w:r>
    </w:p>
    <w:bookmarkEnd w:id="335"/>
    <w:bookmarkStart w:name="z344" w:id="336"/>
    <w:p>
      <w:pPr>
        <w:spacing w:after="0"/>
        <w:ind w:left="0"/>
        <w:jc w:val="both"/>
      </w:pPr>
      <w:r>
        <w:rPr>
          <w:rFonts w:ascii="Times New Roman"/>
          <w:b w:val="false"/>
          <w:i w:val="false"/>
          <w:color w:val="000000"/>
          <w:sz w:val="28"/>
        </w:rPr>
        <w:t>
      Шекаралары:</w:t>
      </w:r>
    </w:p>
    <w:bookmarkEnd w:id="336"/>
    <w:bookmarkStart w:name="z345" w:id="337"/>
    <w:p>
      <w:pPr>
        <w:spacing w:after="0"/>
        <w:ind w:left="0"/>
        <w:jc w:val="both"/>
      </w:pPr>
      <w:r>
        <w:rPr>
          <w:rFonts w:ascii="Times New Roman"/>
          <w:b w:val="false"/>
          <w:i w:val="false"/>
          <w:color w:val="000000"/>
          <w:sz w:val="28"/>
        </w:rPr>
        <w:t>
      Степной-2 ықшам ауданы – 1/3, 1/4, 1/5, 1/8, 2/2блок Б,2/2 блокВ, 3, 4, 4/1, 4/2, 4/3, 4/4, 5, 6, 6/2, 7, 7/62, 8, 9, 9/2, 14/5, 14/15,18/1.</w:t>
      </w:r>
    </w:p>
    <w:bookmarkEnd w:id="337"/>
    <w:bookmarkStart w:name="z346" w:id="338"/>
    <w:p>
      <w:pPr>
        <w:spacing w:after="0"/>
        <w:ind w:left="0"/>
        <w:jc w:val="left"/>
      </w:pPr>
      <w:r>
        <w:rPr>
          <w:rFonts w:ascii="Times New Roman"/>
          <w:b/>
          <w:i w:val="false"/>
          <w:color w:val="000000"/>
        </w:rPr>
        <w:t xml:space="preserve"> №35 сайлау учаскесі</w:t>
      </w:r>
    </w:p>
    <w:bookmarkEnd w:id="338"/>
    <w:bookmarkStart w:name="z347" w:id="339"/>
    <w:p>
      <w:pPr>
        <w:spacing w:after="0"/>
        <w:ind w:left="0"/>
        <w:jc w:val="both"/>
      </w:pPr>
      <w:r>
        <w:rPr>
          <w:rFonts w:ascii="Times New Roman"/>
          <w:b w:val="false"/>
          <w:i w:val="false"/>
          <w:color w:val="000000"/>
          <w:sz w:val="28"/>
        </w:rPr>
        <w:t>
      Орталығы:Қарағанды облысы Білім басқармасы Қарағанды қаласының білім бөлімі "Ыбырай Алтынсарин атындағы мектеп-лицей" коммуналдық мемлекеттік мекемесі, Гүлдер-1, 1/2.</w:t>
      </w:r>
    </w:p>
    <w:bookmarkEnd w:id="339"/>
    <w:bookmarkStart w:name="z348" w:id="340"/>
    <w:p>
      <w:pPr>
        <w:spacing w:after="0"/>
        <w:ind w:left="0"/>
        <w:jc w:val="both"/>
      </w:pPr>
      <w:r>
        <w:rPr>
          <w:rFonts w:ascii="Times New Roman"/>
          <w:b w:val="false"/>
          <w:i w:val="false"/>
          <w:color w:val="000000"/>
          <w:sz w:val="28"/>
        </w:rPr>
        <w:t>
      Шекаралары:</w:t>
      </w:r>
    </w:p>
    <w:bookmarkEnd w:id="340"/>
    <w:bookmarkStart w:name="z349" w:id="341"/>
    <w:p>
      <w:pPr>
        <w:spacing w:after="0"/>
        <w:ind w:left="0"/>
        <w:jc w:val="both"/>
      </w:pPr>
      <w:r>
        <w:rPr>
          <w:rFonts w:ascii="Times New Roman"/>
          <w:b w:val="false"/>
          <w:i w:val="false"/>
          <w:color w:val="000000"/>
          <w:sz w:val="28"/>
        </w:rPr>
        <w:t>
      Тәттімбет көшесі – 5, 5/2, 5/5, 5А, 5Б, 8, 9,10,11,12 ,13,14.</w:t>
      </w:r>
    </w:p>
    <w:bookmarkEnd w:id="341"/>
    <w:bookmarkStart w:name="z350" w:id="342"/>
    <w:p>
      <w:pPr>
        <w:spacing w:after="0"/>
        <w:ind w:left="0"/>
        <w:jc w:val="left"/>
      </w:pPr>
      <w:r>
        <w:rPr>
          <w:rFonts w:ascii="Times New Roman"/>
          <w:b/>
          <w:i w:val="false"/>
          <w:color w:val="000000"/>
        </w:rPr>
        <w:t xml:space="preserve"> №36 сайлау учаскесі</w:t>
      </w:r>
    </w:p>
    <w:bookmarkEnd w:id="342"/>
    <w:bookmarkStart w:name="z351" w:id="34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"Ыбырай Алтынсарин атындағы мектеп-лицей" коммуналдық мемлекеттік мекемесі, Гүлдер-1, 1/2.</w:t>
      </w:r>
    </w:p>
    <w:bookmarkEnd w:id="343"/>
    <w:bookmarkStart w:name="z352" w:id="344"/>
    <w:p>
      <w:pPr>
        <w:spacing w:after="0"/>
        <w:ind w:left="0"/>
        <w:jc w:val="both"/>
      </w:pPr>
      <w:r>
        <w:rPr>
          <w:rFonts w:ascii="Times New Roman"/>
          <w:b w:val="false"/>
          <w:i w:val="false"/>
          <w:color w:val="000000"/>
          <w:sz w:val="28"/>
        </w:rPr>
        <w:t>
      Шекаралары:</w:t>
      </w:r>
    </w:p>
    <w:bookmarkEnd w:id="344"/>
    <w:bookmarkStart w:name="z353" w:id="345"/>
    <w:p>
      <w:pPr>
        <w:spacing w:after="0"/>
        <w:ind w:left="0"/>
        <w:jc w:val="both"/>
      </w:pPr>
      <w:r>
        <w:rPr>
          <w:rFonts w:ascii="Times New Roman"/>
          <w:b w:val="false"/>
          <w:i w:val="false"/>
          <w:color w:val="000000"/>
          <w:sz w:val="28"/>
        </w:rPr>
        <w:t>
      Тәттімбет көшесі – 1/1,3/7, 10/15, 15, 16, 16/1, 17, 18, 19, 19/7,19В, 20,21,22; 23/4, 34.</w:t>
      </w:r>
    </w:p>
    <w:bookmarkEnd w:id="345"/>
    <w:bookmarkStart w:name="z354" w:id="346"/>
    <w:p>
      <w:pPr>
        <w:spacing w:after="0"/>
        <w:ind w:left="0"/>
        <w:jc w:val="left"/>
      </w:pPr>
      <w:r>
        <w:rPr>
          <w:rFonts w:ascii="Times New Roman"/>
          <w:b/>
          <w:i w:val="false"/>
          <w:color w:val="000000"/>
        </w:rPr>
        <w:t xml:space="preserve"> №37 сайлау учаскесі</w:t>
      </w:r>
    </w:p>
    <w:bookmarkEnd w:id="346"/>
    <w:bookmarkStart w:name="z355" w:id="347"/>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47"/>
    <w:bookmarkStart w:name="z356" w:id="348"/>
    <w:p>
      <w:pPr>
        <w:spacing w:after="0"/>
        <w:ind w:left="0"/>
        <w:jc w:val="both"/>
      </w:pPr>
      <w:r>
        <w:rPr>
          <w:rFonts w:ascii="Times New Roman"/>
          <w:b w:val="false"/>
          <w:i w:val="false"/>
          <w:color w:val="000000"/>
          <w:sz w:val="28"/>
        </w:rPr>
        <w:t>
      Шекаралары:</w:t>
      </w:r>
    </w:p>
    <w:bookmarkEnd w:id="348"/>
    <w:bookmarkStart w:name="z357" w:id="349"/>
    <w:p>
      <w:pPr>
        <w:spacing w:after="0"/>
        <w:ind w:left="0"/>
        <w:jc w:val="both"/>
      </w:pPr>
      <w:r>
        <w:rPr>
          <w:rFonts w:ascii="Times New Roman"/>
          <w:b w:val="false"/>
          <w:i w:val="false"/>
          <w:color w:val="000000"/>
          <w:sz w:val="28"/>
        </w:rPr>
        <w:t>
      Мұқанов көшесі 43 тұрғын алабы учаске- 1, 3,4,6;</w:t>
      </w:r>
    </w:p>
    <w:bookmarkEnd w:id="349"/>
    <w:bookmarkStart w:name="z358" w:id="350"/>
    <w:p>
      <w:pPr>
        <w:spacing w:after="0"/>
        <w:ind w:left="0"/>
        <w:jc w:val="both"/>
      </w:pPr>
      <w:r>
        <w:rPr>
          <w:rFonts w:ascii="Times New Roman"/>
          <w:b w:val="false"/>
          <w:i w:val="false"/>
          <w:color w:val="000000"/>
          <w:sz w:val="28"/>
        </w:rPr>
        <w:t>
      Мұқанов көшесі- 41/22,41/23,43, 43/6,43/8, 43/9, 43/11, 43/18, 43/21 блок А, Б,В, 45/1, 45/2, 45/3, 45/4, 45/5, 45/6, 45/7, 45/8, 45/9, 45/10, 45/11, 45/12, 45/13, 45/14, 45/15, 45/16, 45/17, 45/19, 45/20, 45/21, 45/22, 45/23, 45/25, 45/27, 45/28, 45/30, 45/32, 45/35, 45/36, 45/37,45/38, 45/38, 45/42, 45/43, 45/44, 45/45, 45/46, 45/48, 45/49, 45/50, 45/51, 45/52, 45/53, 45/54, 45/55, 45/56, 45/57, 45/58, 45/59, 45/60, 45/61, 45/62, 45/63, 45/64, 45/67, 45/72, 45/73, 45/74,45/75, 45/76, 45/77, 45/78,45/79,45/80,45/81,45/82,45/82,45/84,47/2,47/3, 49/10, 49/11, 49/12, 49/13, 51/2, 51/8 блок А,Б,В,Г, 53/8;</w:t>
      </w:r>
    </w:p>
    <w:bookmarkEnd w:id="350"/>
    <w:bookmarkStart w:name="z359" w:id="351"/>
    <w:p>
      <w:pPr>
        <w:spacing w:after="0"/>
        <w:ind w:left="0"/>
        <w:jc w:val="both"/>
      </w:pPr>
      <w:r>
        <w:rPr>
          <w:rFonts w:ascii="Times New Roman"/>
          <w:b w:val="false"/>
          <w:i w:val="false"/>
          <w:color w:val="000000"/>
          <w:sz w:val="28"/>
        </w:rPr>
        <w:t>
      197 есептік квартал-890 құрылыс;</w:t>
      </w:r>
    </w:p>
    <w:bookmarkEnd w:id="351"/>
    <w:bookmarkStart w:name="z360" w:id="352"/>
    <w:p>
      <w:pPr>
        <w:spacing w:after="0"/>
        <w:ind w:left="0"/>
        <w:jc w:val="both"/>
      </w:pPr>
      <w:r>
        <w:rPr>
          <w:rFonts w:ascii="Times New Roman"/>
          <w:b w:val="false"/>
          <w:i w:val="false"/>
          <w:color w:val="000000"/>
          <w:sz w:val="28"/>
        </w:rPr>
        <w:t>
      143 есептік квартал - строение 231, 287, 330,330/1, 330/2, 330/4, 330/5, 330/6, 330/7, 330/8, 330/9, 330/10, 330/11,330/12,330/14, 330/15, 330/16, 330/17, 330/18, 330/19, 330/20, 330/21, 330/22, 330/23, 330/24, 330/25, 330/28, 330/29, 445;</w:t>
      </w:r>
    </w:p>
    <w:bookmarkEnd w:id="352"/>
    <w:bookmarkStart w:name="z361" w:id="353"/>
    <w:p>
      <w:pPr>
        <w:spacing w:after="0"/>
        <w:ind w:left="0"/>
        <w:jc w:val="both"/>
      </w:pPr>
      <w:r>
        <w:rPr>
          <w:rFonts w:ascii="Times New Roman"/>
          <w:b w:val="false"/>
          <w:i w:val="false"/>
          <w:color w:val="000000"/>
          <w:sz w:val="28"/>
        </w:rPr>
        <w:t>
      218 есептік квартал - 132;</w:t>
      </w:r>
    </w:p>
    <w:bookmarkEnd w:id="353"/>
    <w:bookmarkStart w:name="z362" w:id="354"/>
    <w:p>
      <w:pPr>
        <w:spacing w:after="0"/>
        <w:ind w:left="0"/>
        <w:jc w:val="both"/>
      </w:pPr>
      <w:r>
        <w:rPr>
          <w:rFonts w:ascii="Times New Roman"/>
          <w:b w:val="false"/>
          <w:i w:val="false"/>
          <w:color w:val="000000"/>
          <w:sz w:val="28"/>
        </w:rPr>
        <w:t>
      219 есептік квартал - 21;</w:t>
      </w:r>
    </w:p>
    <w:bookmarkEnd w:id="354"/>
    <w:bookmarkStart w:name="z363" w:id="355"/>
    <w:p>
      <w:pPr>
        <w:spacing w:after="0"/>
        <w:ind w:left="0"/>
        <w:jc w:val="both"/>
      </w:pPr>
      <w:r>
        <w:rPr>
          <w:rFonts w:ascii="Times New Roman"/>
          <w:b w:val="false"/>
          <w:i w:val="false"/>
          <w:color w:val="000000"/>
          <w:sz w:val="28"/>
        </w:rPr>
        <w:t>
      220 есептік квартал - 1;</w:t>
      </w:r>
    </w:p>
    <w:bookmarkEnd w:id="355"/>
    <w:bookmarkStart w:name="z364" w:id="356"/>
    <w:p>
      <w:pPr>
        <w:spacing w:after="0"/>
        <w:ind w:left="0"/>
        <w:jc w:val="left"/>
      </w:pPr>
      <w:r>
        <w:rPr>
          <w:rFonts w:ascii="Times New Roman"/>
          <w:b/>
          <w:i w:val="false"/>
          <w:color w:val="000000"/>
        </w:rPr>
        <w:t xml:space="preserve"> №38 сайлау учаскесі</w:t>
      </w:r>
    </w:p>
    <w:bookmarkEnd w:id="356"/>
    <w:bookmarkStart w:name="z365" w:id="357"/>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57"/>
    <w:bookmarkStart w:name="z366" w:id="358"/>
    <w:p>
      <w:pPr>
        <w:spacing w:after="0"/>
        <w:ind w:left="0"/>
        <w:jc w:val="both"/>
      </w:pPr>
      <w:r>
        <w:rPr>
          <w:rFonts w:ascii="Times New Roman"/>
          <w:b w:val="false"/>
          <w:i w:val="false"/>
          <w:color w:val="000000"/>
          <w:sz w:val="28"/>
        </w:rPr>
        <w:t>
      Шекаралары:</w:t>
      </w:r>
    </w:p>
    <w:bookmarkEnd w:id="358"/>
    <w:bookmarkStart w:name="z367" w:id="359"/>
    <w:p>
      <w:pPr>
        <w:spacing w:after="0"/>
        <w:ind w:left="0"/>
        <w:jc w:val="both"/>
      </w:pPr>
      <w:r>
        <w:rPr>
          <w:rFonts w:ascii="Times New Roman"/>
          <w:b w:val="false"/>
          <w:i w:val="false"/>
          <w:color w:val="000000"/>
          <w:sz w:val="28"/>
        </w:rPr>
        <w:t>
      Степной-1 ықшам ауданы–– 2/10, 2/11, 2/12, 2/13, 2/14, 2/15, 2/16, 2/17, 3/18, 3/19, 3/20, 3/21, 3/22, 3/23, 3/24, 3/25, 3/26, 3/27, 3/28, 4/29, 4/30, 4/31, 4/32, 4/33, 4/34, 4/35, 4/36, 4/37, 4/38, 6/9, 16, 19;</w:t>
      </w:r>
    </w:p>
    <w:bookmarkEnd w:id="359"/>
    <w:bookmarkStart w:name="z368" w:id="360"/>
    <w:p>
      <w:pPr>
        <w:spacing w:after="0"/>
        <w:ind w:left="0"/>
        <w:jc w:val="both"/>
      </w:pPr>
      <w:r>
        <w:rPr>
          <w:rFonts w:ascii="Times New Roman"/>
          <w:b w:val="false"/>
          <w:i w:val="false"/>
          <w:color w:val="000000"/>
          <w:sz w:val="28"/>
        </w:rPr>
        <w:t>
      Мұқанов көшесі – 19/2, 41/24, 41/25,41/25 блок б, 51,51А,53, 53/1.</w:t>
      </w:r>
    </w:p>
    <w:bookmarkEnd w:id="360"/>
    <w:bookmarkStart w:name="z369" w:id="361"/>
    <w:p>
      <w:pPr>
        <w:spacing w:after="0"/>
        <w:ind w:left="0"/>
        <w:jc w:val="left"/>
      </w:pPr>
      <w:r>
        <w:rPr>
          <w:rFonts w:ascii="Times New Roman"/>
          <w:b/>
          <w:i w:val="false"/>
          <w:color w:val="000000"/>
        </w:rPr>
        <w:t xml:space="preserve"> №39 сайлау учаскесі</w:t>
      </w:r>
    </w:p>
    <w:bookmarkEnd w:id="361"/>
    <w:bookmarkStart w:name="z370" w:id="36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2"/>
    <w:bookmarkStart w:name="z371" w:id="363"/>
    <w:p>
      <w:pPr>
        <w:spacing w:after="0"/>
        <w:ind w:left="0"/>
        <w:jc w:val="both"/>
      </w:pPr>
      <w:r>
        <w:rPr>
          <w:rFonts w:ascii="Times New Roman"/>
          <w:b w:val="false"/>
          <w:i w:val="false"/>
          <w:color w:val="000000"/>
          <w:sz w:val="28"/>
        </w:rPr>
        <w:t>
      Шекаралары:</w:t>
      </w:r>
    </w:p>
    <w:bookmarkEnd w:id="363"/>
    <w:bookmarkStart w:name="z372" w:id="364"/>
    <w:p>
      <w:pPr>
        <w:spacing w:after="0"/>
        <w:ind w:left="0"/>
        <w:jc w:val="both"/>
      </w:pPr>
      <w:r>
        <w:rPr>
          <w:rFonts w:ascii="Times New Roman"/>
          <w:b w:val="false"/>
          <w:i w:val="false"/>
          <w:color w:val="000000"/>
          <w:sz w:val="28"/>
        </w:rPr>
        <w:t>
      Степной- 2 ықшам ауданы-14/1;</w:t>
      </w:r>
    </w:p>
    <w:bookmarkEnd w:id="364"/>
    <w:bookmarkStart w:name="z373" w:id="365"/>
    <w:p>
      <w:pPr>
        <w:spacing w:after="0"/>
        <w:ind w:left="0"/>
        <w:jc w:val="both"/>
      </w:pPr>
      <w:r>
        <w:rPr>
          <w:rFonts w:ascii="Times New Roman"/>
          <w:b w:val="false"/>
          <w:i w:val="false"/>
          <w:color w:val="000000"/>
          <w:sz w:val="28"/>
        </w:rPr>
        <w:t>
      Степной- 3 ықшам ауданы -1/2, 1/4,1/4 блок А, 1/10, 2/3,3/4, 3/16, 6, 6/1,6/2,6/3, 7, 8.</w:t>
      </w:r>
    </w:p>
    <w:bookmarkEnd w:id="365"/>
    <w:bookmarkStart w:name="z374" w:id="366"/>
    <w:p>
      <w:pPr>
        <w:spacing w:after="0"/>
        <w:ind w:left="0"/>
        <w:jc w:val="left"/>
      </w:pPr>
      <w:r>
        <w:rPr>
          <w:rFonts w:ascii="Times New Roman"/>
          <w:b/>
          <w:i w:val="false"/>
          <w:color w:val="000000"/>
        </w:rPr>
        <w:t xml:space="preserve"> №40 сайлау учаскесі</w:t>
      </w:r>
    </w:p>
    <w:bookmarkEnd w:id="366"/>
    <w:bookmarkStart w:name="z375" w:id="36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7"/>
    <w:bookmarkStart w:name="z376" w:id="368"/>
    <w:p>
      <w:pPr>
        <w:spacing w:after="0"/>
        <w:ind w:left="0"/>
        <w:jc w:val="both"/>
      </w:pPr>
      <w:r>
        <w:rPr>
          <w:rFonts w:ascii="Times New Roman"/>
          <w:b w:val="false"/>
          <w:i w:val="false"/>
          <w:color w:val="000000"/>
          <w:sz w:val="28"/>
        </w:rPr>
        <w:t>
      Шекаралары:</w:t>
      </w:r>
    </w:p>
    <w:bookmarkEnd w:id="368"/>
    <w:bookmarkStart w:name="z377" w:id="369"/>
    <w:p>
      <w:pPr>
        <w:spacing w:after="0"/>
        <w:ind w:left="0"/>
        <w:jc w:val="both"/>
      </w:pPr>
      <w:r>
        <w:rPr>
          <w:rFonts w:ascii="Times New Roman"/>
          <w:b w:val="false"/>
          <w:i w:val="false"/>
          <w:color w:val="000000"/>
          <w:sz w:val="28"/>
        </w:rPr>
        <w:t>
      Гүлдер-1 ықшам ауданы – 1, 2, 3, 3а, 4, 5, 6, 9, 10, 11, 12, 13, 14.</w:t>
      </w:r>
    </w:p>
    <w:bookmarkEnd w:id="369"/>
    <w:bookmarkStart w:name="z378" w:id="370"/>
    <w:p>
      <w:pPr>
        <w:spacing w:after="0"/>
        <w:ind w:left="0"/>
        <w:jc w:val="left"/>
      </w:pPr>
      <w:r>
        <w:rPr>
          <w:rFonts w:ascii="Times New Roman"/>
          <w:b/>
          <w:i w:val="false"/>
          <w:color w:val="000000"/>
        </w:rPr>
        <w:t xml:space="preserve"> № 41 сайлау учаскесі</w:t>
      </w:r>
    </w:p>
    <w:bookmarkEnd w:id="370"/>
    <w:bookmarkStart w:name="z379" w:id="3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71"/>
    <w:bookmarkStart w:name="z380" w:id="372"/>
    <w:p>
      <w:pPr>
        <w:spacing w:after="0"/>
        <w:ind w:left="0"/>
        <w:jc w:val="both"/>
      </w:pPr>
      <w:r>
        <w:rPr>
          <w:rFonts w:ascii="Times New Roman"/>
          <w:b w:val="false"/>
          <w:i w:val="false"/>
          <w:color w:val="000000"/>
          <w:sz w:val="28"/>
        </w:rPr>
        <w:t>
      Шекаралары:</w:t>
      </w:r>
    </w:p>
    <w:bookmarkEnd w:id="372"/>
    <w:bookmarkStart w:name="z381" w:id="373"/>
    <w:p>
      <w:pPr>
        <w:spacing w:after="0"/>
        <w:ind w:left="0"/>
        <w:jc w:val="both"/>
      </w:pPr>
      <w:r>
        <w:rPr>
          <w:rFonts w:ascii="Times New Roman"/>
          <w:b w:val="false"/>
          <w:i w:val="false"/>
          <w:color w:val="000000"/>
          <w:sz w:val="28"/>
        </w:rPr>
        <w:t>
      Степной-3 ықшам ауданы - 3/1, 3/2, 3/3, 3/4, 3/5, 3/6, 3/7, 3/8, 3/9.</w:t>
      </w:r>
    </w:p>
    <w:bookmarkEnd w:id="373"/>
    <w:bookmarkStart w:name="z382" w:id="374"/>
    <w:p>
      <w:pPr>
        <w:spacing w:after="0"/>
        <w:ind w:left="0"/>
        <w:jc w:val="both"/>
      </w:pPr>
      <w:r>
        <w:rPr>
          <w:rFonts w:ascii="Times New Roman"/>
          <w:b w:val="false"/>
          <w:i w:val="false"/>
          <w:color w:val="000000"/>
          <w:sz w:val="28"/>
        </w:rPr>
        <w:t>
      Кеншілер даңғылы - 52, 52А.</w:t>
      </w:r>
    </w:p>
    <w:bookmarkEnd w:id="374"/>
    <w:bookmarkStart w:name="z383" w:id="375"/>
    <w:p>
      <w:pPr>
        <w:spacing w:after="0"/>
        <w:ind w:left="0"/>
        <w:jc w:val="both"/>
      </w:pPr>
      <w:r>
        <w:rPr>
          <w:rFonts w:ascii="Times New Roman"/>
          <w:b w:val="false"/>
          <w:i w:val="false"/>
          <w:color w:val="000000"/>
          <w:sz w:val="28"/>
        </w:rPr>
        <w:t>
      Сарыарқа көшесі - 31, 31/1, 31/2, 31/3, 31/9.</w:t>
      </w:r>
    </w:p>
    <w:bookmarkEnd w:id="375"/>
    <w:bookmarkStart w:name="z384" w:id="376"/>
    <w:p>
      <w:pPr>
        <w:spacing w:after="0"/>
        <w:ind w:left="0"/>
        <w:jc w:val="left"/>
      </w:pPr>
      <w:r>
        <w:rPr>
          <w:rFonts w:ascii="Times New Roman"/>
          <w:b/>
          <w:i w:val="false"/>
          <w:color w:val="000000"/>
        </w:rPr>
        <w:t xml:space="preserve"> №42 сайлау учаскесі</w:t>
      </w:r>
    </w:p>
    <w:bookmarkEnd w:id="376"/>
    <w:bookmarkStart w:name="z385" w:id="37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77"/>
    <w:bookmarkStart w:name="z386" w:id="378"/>
    <w:p>
      <w:pPr>
        <w:spacing w:after="0"/>
        <w:ind w:left="0"/>
        <w:jc w:val="both"/>
      </w:pPr>
      <w:r>
        <w:rPr>
          <w:rFonts w:ascii="Times New Roman"/>
          <w:b w:val="false"/>
          <w:i w:val="false"/>
          <w:color w:val="000000"/>
          <w:sz w:val="28"/>
        </w:rPr>
        <w:t>
      Шекаралары:</w:t>
      </w:r>
    </w:p>
    <w:bookmarkEnd w:id="378"/>
    <w:bookmarkStart w:name="z387" w:id="379"/>
    <w:p>
      <w:pPr>
        <w:spacing w:after="0"/>
        <w:ind w:left="0"/>
        <w:jc w:val="both"/>
      </w:pPr>
      <w:r>
        <w:rPr>
          <w:rFonts w:ascii="Times New Roman"/>
          <w:b w:val="false"/>
          <w:i w:val="false"/>
          <w:color w:val="000000"/>
          <w:sz w:val="28"/>
        </w:rPr>
        <w:t>
      Кеншілер даңғылы - 68, 68 а, 70, 74;</w:t>
      </w:r>
    </w:p>
    <w:bookmarkEnd w:id="379"/>
    <w:bookmarkStart w:name="z388" w:id="380"/>
    <w:p>
      <w:pPr>
        <w:spacing w:after="0"/>
        <w:ind w:left="0"/>
        <w:jc w:val="both"/>
      </w:pPr>
      <w:r>
        <w:rPr>
          <w:rFonts w:ascii="Times New Roman"/>
          <w:b w:val="false"/>
          <w:i w:val="false"/>
          <w:color w:val="000000"/>
          <w:sz w:val="28"/>
        </w:rPr>
        <w:t>
      "Таугүл" ықшам ауданы, 2 көшесі - 1, 1а, 1Б, 2, 2/1, 2/5, 4, 6, 6А, 8, 8/1, 8/2, 9/1, 10, 11/1, 12, 12А, Б,13А, 14, 14А, 15, 16, 16А, 17,18, 18/1, 21А, 21/2, 22, 22/1, 22/2, 22/3, 22/4, 22/6, 22А, 23, 24, 24Б, 27, 28А, 30, 30А, 31,31А, 32, 33, 33А, 35А, 36Б, 36/1, 36/2, 37, 37А, 38, 38А, 39А, 40/2, 40А, 42, 42А, 43, 44/2, 44/4, 44А, 46/1, 48/1, 48/2, 48/3,48А, 48Б, 48В, 48Г;</w:t>
      </w:r>
    </w:p>
    <w:bookmarkEnd w:id="380"/>
    <w:bookmarkStart w:name="z389" w:id="381"/>
    <w:p>
      <w:pPr>
        <w:spacing w:after="0"/>
        <w:ind w:left="0"/>
        <w:jc w:val="both"/>
      </w:pPr>
      <w:r>
        <w:rPr>
          <w:rFonts w:ascii="Times New Roman"/>
          <w:b w:val="false"/>
          <w:i w:val="false"/>
          <w:color w:val="000000"/>
          <w:sz w:val="28"/>
        </w:rPr>
        <w:t>
      "Таугүл" ықшам ауданы, 3 көшесі - 1, 1/2, 2, 2/1 ,2/2, 2/3,2/7,2А, 3А, 4, 5, 5А, 6, 6А, 7, 7А, 8, 9, 9А, 10А, 11/2, 11/3, 11/4, 11Б, 11Г, 11Е, 12А, 12Б,13/1,13А,14,16А, 18А, 20, 20А, 22, 22А, 24, 24А, 26А, 27, 32, 32А, 34, 36А, 38, 38А, 40, 40А, 42, 42Б, 44, 44А, 48А;</w:t>
      </w:r>
    </w:p>
    <w:bookmarkEnd w:id="381"/>
    <w:bookmarkStart w:name="z390" w:id="382"/>
    <w:p>
      <w:pPr>
        <w:spacing w:after="0"/>
        <w:ind w:left="0"/>
        <w:jc w:val="both"/>
      </w:pPr>
      <w:r>
        <w:rPr>
          <w:rFonts w:ascii="Times New Roman"/>
          <w:b w:val="false"/>
          <w:i w:val="false"/>
          <w:color w:val="000000"/>
          <w:sz w:val="28"/>
        </w:rPr>
        <w:t>
      "Таугүл" ықшам ауданы, Жантөре Әбішев көшесі - 1, 1А, 1Б, 2Б, 3, 4, 5, 5А, 6А, 8А, 9, 9А, 10, 11А, 12А, 13, 13Б, 14, 14А, 15, 15/1, 15/3, 16, 16А, 17А, 18, 18А, 19, 20, 20А, 21, 22А, 23А, 25А, 26, 26/1, 26/2, 26/3 блок А, Б, В, Д, 27, 27А, 27В, 28 В, 28/2 блок А, Б, В, Д, 29, 29 А, 30, 30А, 31А, 32А, 34, 34А, 34Б, 36, 37, 37/1,37А, В,38, 38А, 39, 39/5, 39/6, 39/8, 39/9, 39 Б, 40А, 41А, 41/1, 41В, 43, 44/1, 44/2, 44/3, 45, 45А, 47, 49, 51А, 53, 53А, 55, 55А, 57, 57А, 57Б, 57В, 59;</w:t>
      </w:r>
    </w:p>
    <w:bookmarkEnd w:id="382"/>
    <w:bookmarkStart w:name="z391" w:id="383"/>
    <w:p>
      <w:pPr>
        <w:spacing w:after="0"/>
        <w:ind w:left="0"/>
        <w:jc w:val="both"/>
      </w:pPr>
      <w:r>
        <w:rPr>
          <w:rFonts w:ascii="Times New Roman"/>
          <w:b w:val="false"/>
          <w:i w:val="false"/>
          <w:color w:val="000000"/>
          <w:sz w:val="28"/>
        </w:rPr>
        <w:t>
      Тәттімбет көшесі – 37У.</w:t>
      </w:r>
    </w:p>
    <w:bookmarkEnd w:id="383"/>
    <w:bookmarkStart w:name="z392" w:id="384"/>
    <w:p>
      <w:pPr>
        <w:spacing w:after="0"/>
        <w:ind w:left="0"/>
        <w:jc w:val="left"/>
      </w:pPr>
      <w:r>
        <w:rPr>
          <w:rFonts w:ascii="Times New Roman"/>
          <w:b/>
          <w:i w:val="false"/>
          <w:color w:val="000000"/>
        </w:rPr>
        <w:t xml:space="preserve"> №43 сайлау учаскесі</w:t>
      </w:r>
    </w:p>
    <w:bookmarkEnd w:id="384"/>
    <w:bookmarkStart w:name="z393" w:id="385"/>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құқығындағы коммуналдық мемлекеттік қазыналық кәсіпорыны, Мұқанов көшесі, 35.</w:t>
      </w:r>
    </w:p>
    <w:bookmarkEnd w:id="385"/>
    <w:bookmarkStart w:name="z394" w:id="386"/>
    <w:p>
      <w:pPr>
        <w:spacing w:after="0"/>
        <w:ind w:left="0"/>
        <w:jc w:val="both"/>
      </w:pPr>
      <w:r>
        <w:rPr>
          <w:rFonts w:ascii="Times New Roman"/>
          <w:b w:val="false"/>
          <w:i w:val="false"/>
          <w:color w:val="000000"/>
          <w:sz w:val="28"/>
        </w:rPr>
        <w:t>
      Шекаралары: Мұқанов көшесі - 35.</w:t>
      </w:r>
    </w:p>
    <w:bookmarkEnd w:id="386"/>
    <w:bookmarkStart w:name="z395" w:id="387"/>
    <w:p>
      <w:pPr>
        <w:spacing w:after="0"/>
        <w:ind w:left="0"/>
        <w:jc w:val="left"/>
      </w:pPr>
      <w:r>
        <w:rPr>
          <w:rFonts w:ascii="Times New Roman"/>
          <w:b/>
          <w:i w:val="false"/>
          <w:color w:val="000000"/>
        </w:rPr>
        <w:t xml:space="preserve"> №44 сайлау учаскесі</w:t>
      </w:r>
    </w:p>
    <w:bookmarkEnd w:id="387"/>
    <w:bookmarkStart w:name="z396" w:id="388"/>
    <w:p>
      <w:pPr>
        <w:spacing w:after="0"/>
        <w:ind w:left="0"/>
        <w:jc w:val="both"/>
      </w:pPr>
      <w:r>
        <w:rPr>
          <w:rFonts w:ascii="Times New Roman"/>
          <w:b w:val="false"/>
          <w:i w:val="false"/>
          <w:color w:val="000000"/>
          <w:sz w:val="28"/>
        </w:rPr>
        <w:t>
      Орталығы: Қарағанды облысы Білім басқармасы "Қарағанды жоғары политехникалық колледжі" коммуналдық мемлекеттік қазыналық кәсіпорны, Бұқар жырау даңғылы, 9 .</w:t>
      </w:r>
    </w:p>
    <w:bookmarkEnd w:id="388"/>
    <w:bookmarkStart w:name="z397" w:id="389"/>
    <w:p>
      <w:pPr>
        <w:spacing w:after="0"/>
        <w:ind w:left="0"/>
        <w:jc w:val="both"/>
      </w:pPr>
      <w:r>
        <w:rPr>
          <w:rFonts w:ascii="Times New Roman"/>
          <w:b w:val="false"/>
          <w:i w:val="false"/>
          <w:color w:val="000000"/>
          <w:sz w:val="28"/>
        </w:rPr>
        <w:t>
      Шекаралары:</w:t>
      </w:r>
    </w:p>
    <w:bookmarkEnd w:id="389"/>
    <w:bookmarkStart w:name="z398" w:id="390"/>
    <w:p>
      <w:pPr>
        <w:spacing w:after="0"/>
        <w:ind w:left="0"/>
        <w:jc w:val="both"/>
      </w:pPr>
      <w:r>
        <w:rPr>
          <w:rFonts w:ascii="Times New Roman"/>
          <w:b w:val="false"/>
          <w:i w:val="false"/>
          <w:color w:val="000000"/>
          <w:sz w:val="28"/>
        </w:rPr>
        <w:t>
      Кислородный тұйық көшесі – 11,16, 17,18,20,22,26,30,31;</w:t>
      </w:r>
    </w:p>
    <w:bookmarkEnd w:id="390"/>
    <w:bookmarkStart w:name="z399" w:id="391"/>
    <w:p>
      <w:pPr>
        <w:spacing w:after="0"/>
        <w:ind w:left="0"/>
        <w:jc w:val="both"/>
      </w:pPr>
      <w:r>
        <w:rPr>
          <w:rFonts w:ascii="Times New Roman"/>
          <w:b w:val="false"/>
          <w:i w:val="false"/>
          <w:color w:val="000000"/>
          <w:sz w:val="28"/>
        </w:rPr>
        <w:t>
      Сборный тұйық көшесі – 3,4,5,8,9,10,12,13,14,16,17,18;</w:t>
      </w:r>
    </w:p>
    <w:bookmarkEnd w:id="391"/>
    <w:bookmarkStart w:name="z400" w:id="392"/>
    <w:p>
      <w:pPr>
        <w:spacing w:after="0"/>
        <w:ind w:left="0"/>
        <w:jc w:val="both"/>
      </w:pPr>
      <w:r>
        <w:rPr>
          <w:rFonts w:ascii="Times New Roman"/>
          <w:b w:val="false"/>
          <w:i w:val="false"/>
          <w:color w:val="000000"/>
          <w:sz w:val="28"/>
        </w:rPr>
        <w:t>
      Сельский тұйық көшесі – 8,10,11,12,14,15,16,17,18,19,20;</w:t>
      </w:r>
    </w:p>
    <w:bookmarkEnd w:id="392"/>
    <w:bookmarkStart w:name="z401" w:id="393"/>
    <w:p>
      <w:pPr>
        <w:spacing w:after="0"/>
        <w:ind w:left="0"/>
        <w:jc w:val="both"/>
      </w:pPr>
      <w:r>
        <w:rPr>
          <w:rFonts w:ascii="Times New Roman"/>
          <w:b w:val="false"/>
          <w:i w:val="false"/>
          <w:color w:val="000000"/>
          <w:sz w:val="28"/>
        </w:rPr>
        <w:t>
      Химический тұйық көшесі – 2, 3, 6;</w:t>
      </w:r>
    </w:p>
    <w:bookmarkEnd w:id="393"/>
    <w:bookmarkStart w:name="z402" w:id="394"/>
    <w:p>
      <w:pPr>
        <w:spacing w:after="0"/>
        <w:ind w:left="0"/>
        <w:jc w:val="both"/>
      </w:pPr>
      <w:r>
        <w:rPr>
          <w:rFonts w:ascii="Times New Roman"/>
          <w:b w:val="false"/>
          <w:i w:val="false"/>
          <w:color w:val="000000"/>
          <w:sz w:val="28"/>
        </w:rPr>
        <w:t>
      Бұқар жырау даңғылы– 1А, 1/1, 1/4, 1/5, 1/7, 1/8, 1/9, 1/10, 1/11, 7, 11, 11б, 13, 21, 23, 25, 27, 29, 31, 33, 35;</w:t>
      </w:r>
    </w:p>
    <w:bookmarkEnd w:id="394"/>
    <w:bookmarkStart w:name="z403" w:id="395"/>
    <w:p>
      <w:pPr>
        <w:spacing w:after="0"/>
        <w:ind w:left="0"/>
        <w:jc w:val="both"/>
      </w:pPr>
      <w:r>
        <w:rPr>
          <w:rFonts w:ascii="Times New Roman"/>
          <w:b w:val="false"/>
          <w:i w:val="false"/>
          <w:color w:val="000000"/>
          <w:sz w:val="28"/>
        </w:rPr>
        <w:t>
      Болотников көшесі – 14, 16, 20, 22;</w:t>
      </w:r>
    </w:p>
    <w:bookmarkEnd w:id="395"/>
    <w:bookmarkStart w:name="z404" w:id="396"/>
    <w:p>
      <w:pPr>
        <w:spacing w:after="0"/>
        <w:ind w:left="0"/>
        <w:jc w:val="both"/>
      </w:pPr>
      <w:r>
        <w:rPr>
          <w:rFonts w:ascii="Times New Roman"/>
          <w:b w:val="false"/>
          <w:i w:val="false"/>
          <w:color w:val="000000"/>
          <w:sz w:val="28"/>
        </w:rPr>
        <w:t>
      Жауынгер-Интернационалистер көшесі – 2, 4, 18, 20, 22, 22а;</w:t>
      </w:r>
    </w:p>
    <w:bookmarkEnd w:id="396"/>
    <w:bookmarkStart w:name="z405" w:id="397"/>
    <w:p>
      <w:pPr>
        <w:spacing w:after="0"/>
        <w:ind w:left="0"/>
        <w:jc w:val="both"/>
      </w:pPr>
      <w:r>
        <w:rPr>
          <w:rFonts w:ascii="Times New Roman"/>
          <w:b w:val="false"/>
          <w:i w:val="false"/>
          <w:color w:val="000000"/>
          <w:sz w:val="28"/>
        </w:rPr>
        <w:t>
      Инженерная көшесі – 2, 4, 6, 8, 10;</w:t>
      </w:r>
    </w:p>
    <w:bookmarkEnd w:id="397"/>
    <w:bookmarkStart w:name="z406" w:id="398"/>
    <w:p>
      <w:pPr>
        <w:spacing w:after="0"/>
        <w:ind w:left="0"/>
        <w:jc w:val="both"/>
      </w:pPr>
      <w:r>
        <w:rPr>
          <w:rFonts w:ascii="Times New Roman"/>
          <w:b w:val="false"/>
          <w:i w:val="false"/>
          <w:color w:val="000000"/>
          <w:sz w:val="28"/>
        </w:rPr>
        <w:t>
      Ипподромная көшесі – 1/2, 3а, 5а,11а;</w:t>
      </w:r>
    </w:p>
    <w:bookmarkEnd w:id="398"/>
    <w:bookmarkStart w:name="z407" w:id="399"/>
    <w:p>
      <w:pPr>
        <w:spacing w:after="0"/>
        <w:ind w:left="0"/>
        <w:jc w:val="both"/>
      </w:pPr>
      <w:r>
        <w:rPr>
          <w:rFonts w:ascii="Times New Roman"/>
          <w:b w:val="false"/>
          <w:i w:val="false"/>
          <w:color w:val="000000"/>
          <w:sz w:val="28"/>
        </w:rPr>
        <w:t>
      Казахстанская көшесі – 15, 18а;</w:t>
      </w:r>
    </w:p>
    <w:bookmarkEnd w:id="399"/>
    <w:bookmarkStart w:name="z408" w:id="400"/>
    <w:p>
      <w:pPr>
        <w:spacing w:after="0"/>
        <w:ind w:left="0"/>
        <w:jc w:val="both"/>
      </w:pPr>
      <w:r>
        <w:rPr>
          <w:rFonts w:ascii="Times New Roman"/>
          <w:b w:val="false"/>
          <w:i w:val="false"/>
          <w:color w:val="000000"/>
          <w:sz w:val="28"/>
        </w:rPr>
        <w:t>
      Коммунальная көшесі – 1, 1а, 1б,1в;</w:t>
      </w:r>
    </w:p>
    <w:bookmarkEnd w:id="400"/>
    <w:bookmarkStart w:name="z409" w:id="401"/>
    <w:p>
      <w:pPr>
        <w:spacing w:after="0"/>
        <w:ind w:left="0"/>
        <w:jc w:val="both"/>
      </w:pPr>
      <w:r>
        <w:rPr>
          <w:rFonts w:ascii="Times New Roman"/>
          <w:b w:val="false"/>
          <w:i w:val="false"/>
          <w:color w:val="000000"/>
          <w:sz w:val="28"/>
        </w:rPr>
        <w:t>
      Механическая көшесі – 2, 2а, 4б, 6, 8а, 10,10а;</w:t>
      </w:r>
    </w:p>
    <w:bookmarkEnd w:id="401"/>
    <w:bookmarkStart w:name="z410" w:id="402"/>
    <w:p>
      <w:pPr>
        <w:spacing w:after="0"/>
        <w:ind w:left="0"/>
        <w:jc w:val="both"/>
      </w:pPr>
      <w:r>
        <w:rPr>
          <w:rFonts w:ascii="Times New Roman"/>
          <w:b w:val="false"/>
          <w:i w:val="false"/>
          <w:color w:val="000000"/>
          <w:sz w:val="28"/>
        </w:rPr>
        <w:t>
      Московская көшесі – 2, 3, 5, 6, 7, 9, 10, 11, 12, 13, 14, 15, 17, 18, 19, 20, 21, 23;</w:t>
      </w:r>
    </w:p>
    <w:bookmarkEnd w:id="402"/>
    <w:bookmarkStart w:name="z411" w:id="403"/>
    <w:p>
      <w:pPr>
        <w:spacing w:after="0"/>
        <w:ind w:left="0"/>
        <w:jc w:val="both"/>
      </w:pPr>
      <w:r>
        <w:rPr>
          <w:rFonts w:ascii="Times New Roman"/>
          <w:b w:val="false"/>
          <w:i w:val="false"/>
          <w:color w:val="000000"/>
          <w:sz w:val="28"/>
        </w:rPr>
        <w:t>
      Моторная көшесі – 1, 2, 4, 6, 8, 10, 12, 14а;</w:t>
      </w:r>
    </w:p>
    <w:bookmarkEnd w:id="403"/>
    <w:bookmarkStart w:name="z412" w:id="404"/>
    <w:p>
      <w:pPr>
        <w:spacing w:after="0"/>
        <w:ind w:left="0"/>
        <w:jc w:val="both"/>
      </w:pPr>
      <w:r>
        <w:rPr>
          <w:rFonts w:ascii="Times New Roman"/>
          <w:b w:val="false"/>
          <w:i w:val="false"/>
          <w:color w:val="000000"/>
          <w:sz w:val="28"/>
        </w:rPr>
        <w:t>
      Научная көшесі – 13, 17, 19;</w:t>
      </w:r>
    </w:p>
    <w:bookmarkEnd w:id="404"/>
    <w:bookmarkStart w:name="z413" w:id="405"/>
    <w:p>
      <w:pPr>
        <w:spacing w:after="0"/>
        <w:ind w:left="0"/>
        <w:jc w:val="both"/>
      </w:pPr>
      <w:r>
        <w:rPr>
          <w:rFonts w:ascii="Times New Roman"/>
          <w:b w:val="false"/>
          <w:i w:val="false"/>
          <w:color w:val="000000"/>
          <w:sz w:val="28"/>
        </w:rPr>
        <w:t>
      Нарманбет Төлепов көшесі – 3, 7,10, 12, 16;</w:t>
      </w:r>
    </w:p>
    <w:bookmarkEnd w:id="405"/>
    <w:bookmarkStart w:name="z414" w:id="406"/>
    <w:p>
      <w:pPr>
        <w:spacing w:after="0"/>
        <w:ind w:left="0"/>
        <w:jc w:val="both"/>
      </w:pPr>
      <w:r>
        <w:rPr>
          <w:rFonts w:ascii="Times New Roman"/>
          <w:b w:val="false"/>
          <w:i w:val="false"/>
          <w:color w:val="000000"/>
          <w:sz w:val="28"/>
        </w:rPr>
        <w:t>
      Рейсовая көшесі – 1,1А,1У, 1/1, 1/3,1/4,1/6;</w:t>
      </w:r>
    </w:p>
    <w:bookmarkEnd w:id="406"/>
    <w:bookmarkStart w:name="z415" w:id="407"/>
    <w:p>
      <w:pPr>
        <w:spacing w:after="0"/>
        <w:ind w:left="0"/>
        <w:jc w:val="both"/>
      </w:pPr>
      <w:r>
        <w:rPr>
          <w:rFonts w:ascii="Times New Roman"/>
          <w:b w:val="false"/>
          <w:i w:val="false"/>
          <w:color w:val="000000"/>
          <w:sz w:val="28"/>
        </w:rPr>
        <w:t>
      Чкалов көшесі – 4, 5,5/7, 6;</w:t>
      </w:r>
    </w:p>
    <w:bookmarkEnd w:id="407"/>
    <w:bookmarkStart w:name="z416" w:id="408"/>
    <w:p>
      <w:pPr>
        <w:spacing w:after="0"/>
        <w:ind w:left="0"/>
        <w:jc w:val="both"/>
      </w:pPr>
      <w:r>
        <w:rPr>
          <w:rFonts w:ascii="Times New Roman"/>
          <w:b w:val="false"/>
          <w:i w:val="false"/>
          <w:color w:val="000000"/>
          <w:sz w:val="28"/>
        </w:rPr>
        <w:t>
      Сопыжан Ашляев көшесі – 2, 2/1,3, 4, 5, 6/2, 7, 8, 9а;</w:t>
      </w:r>
    </w:p>
    <w:bookmarkEnd w:id="408"/>
    <w:bookmarkStart w:name="z417" w:id="409"/>
    <w:p>
      <w:pPr>
        <w:spacing w:after="0"/>
        <w:ind w:left="0"/>
        <w:jc w:val="both"/>
      </w:pPr>
      <w:r>
        <w:rPr>
          <w:rFonts w:ascii="Times New Roman"/>
          <w:b w:val="false"/>
          <w:i w:val="false"/>
          <w:color w:val="000000"/>
          <w:sz w:val="28"/>
        </w:rPr>
        <w:t>
      Заводская көшесі – 1, 1а, 3, 5а;</w:t>
      </w:r>
    </w:p>
    <w:bookmarkEnd w:id="409"/>
    <w:bookmarkStart w:name="z418" w:id="410"/>
    <w:p>
      <w:pPr>
        <w:spacing w:after="0"/>
        <w:ind w:left="0"/>
        <w:jc w:val="both"/>
      </w:pPr>
      <w:r>
        <w:rPr>
          <w:rFonts w:ascii="Times New Roman"/>
          <w:b w:val="false"/>
          <w:i w:val="false"/>
          <w:color w:val="000000"/>
          <w:sz w:val="28"/>
        </w:rPr>
        <w:t>
      Металлургтер көшесі – 1,7,9,11.</w:t>
      </w:r>
    </w:p>
    <w:bookmarkEnd w:id="410"/>
    <w:bookmarkStart w:name="z419" w:id="411"/>
    <w:p>
      <w:pPr>
        <w:spacing w:after="0"/>
        <w:ind w:left="0"/>
        <w:jc w:val="left"/>
      </w:pPr>
      <w:r>
        <w:rPr>
          <w:rFonts w:ascii="Times New Roman"/>
          <w:b/>
          <w:i w:val="false"/>
          <w:color w:val="000000"/>
        </w:rPr>
        <w:t xml:space="preserve"> №45 сайлау учаскесі</w:t>
      </w:r>
    </w:p>
    <w:bookmarkEnd w:id="411"/>
    <w:bookmarkStart w:name="z420" w:id="41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"№78 негізгі орта мектебі" коммуналдық мемлекеттік мекемесі, Баженов көшесі, 160.</w:t>
      </w:r>
    </w:p>
    <w:bookmarkEnd w:id="412"/>
    <w:bookmarkStart w:name="z421" w:id="413"/>
    <w:p>
      <w:pPr>
        <w:spacing w:after="0"/>
        <w:ind w:left="0"/>
        <w:jc w:val="both"/>
      </w:pPr>
      <w:r>
        <w:rPr>
          <w:rFonts w:ascii="Times New Roman"/>
          <w:b w:val="false"/>
          <w:i w:val="false"/>
          <w:color w:val="000000"/>
          <w:sz w:val="28"/>
        </w:rPr>
        <w:t>
      Шекаралары:</w:t>
      </w:r>
    </w:p>
    <w:bookmarkEnd w:id="413"/>
    <w:bookmarkStart w:name="z422" w:id="414"/>
    <w:p>
      <w:pPr>
        <w:spacing w:after="0"/>
        <w:ind w:left="0"/>
        <w:jc w:val="both"/>
      </w:pPr>
      <w:r>
        <w:rPr>
          <w:rFonts w:ascii="Times New Roman"/>
          <w:b w:val="false"/>
          <w:i w:val="false"/>
          <w:color w:val="000000"/>
          <w:sz w:val="28"/>
        </w:rPr>
        <w:t>
      Смелый тұйық көшесі – 34, 36, 37, 38, 39, 40, 41;</w:t>
      </w:r>
    </w:p>
    <w:bookmarkEnd w:id="414"/>
    <w:bookmarkStart w:name="z423" w:id="415"/>
    <w:p>
      <w:pPr>
        <w:spacing w:after="0"/>
        <w:ind w:left="0"/>
        <w:jc w:val="both"/>
      </w:pPr>
      <w:r>
        <w:rPr>
          <w:rFonts w:ascii="Times New Roman"/>
          <w:b w:val="false"/>
          <w:i w:val="false"/>
          <w:color w:val="000000"/>
          <w:sz w:val="28"/>
        </w:rPr>
        <w:t>
      Баженов көшесі – 140, 142,143а, 144, 146, 147, 148, 149, 149а, 150, 151, 151а, 152, 152а, 153, 153а, 153б, 154, 155, 155/2, 156, 157, 158, 158а, 159, 159а, 169, 171, 172, 173, 174, 175, 176, 177, 178, 178а, 179, 180, 181, 182, 184, 185, 186, 189, 191, 193, 195, 197, 198, 199, 201, 203, 205, 207, 209;</w:t>
      </w:r>
    </w:p>
    <w:bookmarkEnd w:id="415"/>
    <w:bookmarkStart w:name="z424" w:id="416"/>
    <w:p>
      <w:pPr>
        <w:spacing w:after="0"/>
        <w:ind w:left="0"/>
        <w:jc w:val="both"/>
      </w:pPr>
      <w:r>
        <w:rPr>
          <w:rFonts w:ascii="Times New Roman"/>
          <w:b w:val="false"/>
          <w:i w:val="false"/>
          <w:color w:val="000000"/>
          <w:sz w:val="28"/>
        </w:rPr>
        <w:t>
      Ветеринарная көшесі – 1, 2, 3, 4, 5, 6, 9, 10, 11, 12, 13, 14, 15, 16;</w:t>
      </w:r>
    </w:p>
    <w:bookmarkEnd w:id="416"/>
    <w:bookmarkStart w:name="z425" w:id="417"/>
    <w:p>
      <w:pPr>
        <w:spacing w:after="0"/>
        <w:ind w:left="0"/>
        <w:jc w:val="both"/>
      </w:pPr>
      <w:r>
        <w:rPr>
          <w:rFonts w:ascii="Times New Roman"/>
          <w:b w:val="false"/>
          <w:i w:val="false"/>
          <w:color w:val="000000"/>
          <w:sz w:val="28"/>
        </w:rPr>
        <w:t>
      Доватор көшесі – 3, 3/2, 5, 7, 8, 10, 12, 13, 14, 15, 16, 18, 19, 20, 21, 22, 23, 24, 25, 26, 27, 28, 29, 31;</w:t>
      </w:r>
    </w:p>
    <w:bookmarkEnd w:id="417"/>
    <w:bookmarkStart w:name="z426" w:id="418"/>
    <w:p>
      <w:pPr>
        <w:spacing w:after="0"/>
        <w:ind w:left="0"/>
        <w:jc w:val="both"/>
      </w:pPr>
      <w:r>
        <w:rPr>
          <w:rFonts w:ascii="Times New Roman"/>
          <w:b w:val="false"/>
          <w:i w:val="false"/>
          <w:color w:val="000000"/>
          <w:sz w:val="28"/>
        </w:rPr>
        <w:t>
      Западная көшесі – 83, 85, 87а, 89, 89а, 91, 93, 97а, 115, 116, 117, 118, 119, 120, 121, 122, 123, 124, 125, 126, 127, 128, 130;</w:t>
      </w:r>
    </w:p>
    <w:bookmarkEnd w:id="418"/>
    <w:bookmarkStart w:name="z427" w:id="419"/>
    <w:p>
      <w:pPr>
        <w:spacing w:after="0"/>
        <w:ind w:left="0"/>
        <w:jc w:val="both"/>
      </w:pPr>
      <w:r>
        <w:rPr>
          <w:rFonts w:ascii="Times New Roman"/>
          <w:b w:val="false"/>
          <w:i w:val="false"/>
          <w:color w:val="000000"/>
          <w:sz w:val="28"/>
        </w:rPr>
        <w:t>
      Потанина көшесі – 2, 4, 6, 8, 12, 14,16,18, 20, 24, 26, 28, 30, 34, 36, 36а, 36/7, 38, 40, 42, 43, 44, 45, 46, 47, 48, 50, 51, 54, 55, 56, 58, 60, 63, 64, 64а, 66,68, 70, 71, 74, 76, 82, 84, 85, 86, 88, 90, 91, 92, 93, 94, 95, 96, 98, 102, 103а, 103б, 103в,103д, 103/1, 103/2, 103/3, 103/4, 103/5, 103/6, 103/10,104, 110, 112, 114, 116, 118, 120, 122, 124, 126;</w:t>
      </w:r>
    </w:p>
    <w:bookmarkEnd w:id="419"/>
    <w:bookmarkStart w:name="z428" w:id="420"/>
    <w:p>
      <w:pPr>
        <w:spacing w:after="0"/>
        <w:ind w:left="0"/>
        <w:jc w:val="both"/>
      </w:pPr>
      <w:r>
        <w:rPr>
          <w:rFonts w:ascii="Times New Roman"/>
          <w:b w:val="false"/>
          <w:i w:val="false"/>
          <w:color w:val="000000"/>
          <w:sz w:val="28"/>
        </w:rPr>
        <w:t>
      Кременский көшесі – 4, 5, 6, 7, 8, 9, 10, 11, 12, 13, 14, 15, 16, 17, 19, 21;</w:t>
      </w:r>
    </w:p>
    <w:bookmarkEnd w:id="420"/>
    <w:bookmarkStart w:name="z429" w:id="421"/>
    <w:p>
      <w:pPr>
        <w:spacing w:after="0"/>
        <w:ind w:left="0"/>
        <w:jc w:val="both"/>
      </w:pPr>
      <w:r>
        <w:rPr>
          <w:rFonts w:ascii="Times New Roman"/>
          <w:b w:val="false"/>
          <w:i w:val="false"/>
          <w:color w:val="000000"/>
          <w:sz w:val="28"/>
        </w:rPr>
        <w:t>
      Коцюбинский көшесі – 1, 3, 5, 7, 9, 11, 13, 15, 21,21 а, 23, 29,31, 35а, 37а, 39, 39а, 41, 41а, 43, 45;</w:t>
      </w:r>
    </w:p>
    <w:bookmarkEnd w:id="421"/>
    <w:bookmarkStart w:name="z430" w:id="422"/>
    <w:p>
      <w:pPr>
        <w:spacing w:after="0"/>
        <w:ind w:left="0"/>
        <w:jc w:val="both"/>
      </w:pPr>
      <w:r>
        <w:rPr>
          <w:rFonts w:ascii="Times New Roman"/>
          <w:b w:val="false"/>
          <w:i w:val="false"/>
          <w:color w:val="000000"/>
          <w:sz w:val="28"/>
        </w:rPr>
        <w:t xml:space="preserve">
      Омская көшесі – 1, 2, 2а, 2/2, 3, 5, 6, 7, 8, 9, 11, 12, 13, 14, 15, 16, 18, 19, 20; </w:t>
      </w:r>
    </w:p>
    <w:bookmarkEnd w:id="422"/>
    <w:bookmarkStart w:name="z431" w:id="423"/>
    <w:p>
      <w:pPr>
        <w:spacing w:after="0"/>
        <w:ind w:left="0"/>
        <w:jc w:val="both"/>
      </w:pPr>
      <w:r>
        <w:rPr>
          <w:rFonts w:ascii="Times New Roman"/>
          <w:b w:val="false"/>
          <w:i w:val="false"/>
          <w:color w:val="000000"/>
          <w:sz w:val="28"/>
        </w:rPr>
        <w:t>
      Планетная көшесі – 2, 2а, 2б, 3, 3/2, 3/3,4, 6, 8, 10, 12, 14, 18, 24, 26, 28, 30, 32, 34, 36, 38, 40, 40а, 42а, 44а, 46, 46а, 46б;</w:t>
      </w:r>
    </w:p>
    <w:bookmarkEnd w:id="423"/>
    <w:bookmarkStart w:name="z432" w:id="424"/>
    <w:p>
      <w:pPr>
        <w:spacing w:after="0"/>
        <w:ind w:left="0"/>
        <w:jc w:val="both"/>
      </w:pPr>
      <w:r>
        <w:rPr>
          <w:rFonts w:ascii="Times New Roman"/>
          <w:b w:val="false"/>
          <w:i w:val="false"/>
          <w:color w:val="000000"/>
          <w:sz w:val="28"/>
        </w:rPr>
        <w:t>
      Степная көшесі – 117, 121, 123, 125, 127, 133, 137, 139, 141, 143, 145;</w:t>
      </w:r>
    </w:p>
    <w:bookmarkEnd w:id="424"/>
    <w:bookmarkStart w:name="z433" w:id="425"/>
    <w:p>
      <w:pPr>
        <w:spacing w:after="0"/>
        <w:ind w:left="0"/>
        <w:jc w:val="both"/>
      </w:pPr>
      <w:r>
        <w:rPr>
          <w:rFonts w:ascii="Times New Roman"/>
          <w:b w:val="false"/>
          <w:i w:val="false"/>
          <w:color w:val="000000"/>
          <w:sz w:val="28"/>
        </w:rPr>
        <w:t>
      Нұрмақов көшесі – 1, 2, 4, 5, 6, 7, 8, 9, 10, 11, 13, 15, 17, 18, 19, 20, 21, 23, 25, 29.</w:t>
      </w:r>
    </w:p>
    <w:bookmarkEnd w:id="425"/>
    <w:bookmarkStart w:name="z434" w:id="426"/>
    <w:p>
      <w:pPr>
        <w:spacing w:after="0"/>
        <w:ind w:left="0"/>
        <w:jc w:val="left"/>
      </w:pPr>
      <w:r>
        <w:rPr>
          <w:rFonts w:ascii="Times New Roman"/>
          <w:b/>
          <w:i w:val="false"/>
          <w:color w:val="000000"/>
        </w:rPr>
        <w:t xml:space="preserve"> №46 сайлау учаскесі</w:t>
      </w:r>
    </w:p>
    <w:bookmarkEnd w:id="426"/>
    <w:bookmarkStart w:name="z435" w:id="42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27"/>
    <w:bookmarkStart w:name="z436" w:id="428"/>
    <w:p>
      <w:pPr>
        <w:spacing w:after="0"/>
        <w:ind w:left="0"/>
        <w:jc w:val="both"/>
      </w:pPr>
      <w:r>
        <w:rPr>
          <w:rFonts w:ascii="Times New Roman"/>
          <w:b w:val="false"/>
          <w:i w:val="false"/>
          <w:color w:val="000000"/>
          <w:sz w:val="28"/>
        </w:rPr>
        <w:t>
      Шекаралары:</w:t>
      </w:r>
    </w:p>
    <w:bookmarkEnd w:id="428"/>
    <w:bookmarkStart w:name="z437" w:id="429"/>
    <w:p>
      <w:pPr>
        <w:spacing w:after="0"/>
        <w:ind w:left="0"/>
        <w:jc w:val="both"/>
      </w:pPr>
      <w:r>
        <w:rPr>
          <w:rFonts w:ascii="Times New Roman"/>
          <w:b w:val="false"/>
          <w:i w:val="false"/>
          <w:color w:val="000000"/>
          <w:sz w:val="28"/>
        </w:rPr>
        <w:t xml:space="preserve">
      Қасым Аманжолов көшесі – 1, 3, 7, 9, 13; </w:t>
      </w:r>
    </w:p>
    <w:bookmarkEnd w:id="429"/>
    <w:bookmarkStart w:name="z438" w:id="430"/>
    <w:p>
      <w:pPr>
        <w:spacing w:after="0"/>
        <w:ind w:left="0"/>
        <w:jc w:val="both"/>
      </w:pPr>
      <w:r>
        <w:rPr>
          <w:rFonts w:ascii="Times New Roman"/>
          <w:b w:val="false"/>
          <w:i w:val="false"/>
          <w:color w:val="000000"/>
          <w:sz w:val="28"/>
        </w:rPr>
        <w:t>
      Крылов көшесі – 1/1, 2у, 4, 4а, 6;</w:t>
      </w:r>
    </w:p>
    <w:bookmarkEnd w:id="430"/>
    <w:bookmarkStart w:name="z439" w:id="431"/>
    <w:p>
      <w:pPr>
        <w:spacing w:after="0"/>
        <w:ind w:left="0"/>
        <w:jc w:val="both"/>
      </w:pPr>
      <w:r>
        <w:rPr>
          <w:rFonts w:ascii="Times New Roman"/>
          <w:b w:val="false"/>
          <w:i w:val="false"/>
          <w:color w:val="000000"/>
          <w:sz w:val="28"/>
        </w:rPr>
        <w:t>
      Коммунальная көшесі – 16, 20, 26;</w:t>
      </w:r>
    </w:p>
    <w:bookmarkEnd w:id="431"/>
    <w:bookmarkStart w:name="z440" w:id="432"/>
    <w:p>
      <w:pPr>
        <w:spacing w:after="0"/>
        <w:ind w:left="0"/>
        <w:jc w:val="both"/>
      </w:pPr>
      <w:r>
        <w:rPr>
          <w:rFonts w:ascii="Times New Roman"/>
          <w:b w:val="false"/>
          <w:i w:val="false"/>
          <w:color w:val="000000"/>
          <w:sz w:val="28"/>
        </w:rPr>
        <w:t>
      Казахстанская көшесі – 13, 26, 29, 31, 32;</w:t>
      </w:r>
    </w:p>
    <w:bookmarkEnd w:id="432"/>
    <w:bookmarkStart w:name="z441" w:id="433"/>
    <w:p>
      <w:pPr>
        <w:spacing w:after="0"/>
        <w:ind w:left="0"/>
        <w:jc w:val="both"/>
      </w:pPr>
      <w:r>
        <w:rPr>
          <w:rFonts w:ascii="Times New Roman"/>
          <w:b w:val="false"/>
          <w:i w:val="false"/>
          <w:color w:val="000000"/>
          <w:sz w:val="28"/>
        </w:rPr>
        <w:t>
      Челябинская көшесі – 2, 4, 6, 6а, 10, 12,12а, 14, 14/1,14а, 15, 16, 16а, 17, 18, 19, 20, 21, 22, 25/2, 26, 28;</w:t>
      </w:r>
    </w:p>
    <w:bookmarkEnd w:id="433"/>
    <w:bookmarkStart w:name="z442" w:id="434"/>
    <w:p>
      <w:pPr>
        <w:spacing w:after="0"/>
        <w:ind w:left="0"/>
        <w:jc w:val="both"/>
      </w:pPr>
      <w:r>
        <w:rPr>
          <w:rFonts w:ascii="Times New Roman"/>
          <w:b w:val="false"/>
          <w:i w:val="false"/>
          <w:color w:val="000000"/>
          <w:sz w:val="28"/>
        </w:rPr>
        <w:t>
      Моторная көшесі – 20, 20/1,20а, 22, 22а, 22б, 24, 24а, 26, 26а, 34,34/1, 36, 38;</w:t>
      </w:r>
    </w:p>
    <w:bookmarkEnd w:id="434"/>
    <w:bookmarkStart w:name="z443" w:id="435"/>
    <w:p>
      <w:pPr>
        <w:spacing w:after="0"/>
        <w:ind w:left="0"/>
        <w:jc w:val="both"/>
      </w:pPr>
      <w:r>
        <w:rPr>
          <w:rFonts w:ascii="Times New Roman"/>
          <w:b w:val="false"/>
          <w:i w:val="false"/>
          <w:color w:val="000000"/>
          <w:sz w:val="28"/>
        </w:rPr>
        <w:t>
      Армейская көшесі – 3, 5, 6, 7, 11, 12, 13, 17, 18, 19, 20, 21, 22, 24, 25, 26, 27, 28, 29, 31, 33, 36, 37, 38, 39, 40, 41, 43, 45, 46, 47, 48, 49, 50, 51, 52, 54, 55, 56, 57, 61, 67,69;</w:t>
      </w:r>
    </w:p>
    <w:bookmarkEnd w:id="435"/>
    <w:bookmarkStart w:name="z444" w:id="436"/>
    <w:p>
      <w:pPr>
        <w:spacing w:after="0"/>
        <w:ind w:left="0"/>
        <w:jc w:val="both"/>
      </w:pPr>
      <w:r>
        <w:rPr>
          <w:rFonts w:ascii="Times New Roman"/>
          <w:b w:val="false"/>
          <w:i w:val="false"/>
          <w:color w:val="000000"/>
          <w:sz w:val="28"/>
        </w:rPr>
        <w:t xml:space="preserve">
      Заводская көшесі – 16, 22, 24; </w:t>
      </w:r>
    </w:p>
    <w:bookmarkEnd w:id="436"/>
    <w:bookmarkStart w:name="z445" w:id="437"/>
    <w:p>
      <w:pPr>
        <w:spacing w:after="0"/>
        <w:ind w:left="0"/>
        <w:jc w:val="both"/>
      </w:pPr>
      <w:r>
        <w:rPr>
          <w:rFonts w:ascii="Times New Roman"/>
          <w:b w:val="false"/>
          <w:i w:val="false"/>
          <w:color w:val="000000"/>
          <w:sz w:val="28"/>
        </w:rPr>
        <w:t>
      Бажов көшесі – 4, 6, 7, 11, 12, 13, 15,17;</w:t>
      </w:r>
    </w:p>
    <w:bookmarkEnd w:id="437"/>
    <w:bookmarkStart w:name="z446" w:id="438"/>
    <w:p>
      <w:pPr>
        <w:spacing w:after="0"/>
        <w:ind w:left="0"/>
        <w:jc w:val="both"/>
      </w:pPr>
      <w:r>
        <w:rPr>
          <w:rFonts w:ascii="Times New Roman"/>
          <w:b w:val="false"/>
          <w:i w:val="false"/>
          <w:color w:val="000000"/>
          <w:sz w:val="28"/>
        </w:rPr>
        <w:t>
      Ленинградская көшесі – 3, 4, 5, 7, 9, 10, 11, 15, 16, , 22, 24, 26, 28, 30, 31, 32, 33, 34, 35, 37, 39, 40, 41, 42,42/1, 44, 45, 46, 47, 48, 49, 50, 51, 52, 53, 55, 56, 57, 59, 60, 62, 64, 65, 66, 67, 70, 72, 74, 76;</w:t>
      </w:r>
    </w:p>
    <w:bookmarkEnd w:id="438"/>
    <w:bookmarkStart w:name="z447" w:id="439"/>
    <w:p>
      <w:pPr>
        <w:spacing w:after="0"/>
        <w:ind w:left="0"/>
        <w:jc w:val="both"/>
      </w:pPr>
      <w:r>
        <w:rPr>
          <w:rFonts w:ascii="Times New Roman"/>
          <w:b w:val="false"/>
          <w:i w:val="false"/>
          <w:color w:val="000000"/>
          <w:sz w:val="28"/>
        </w:rPr>
        <w:t>
      Горноспасательная көшесі – 1, 3, 5, 6, 7, 9, 10, 11, 14, 16, 20, 24, 24а, 25, 26, 26а, 27, 28, 29, 30, 31, 32, 33;</w:t>
      </w:r>
    </w:p>
    <w:bookmarkEnd w:id="439"/>
    <w:bookmarkStart w:name="z448" w:id="440"/>
    <w:p>
      <w:pPr>
        <w:spacing w:after="0"/>
        <w:ind w:left="0"/>
        <w:jc w:val="both"/>
      </w:pPr>
      <w:r>
        <w:rPr>
          <w:rFonts w:ascii="Times New Roman"/>
          <w:b w:val="false"/>
          <w:i w:val="false"/>
          <w:color w:val="000000"/>
          <w:sz w:val="28"/>
        </w:rPr>
        <w:t>
      Нарманбет Төлепов көшесі – 11, 13, 15, 19, 21, 22, 23, 25, 26, 27, 28, 29, 30, 33, 35, 36, 37, 38, 39, 40, 41, 42, 43, 44, 45, 46, 48, 49, 50, 51, 52;</w:t>
      </w:r>
    </w:p>
    <w:bookmarkEnd w:id="440"/>
    <w:bookmarkStart w:name="z449" w:id="441"/>
    <w:p>
      <w:pPr>
        <w:spacing w:after="0"/>
        <w:ind w:left="0"/>
        <w:jc w:val="both"/>
      </w:pPr>
      <w:r>
        <w:rPr>
          <w:rFonts w:ascii="Times New Roman"/>
          <w:b w:val="false"/>
          <w:i w:val="false"/>
          <w:color w:val="000000"/>
          <w:sz w:val="28"/>
        </w:rPr>
        <w:t>
      Рыночная көшесі – 13, 18, 20, 22, 23/1, 24, 25, 26, 27, 28, 29;</w:t>
      </w:r>
    </w:p>
    <w:bookmarkEnd w:id="441"/>
    <w:bookmarkStart w:name="z450" w:id="442"/>
    <w:p>
      <w:pPr>
        <w:spacing w:after="0"/>
        <w:ind w:left="0"/>
        <w:jc w:val="both"/>
      </w:pPr>
      <w:r>
        <w:rPr>
          <w:rFonts w:ascii="Times New Roman"/>
          <w:b w:val="false"/>
          <w:i w:val="false"/>
          <w:color w:val="000000"/>
          <w:sz w:val="28"/>
        </w:rPr>
        <w:t>
      Календарный тұйық көшесі – 2, 3, 4, 5,6;</w:t>
      </w:r>
    </w:p>
    <w:bookmarkEnd w:id="442"/>
    <w:bookmarkStart w:name="z451" w:id="443"/>
    <w:p>
      <w:pPr>
        <w:spacing w:after="0"/>
        <w:ind w:left="0"/>
        <w:jc w:val="both"/>
      </w:pPr>
      <w:r>
        <w:rPr>
          <w:rFonts w:ascii="Times New Roman"/>
          <w:b w:val="false"/>
          <w:i w:val="false"/>
          <w:color w:val="000000"/>
          <w:sz w:val="28"/>
        </w:rPr>
        <w:t>
      Ремесленный тұйық көшесі – 2, 4, 6а, 6/1, 9, 10, 15, 16, 17, 18, 22, 22/1, 23, 24, 25, 26, 27, 28, 29, 30;</w:t>
      </w:r>
    </w:p>
    <w:bookmarkEnd w:id="443"/>
    <w:bookmarkStart w:name="z452" w:id="444"/>
    <w:p>
      <w:pPr>
        <w:spacing w:after="0"/>
        <w:ind w:left="0"/>
        <w:jc w:val="both"/>
      </w:pPr>
      <w:r>
        <w:rPr>
          <w:rFonts w:ascii="Times New Roman"/>
          <w:b w:val="false"/>
          <w:i w:val="false"/>
          <w:color w:val="000000"/>
          <w:sz w:val="28"/>
        </w:rPr>
        <w:t>
      Невский тұйық көшесі – 2, 3, 4, 5, 6, 7, 10, 11, 13, 13а, 14;</w:t>
      </w:r>
    </w:p>
    <w:bookmarkEnd w:id="444"/>
    <w:bookmarkStart w:name="z453" w:id="445"/>
    <w:p>
      <w:pPr>
        <w:spacing w:after="0"/>
        <w:ind w:left="0"/>
        <w:jc w:val="both"/>
      </w:pPr>
      <w:r>
        <w:rPr>
          <w:rFonts w:ascii="Times New Roman"/>
          <w:b w:val="false"/>
          <w:i w:val="false"/>
          <w:color w:val="000000"/>
          <w:sz w:val="28"/>
        </w:rPr>
        <w:t>
      Жилстроевская көшесі – 2, 3, 4, 5, 8, 9, 10, 15, 16, 17, 18, 18а, 18б, 19, 20, 20а, 20б, 22, 22а, 22б, 24, 24а, 24б, 26,26а, 27, 27а, 29, 29а, 31, 31а,32, 33, 33а, 37,37а, 38, 39, 41, 43, 45, 47, 67;</w:t>
      </w:r>
    </w:p>
    <w:bookmarkEnd w:id="445"/>
    <w:bookmarkStart w:name="z454" w:id="446"/>
    <w:p>
      <w:pPr>
        <w:spacing w:after="0"/>
        <w:ind w:left="0"/>
        <w:jc w:val="both"/>
      </w:pPr>
      <w:r>
        <w:rPr>
          <w:rFonts w:ascii="Times New Roman"/>
          <w:b w:val="false"/>
          <w:i w:val="false"/>
          <w:color w:val="000000"/>
          <w:sz w:val="28"/>
        </w:rPr>
        <w:t>
      Давыдов көшесі – 3, 4, 5, 7, 8, 9, 14, 15, 17, 18, 19, 20, 21, 23, 25/1, 26, 28, 30, 32, 33, 34/1, 39, 41, 42, 43, 44, 45, 46, 47, 48а, 49, 51, 53, 54, 56, 58, 60;</w:t>
      </w:r>
    </w:p>
    <w:bookmarkEnd w:id="446"/>
    <w:bookmarkStart w:name="z455" w:id="447"/>
    <w:p>
      <w:pPr>
        <w:spacing w:after="0"/>
        <w:ind w:left="0"/>
        <w:jc w:val="both"/>
      </w:pPr>
      <w:r>
        <w:rPr>
          <w:rFonts w:ascii="Times New Roman"/>
          <w:b w:val="false"/>
          <w:i w:val="false"/>
          <w:color w:val="000000"/>
          <w:sz w:val="28"/>
        </w:rPr>
        <w:t>
      Мусин көшесі – 2, 5, 8, 10, 11, 15, 16, 17, 18, 21, 22, 27, 28, 29, 30, 31, 32, 33, 34, 35, 36, 37, 39, 41, 42, 44, 46, 48, 52, 53, 54.</w:t>
      </w:r>
    </w:p>
    <w:bookmarkEnd w:id="447"/>
    <w:bookmarkStart w:name="z456" w:id="448"/>
    <w:p>
      <w:pPr>
        <w:spacing w:after="0"/>
        <w:ind w:left="0"/>
        <w:jc w:val="left"/>
      </w:pPr>
      <w:r>
        <w:rPr>
          <w:rFonts w:ascii="Times New Roman"/>
          <w:b/>
          <w:i w:val="false"/>
          <w:color w:val="000000"/>
        </w:rPr>
        <w:t xml:space="preserve"> №47 сайлау учаскесі</w:t>
      </w:r>
    </w:p>
    <w:bookmarkEnd w:id="448"/>
    <w:bookmarkStart w:name="z457" w:id="44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49"/>
    <w:bookmarkStart w:name="z458" w:id="450"/>
    <w:p>
      <w:pPr>
        <w:spacing w:after="0"/>
        <w:ind w:left="0"/>
        <w:jc w:val="both"/>
      </w:pPr>
      <w:r>
        <w:rPr>
          <w:rFonts w:ascii="Times New Roman"/>
          <w:b w:val="false"/>
          <w:i w:val="false"/>
          <w:color w:val="000000"/>
          <w:sz w:val="28"/>
        </w:rPr>
        <w:t>
      Шекаралары:</w:t>
      </w:r>
    </w:p>
    <w:bookmarkEnd w:id="450"/>
    <w:bookmarkStart w:name="z459" w:id="451"/>
    <w:p>
      <w:pPr>
        <w:spacing w:after="0"/>
        <w:ind w:left="0"/>
        <w:jc w:val="both"/>
      </w:pPr>
      <w:r>
        <w:rPr>
          <w:rFonts w:ascii="Times New Roman"/>
          <w:b w:val="false"/>
          <w:i w:val="false"/>
          <w:color w:val="000000"/>
          <w:sz w:val="28"/>
        </w:rPr>
        <w:t>
      Музейный тұйық көшесі – 5, 6;</w:t>
      </w:r>
    </w:p>
    <w:bookmarkEnd w:id="451"/>
    <w:bookmarkStart w:name="z460" w:id="452"/>
    <w:p>
      <w:pPr>
        <w:spacing w:after="0"/>
        <w:ind w:left="0"/>
        <w:jc w:val="both"/>
      </w:pPr>
      <w:r>
        <w:rPr>
          <w:rFonts w:ascii="Times New Roman"/>
          <w:b w:val="false"/>
          <w:i w:val="false"/>
          <w:color w:val="000000"/>
          <w:sz w:val="28"/>
        </w:rPr>
        <w:t>
      Қасым Аманжолов көшесі – 6, 6у, 8, 8у, 8/1, 12/1, 12/2, 15, 15/2, 15/3, 15/4, 15у,16у, 17, 17/2, 17/4, 19, 21, 23;</w:t>
      </w:r>
    </w:p>
    <w:bookmarkEnd w:id="452"/>
    <w:bookmarkStart w:name="z461" w:id="453"/>
    <w:p>
      <w:pPr>
        <w:spacing w:after="0"/>
        <w:ind w:left="0"/>
        <w:jc w:val="both"/>
      </w:pPr>
      <w:r>
        <w:rPr>
          <w:rFonts w:ascii="Times New Roman"/>
          <w:b w:val="false"/>
          <w:i w:val="false"/>
          <w:color w:val="000000"/>
          <w:sz w:val="28"/>
        </w:rPr>
        <w:t>
      Крылов көшесі – 3, 5, 7, 11, 11/1, 14, 15/1, 15/2, 15/3, 15/4, 15/5, 16/1, 16/2, 17/1, 17/2,17/3,17/4, 18, 8/2, 18/3, 18/4, 18/5, 19, 20, 20б, 20/3, 21, 21/1, 21/3, 21/13, 21а, 21б, 21в, 21е, 22, 24, 24а, 25, 25/2, 26;</w:t>
      </w:r>
    </w:p>
    <w:bookmarkEnd w:id="453"/>
    <w:bookmarkStart w:name="z462" w:id="454"/>
    <w:p>
      <w:pPr>
        <w:spacing w:after="0"/>
        <w:ind w:left="0"/>
        <w:jc w:val="both"/>
      </w:pPr>
      <w:r>
        <w:rPr>
          <w:rFonts w:ascii="Times New Roman"/>
          <w:b w:val="false"/>
          <w:i w:val="false"/>
          <w:color w:val="000000"/>
          <w:sz w:val="28"/>
        </w:rPr>
        <w:t xml:space="preserve">
      Мичурин көшесі – 1, 3, 5, 7, 7/1, 11/10, 11/11, 11/12 ; </w:t>
      </w:r>
    </w:p>
    <w:bookmarkEnd w:id="454"/>
    <w:bookmarkStart w:name="z463" w:id="455"/>
    <w:p>
      <w:pPr>
        <w:spacing w:after="0"/>
        <w:ind w:left="0"/>
        <w:jc w:val="both"/>
      </w:pPr>
      <w:r>
        <w:rPr>
          <w:rFonts w:ascii="Times New Roman"/>
          <w:b w:val="false"/>
          <w:i w:val="false"/>
          <w:color w:val="000000"/>
          <w:sz w:val="28"/>
        </w:rPr>
        <w:t>
      Сәкен Сейфуллин даңғылы – 1, 3, 7, 7б, 7в, 7/10;</w:t>
      </w:r>
    </w:p>
    <w:bookmarkEnd w:id="455"/>
    <w:bookmarkStart w:name="z464" w:id="456"/>
    <w:p>
      <w:pPr>
        <w:spacing w:after="0"/>
        <w:ind w:left="0"/>
        <w:jc w:val="left"/>
      </w:pPr>
      <w:r>
        <w:rPr>
          <w:rFonts w:ascii="Times New Roman"/>
          <w:b/>
          <w:i w:val="false"/>
          <w:color w:val="000000"/>
        </w:rPr>
        <w:t xml:space="preserve"> №48 сайлау учаскесі</w:t>
      </w:r>
    </w:p>
    <w:bookmarkEnd w:id="456"/>
    <w:bookmarkStart w:name="z465" w:id="45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57"/>
    <w:bookmarkStart w:name="z466" w:id="458"/>
    <w:p>
      <w:pPr>
        <w:spacing w:after="0"/>
        <w:ind w:left="0"/>
        <w:jc w:val="both"/>
      </w:pPr>
      <w:r>
        <w:rPr>
          <w:rFonts w:ascii="Times New Roman"/>
          <w:b w:val="false"/>
          <w:i w:val="false"/>
          <w:color w:val="000000"/>
          <w:sz w:val="28"/>
        </w:rPr>
        <w:t>
      Шекаралары:</w:t>
      </w:r>
    </w:p>
    <w:bookmarkEnd w:id="458"/>
    <w:bookmarkStart w:name="z467" w:id="459"/>
    <w:p>
      <w:pPr>
        <w:spacing w:after="0"/>
        <w:ind w:left="0"/>
        <w:jc w:val="both"/>
      </w:pPr>
      <w:r>
        <w:rPr>
          <w:rFonts w:ascii="Times New Roman"/>
          <w:b w:val="false"/>
          <w:i w:val="false"/>
          <w:color w:val="000000"/>
          <w:sz w:val="28"/>
        </w:rPr>
        <w:t>
      Крылов көшесі – 51, 51/2, 5/13, 52, 53, 53/2, 53/4, 53/5, 53/6, 54, 55, 55/2,55/3, 56, 57, 57/2, 58, 58/2, 58/6, 59, 59/5, 60, 60/2, 61,61/2, 62, 64, 65/1, 65/2, 66, 67,67/3,71,71/1,75в, 77б, 75б, 75д, 77, 79а, 79б, 79в, 85/2, 87б, 89, 91, 91а, 92, 93, 96;</w:t>
      </w:r>
    </w:p>
    <w:bookmarkEnd w:id="459"/>
    <w:bookmarkStart w:name="z468" w:id="460"/>
    <w:p>
      <w:pPr>
        <w:spacing w:after="0"/>
        <w:ind w:left="0"/>
        <w:jc w:val="both"/>
      </w:pPr>
      <w:r>
        <w:rPr>
          <w:rFonts w:ascii="Times New Roman"/>
          <w:b w:val="false"/>
          <w:i w:val="false"/>
          <w:color w:val="000000"/>
          <w:sz w:val="28"/>
        </w:rPr>
        <w:t>
      Бадин көшесі – 133, 135, 137, 139, 141, 143, 143/2, 145, 151б, 157, 159, 161, 163, 163а, 165, 169, 171, 173, 177, 179, 181;</w:t>
      </w:r>
    </w:p>
    <w:bookmarkEnd w:id="460"/>
    <w:bookmarkStart w:name="z469" w:id="461"/>
    <w:p>
      <w:pPr>
        <w:spacing w:after="0"/>
        <w:ind w:left="0"/>
        <w:jc w:val="both"/>
      </w:pPr>
      <w:r>
        <w:rPr>
          <w:rFonts w:ascii="Times New Roman"/>
          <w:b w:val="false"/>
          <w:i w:val="false"/>
          <w:color w:val="000000"/>
          <w:sz w:val="28"/>
        </w:rPr>
        <w:t>
      Дальняя көшесі – 58, 58а, 59, 60, 61, 62, 64, 66, 66а, 67, 69, 70, 71, 72, 73, 74а, 75, 76, 77 , 78, 80, 82, 83, 84, 84а, 85, 86, 89, 90, 91, 91/1, 92, 93а, 93б, 94, 98, 99, 101, 103, 104, 105, 107, 109, 111, 113, 115, 119, 124, 126, 132;</w:t>
      </w:r>
    </w:p>
    <w:bookmarkEnd w:id="461"/>
    <w:bookmarkStart w:name="z470" w:id="462"/>
    <w:p>
      <w:pPr>
        <w:spacing w:after="0"/>
        <w:ind w:left="0"/>
        <w:jc w:val="both"/>
      </w:pPr>
      <w:r>
        <w:rPr>
          <w:rFonts w:ascii="Times New Roman"/>
          <w:b w:val="false"/>
          <w:i w:val="false"/>
          <w:color w:val="000000"/>
          <w:sz w:val="28"/>
        </w:rPr>
        <w:t>
      Нуринская көшесі – 1а, 2а, 3, 3а, 4, 5, 5а, 9, 9а, 11а, 12,12а, 13, 14, 15а,16, 32, 35, 35а, 38а, 40, 41, 44, 45, 46,47, 48, 49, 50, 52, 54, 56, 58/1, 62, 64, 66;</w:t>
      </w:r>
    </w:p>
    <w:bookmarkEnd w:id="462"/>
    <w:bookmarkStart w:name="z471" w:id="463"/>
    <w:p>
      <w:pPr>
        <w:spacing w:after="0"/>
        <w:ind w:left="0"/>
        <w:jc w:val="both"/>
      </w:pPr>
      <w:r>
        <w:rPr>
          <w:rFonts w:ascii="Times New Roman"/>
          <w:b w:val="false"/>
          <w:i w:val="false"/>
          <w:color w:val="000000"/>
          <w:sz w:val="28"/>
        </w:rPr>
        <w:t>
      Дубовская көшесі – 1, 3, 5, 12, 13/2, 14, 16,18, 19, 19а, 21б, 23, 24, 27/1, 33, 36а, 36б, 37а, 41, 43, 45, 47, 49, 51, 53, 55, 57, 59, 61, 63;</w:t>
      </w:r>
    </w:p>
    <w:bookmarkEnd w:id="463"/>
    <w:bookmarkStart w:name="z472" w:id="464"/>
    <w:p>
      <w:pPr>
        <w:spacing w:after="0"/>
        <w:ind w:left="0"/>
        <w:jc w:val="both"/>
      </w:pPr>
      <w:r>
        <w:rPr>
          <w:rFonts w:ascii="Times New Roman"/>
          <w:b w:val="false"/>
          <w:i w:val="false"/>
          <w:color w:val="000000"/>
          <w:sz w:val="28"/>
        </w:rPr>
        <w:t>
      Западная көшесі – 58, 60, 62, 63, 64, 65, 66, 67, 68, 69, 70, 72, 73, 74, 74а, 75, 77, 77а, 78, 79/1;</w:t>
      </w:r>
    </w:p>
    <w:bookmarkEnd w:id="464"/>
    <w:bookmarkStart w:name="z473" w:id="465"/>
    <w:p>
      <w:pPr>
        <w:spacing w:after="0"/>
        <w:ind w:left="0"/>
        <w:jc w:val="both"/>
      </w:pPr>
      <w:r>
        <w:rPr>
          <w:rFonts w:ascii="Times New Roman"/>
          <w:b w:val="false"/>
          <w:i w:val="false"/>
          <w:color w:val="000000"/>
          <w:sz w:val="28"/>
        </w:rPr>
        <w:t>
      Баженов көшесі – 96, 101, 104, 108, 114;</w:t>
      </w:r>
    </w:p>
    <w:bookmarkEnd w:id="465"/>
    <w:bookmarkStart w:name="z474" w:id="466"/>
    <w:p>
      <w:pPr>
        <w:spacing w:after="0"/>
        <w:ind w:left="0"/>
        <w:jc w:val="both"/>
      </w:pPr>
      <w:r>
        <w:rPr>
          <w:rFonts w:ascii="Times New Roman"/>
          <w:b w:val="false"/>
          <w:i w:val="false"/>
          <w:color w:val="000000"/>
          <w:sz w:val="28"/>
        </w:rPr>
        <w:t>
      Жәнібеков көшесі – 44, 46, 47, 47/1, 47/2, 48, 52, 53, 53/1, 54, 56, 58, 59/3, 60, 61, 61а, 61/2 , 62, 64, 66/10, 67/2, 68, 68/1, 68/2, 68/3, 71, 75б, 75в, 76/2, 77а, 77б, 82, 83, 84, 86/2, 86/3, 90/1, 90/3, 92/1, 92/2, 92/4, 94/1, 94/2, 94/3, 94/4, 94/7, 96/1, 96/3, 96/4, 96/5, 96/6, 98/1, 98/2, 98/3, 98/4, 98/5, 98/6, 100/1, 100/3, 100/4, 100/5, 100/6, 106а, 106б, 107а, 113/2, 115, 117,117/6, 118, 124/2, 130, 132/2, 134, 137/1, 137/2,137/3, 140а, 140/2, 144;</w:t>
      </w:r>
    </w:p>
    <w:bookmarkEnd w:id="466"/>
    <w:bookmarkStart w:name="z475" w:id="467"/>
    <w:p>
      <w:pPr>
        <w:spacing w:after="0"/>
        <w:ind w:left="0"/>
        <w:jc w:val="both"/>
      </w:pPr>
      <w:r>
        <w:rPr>
          <w:rFonts w:ascii="Times New Roman"/>
          <w:b w:val="false"/>
          <w:i w:val="false"/>
          <w:color w:val="000000"/>
          <w:sz w:val="28"/>
        </w:rPr>
        <w:t>
      Гурьевский тұйық көшесі – 2а, 3, 4, 5, 6, 7, 12, 23, 26;</w:t>
      </w:r>
    </w:p>
    <w:bookmarkEnd w:id="467"/>
    <w:bookmarkStart w:name="z476" w:id="468"/>
    <w:p>
      <w:pPr>
        <w:spacing w:after="0"/>
        <w:ind w:left="0"/>
        <w:jc w:val="both"/>
      </w:pPr>
      <w:r>
        <w:rPr>
          <w:rFonts w:ascii="Times New Roman"/>
          <w:b w:val="false"/>
          <w:i w:val="false"/>
          <w:color w:val="000000"/>
          <w:sz w:val="28"/>
        </w:rPr>
        <w:t>
      Путевой тұйық көшесі – 3, 7, 9, 12, 12а, 15, 16, 18, 19, 21;</w:t>
      </w:r>
    </w:p>
    <w:bookmarkEnd w:id="468"/>
    <w:bookmarkStart w:name="z477" w:id="469"/>
    <w:p>
      <w:pPr>
        <w:spacing w:after="0"/>
        <w:ind w:left="0"/>
        <w:jc w:val="both"/>
      </w:pPr>
      <w:r>
        <w:rPr>
          <w:rFonts w:ascii="Times New Roman"/>
          <w:b w:val="false"/>
          <w:i w:val="false"/>
          <w:color w:val="000000"/>
          <w:sz w:val="28"/>
        </w:rPr>
        <w:t>
      Астраханская көшесі – 1а, 1б, 2а, 5, 6а, 7, 8, 9, 10, 12, 13, 18, 23а,24, 32, 34, 36, 38, 45;</w:t>
      </w:r>
    </w:p>
    <w:bookmarkEnd w:id="469"/>
    <w:bookmarkStart w:name="z478" w:id="470"/>
    <w:p>
      <w:pPr>
        <w:spacing w:after="0"/>
        <w:ind w:left="0"/>
        <w:jc w:val="both"/>
      </w:pPr>
      <w:r>
        <w:rPr>
          <w:rFonts w:ascii="Times New Roman"/>
          <w:b w:val="false"/>
          <w:i w:val="false"/>
          <w:color w:val="000000"/>
          <w:sz w:val="28"/>
        </w:rPr>
        <w:t>
      Радио тұйық көшесі – 4, 5, 6, 8, 10, 12;</w:t>
      </w:r>
    </w:p>
    <w:bookmarkEnd w:id="470"/>
    <w:bookmarkStart w:name="z479" w:id="471"/>
    <w:p>
      <w:pPr>
        <w:spacing w:after="0"/>
        <w:ind w:left="0"/>
        <w:jc w:val="both"/>
      </w:pPr>
      <w:r>
        <w:rPr>
          <w:rFonts w:ascii="Times New Roman"/>
          <w:b w:val="false"/>
          <w:i w:val="false"/>
          <w:color w:val="000000"/>
          <w:sz w:val="28"/>
        </w:rPr>
        <w:t>
      Ломоносов көшесі – 2а, 3, 4, 5, 6, 7, 8, 10, 12/1,12/2, 15,15/1, 17, 18, 21, 25а, 28а, 30, 39, 41, 42, 42а, 43, 43а;</w:t>
      </w:r>
    </w:p>
    <w:bookmarkEnd w:id="471"/>
    <w:bookmarkStart w:name="z480" w:id="472"/>
    <w:p>
      <w:pPr>
        <w:spacing w:after="0"/>
        <w:ind w:left="0"/>
        <w:jc w:val="left"/>
      </w:pPr>
      <w:r>
        <w:rPr>
          <w:rFonts w:ascii="Times New Roman"/>
          <w:b/>
          <w:i w:val="false"/>
          <w:color w:val="000000"/>
        </w:rPr>
        <w:t xml:space="preserve"> №49 сайлау учаскесі</w:t>
      </w:r>
    </w:p>
    <w:bookmarkEnd w:id="472"/>
    <w:bookmarkStart w:name="z481" w:id="47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73"/>
    <w:bookmarkStart w:name="z482" w:id="474"/>
    <w:p>
      <w:pPr>
        <w:spacing w:after="0"/>
        <w:ind w:left="0"/>
        <w:jc w:val="both"/>
      </w:pPr>
      <w:r>
        <w:rPr>
          <w:rFonts w:ascii="Times New Roman"/>
          <w:b w:val="false"/>
          <w:i w:val="false"/>
          <w:color w:val="000000"/>
          <w:sz w:val="28"/>
        </w:rPr>
        <w:t>
      Шекаралары:</w:t>
      </w:r>
    </w:p>
    <w:bookmarkEnd w:id="474"/>
    <w:bookmarkStart w:name="z483" w:id="475"/>
    <w:p>
      <w:pPr>
        <w:spacing w:after="0"/>
        <w:ind w:left="0"/>
        <w:jc w:val="both"/>
      </w:pPr>
      <w:r>
        <w:rPr>
          <w:rFonts w:ascii="Times New Roman"/>
          <w:b w:val="false"/>
          <w:i w:val="false"/>
          <w:color w:val="000000"/>
          <w:sz w:val="28"/>
        </w:rPr>
        <w:t>
      Сәкен Сейфуллин даңғылы – 18, 20, 22, 24, 25, 27, 32, 33, 35, 39/2, 40, 41;</w:t>
      </w:r>
    </w:p>
    <w:bookmarkEnd w:id="475"/>
    <w:bookmarkStart w:name="z484" w:id="476"/>
    <w:p>
      <w:pPr>
        <w:spacing w:after="0"/>
        <w:ind w:left="0"/>
        <w:jc w:val="both"/>
      </w:pPr>
      <w:r>
        <w:rPr>
          <w:rFonts w:ascii="Times New Roman"/>
          <w:b w:val="false"/>
          <w:i w:val="false"/>
          <w:color w:val="000000"/>
          <w:sz w:val="28"/>
        </w:rPr>
        <w:t>
      Седов көшесі – 2а, 3, 3/2, 3/3, 3/4, 3/5, 5,7, 8, 17, 19, 20, 21, 22, 23, 24, 24а корпус 3, 26, 27a, 40, 41, 42, 47, 48;</w:t>
      </w:r>
    </w:p>
    <w:bookmarkEnd w:id="476"/>
    <w:bookmarkStart w:name="z485" w:id="477"/>
    <w:p>
      <w:pPr>
        <w:spacing w:after="0"/>
        <w:ind w:left="0"/>
        <w:jc w:val="both"/>
      </w:pPr>
      <w:r>
        <w:rPr>
          <w:rFonts w:ascii="Times New Roman"/>
          <w:b w:val="false"/>
          <w:i w:val="false"/>
          <w:color w:val="000000"/>
          <w:sz w:val="28"/>
        </w:rPr>
        <w:t xml:space="preserve">
      Краснодарский тұйық көшесі – 3, 4, 5, 6, 7, 8, 10, 13, 15, 17; </w:t>
      </w:r>
    </w:p>
    <w:bookmarkEnd w:id="477"/>
    <w:bookmarkStart w:name="z486" w:id="478"/>
    <w:p>
      <w:pPr>
        <w:spacing w:after="0"/>
        <w:ind w:left="0"/>
        <w:jc w:val="both"/>
      </w:pPr>
      <w:r>
        <w:rPr>
          <w:rFonts w:ascii="Times New Roman"/>
          <w:b w:val="false"/>
          <w:i w:val="false"/>
          <w:color w:val="000000"/>
          <w:sz w:val="28"/>
        </w:rPr>
        <w:t>
      Бадин көшесі – 48, 54, 56, 58, 60, 62, 62/1, 64, 66, 69, 72, 73, 74, 75, 76, 77, 78, 79, 81, 82, 83, 84, 85, 86, 87, 88, 89, 90, 91, 92, 93, 94, 95, 96, 98, 100, 101, 102, 104, 105, 106, 106а, 108, 109, 110, 111, 112, 112а, 113, 115, 116, 118, 119, 120, 121, 123, 124, 126, 127, 128, 129, 130;</w:t>
      </w:r>
    </w:p>
    <w:bookmarkEnd w:id="478"/>
    <w:bookmarkStart w:name="z487" w:id="479"/>
    <w:p>
      <w:pPr>
        <w:spacing w:after="0"/>
        <w:ind w:left="0"/>
        <w:jc w:val="both"/>
      </w:pPr>
      <w:r>
        <w:rPr>
          <w:rFonts w:ascii="Times New Roman"/>
          <w:b w:val="false"/>
          <w:i w:val="false"/>
          <w:color w:val="000000"/>
          <w:sz w:val="28"/>
        </w:rPr>
        <w:t>
      Пригоды көшесі - 2, 3, 4, 4/1, 5, 5а, 6, 6а, 10, 12, 15, 16, 17,18, 19, 24, 26, 27, 30, 32/1, 33 35, 39, 41, 69,71, 74, 82, 87а, 90, 97/3, 100, 104, 143а, 145а;</w:t>
      </w:r>
    </w:p>
    <w:bookmarkEnd w:id="479"/>
    <w:bookmarkStart w:name="z488" w:id="480"/>
    <w:p>
      <w:pPr>
        <w:spacing w:after="0"/>
        <w:ind w:left="0"/>
        <w:jc w:val="both"/>
      </w:pPr>
      <w:r>
        <w:rPr>
          <w:rFonts w:ascii="Times New Roman"/>
          <w:b w:val="false"/>
          <w:i w:val="false"/>
          <w:color w:val="000000"/>
          <w:sz w:val="28"/>
        </w:rPr>
        <w:t>
      Арбатская көшесі – 46, 48, 50, 52, 56, 58, 59а, 60, 61, 62, 63, 64, 65/2, 66, 67, 67/2, 68, 70, 71, 72, 73, 74, 75, 76, 78, 81, 83, 87, 87а, 89, 89а, 91, 93/2;</w:t>
      </w:r>
    </w:p>
    <w:bookmarkEnd w:id="480"/>
    <w:bookmarkStart w:name="z489" w:id="481"/>
    <w:p>
      <w:pPr>
        <w:spacing w:after="0"/>
        <w:ind w:left="0"/>
        <w:jc w:val="both"/>
      </w:pPr>
      <w:r>
        <w:rPr>
          <w:rFonts w:ascii="Times New Roman"/>
          <w:b w:val="false"/>
          <w:i w:val="false"/>
          <w:color w:val="000000"/>
          <w:sz w:val="28"/>
        </w:rPr>
        <w:t>
       Степная көшесі – 7, 9, 11, 13/1, 19, 21, 23, 27, 43, 51, 53, 55, 57, 59, 59/1, 61, 62, 62/2, 65, 67, 69, 71, 71а, 74б, 75, 76, 76/1, 77, 81, 82, 82а, 83, 87, 88/1, 88/2, 88/4, 88/5, 88/7, 90, 92, 96 ,96а, 104;</w:t>
      </w:r>
    </w:p>
    <w:bookmarkEnd w:id="481"/>
    <w:bookmarkStart w:name="z490" w:id="482"/>
    <w:p>
      <w:pPr>
        <w:spacing w:after="0"/>
        <w:ind w:left="0"/>
        <w:jc w:val="both"/>
      </w:pPr>
      <w:r>
        <w:rPr>
          <w:rFonts w:ascii="Times New Roman"/>
          <w:b w:val="false"/>
          <w:i w:val="false"/>
          <w:color w:val="000000"/>
          <w:sz w:val="28"/>
        </w:rPr>
        <w:t>
      Нахимов көшесі – 49, 50, 51, 52, 55, 57, 58, 59, 60, 61, 62, 63, 64, 65, 66, 67, 68, 69, 70, 71,71б, 73, 73а, 73б, 74, 75, 76, 77, 78, 79, 80, 82, 83, 85, 87, 88, 90;</w:t>
      </w:r>
    </w:p>
    <w:bookmarkEnd w:id="482"/>
    <w:bookmarkStart w:name="z491" w:id="483"/>
    <w:p>
      <w:pPr>
        <w:spacing w:after="0"/>
        <w:ind w:left="0"/>
        <w:jc w:val="both"/>
      </w:pPr>
      <w:r>
        <w:rPr>
          <w:rFonts w:ascii="Times New Roman"/>
          <w:b w:val="false"/>
          <w:i w:val="false"/>
          <w:color w:val="000000"/>
          <w:sz w:val="28"/>
        </w:rPr>
        <w:t xml:space="preserve">
       Новая көшесі – 11, 13, 15, 17/1, 19, 21, 23, 24, 25, 25а, 26, 27, 28, 30, 32, 34, 36, 38, 42, 65а, 66а, 67, 69, 71, 72, 73, 75, 76, 77, 79, 82, 84, 84а, 86, 86а, 88, 89, 89а, 90, 92, 93, 93а, 94, 95, 96, 97, 98, 99, 100, 101, 101а, 102, 103, 105, 106, 108, 112, 114, 116; </w:t>
      </w:r>
    </w:p>
    <w:bookmarkEnd w:id="483"/>
    <w:bookmarkStart w:name="z492" w:id="484"/>
    <w:p>
      <w:pPr>
        <w:spacing w:after="0"/>
        <w:ind w:left="0"/>
        <w:jc w:val="both"/>
      </w:pPr>
      <w:r>
        <w:rPr>
          <w:rFonts w:ascii="Times New Roman"/>
          <w:b w:val="false"/>
          <w:i w:val="false"/>
          <w:color w:val="000000"/>
          <w:sz w:val="28"/>
        </w:rPr>
        <w:t xml:space="preserve">
       Западная көшесі – 1, 3а, 5а, 6а, 7, 9, 11/1, 13а, 17, 18, 18/2, 19, 19а, 21, 23, 24, 25, 27, 33, 35, 37, 38, 39, 44, 45, 46, 48, 51, 56, 56/1, 57, 61, 61/1; </w:t>
      </w:r>
    </w:p>
    <w:bookmarkEnd w:id="484"/>
    <w:bookmarkStart w:name="z493" w:id="485"/>
    <w:p>
      <w:pPr>
        <w:spacing w:after="0"/>
        <w:ind w:left="0"/>
        <w:jc w:val="both"/>
      </w:pPr>
      <w:r>
        <w:rPr>
          <w:rFonts w:ascii="Times New Roman"/>
          <w:b w:val="false"/>
          <w:i w:val="false"/>
          <w:color w:val="000000"/>
          <w:sz w:val="28"/>
        </w:rPr>
        <w:t xml:space="preserve">
      Баженов көшесі – 49, 51, 54, 57, 58, 59, 60, 60а, 61, 62, 62а, 63, 64, 65, 66, 67, 68, 69, 70, 71, 73, 74, 75, 76, 77, 77а, 78, 79, 80, 81, 83, 84, 85, 86, 87, 88, 89, 90, 91, 92, 93, 94, 95; </w:t>
      </w:r>
    </w:p>
    <w:bookmarkEnd w:id="485"/>
    <w:bookmarkStart w:name="z494" w:id="486"/>
    <w:p>
      <w:pPr>
        <w:spacing w:after="0"/>
        <w:ind w:left="0"/>
        <w:jc w:val="both"/>
      </w:pPr>
      <w:r>
        <w:rPr>
          <w:rFonts w:ascii="Times New Roman"/>
          <w:b w:val="false"/>
          <w:i w:val="false"/>
          <w:color w:val="000000"/>
          <w:sz w:val="28"/>
        </w:rPr>
        <w:t>
      Москвин көшесі – 26, 30, 34, 36, 36а, 38, 39, 40, 42а, 44, 45, 47, 48, 48а, 50, 51, 52, 53, 54, 55, 57, 57/1, 58, 59, 61, 61/1, 62, 63, 64, 65а, 66, 67, 68, 69, 70, 71, 73,73/2, 74, 75, 75а, 79, 80, 81, 84, 85а, 86, 86/2, 87, 88а, 91, 91/1, 92, 92а, 93, 94, 97, 101;</w:t>
      </w:r>
    </w:p>
    <w:bookmarkEnd w:id="486"/>
    <w:bookmarkStart w:name="z495" w:id="487"/>
    <w:p>
      <w:pPr>
        <w:spacing w:after="0"/>
        <w:ind w:left="0"/>
        <w:jc w:val="both"/>
      </w:pPr>
      <w:r>
        <w:rPr>
          <w:rFonts w:ascii="Times New Roman"/>
          <w:b w:val="false"/>
          <w:i w:val="false"/>
          <w:color w:val="000000"/>
          <w:sz w:val="28"/>
        </w:rPr>
        <w:t xml:space="preserve">
      Геологический тұйық көшесі – 3, 4а, 5, 6, 9, 10, 11, 12, 13, 14, 15; </w:t>
      </w:r>
    </w:p>
    <w:bookmarkEnd w:id="487"/>
    <w:bookmarkStart w:name="z496" w:id="488"/>
    <w:p>
      <w:pPr>
        <w:spacing w:after="0"/>
        <w:ind w:left="0"/>
        <w:jc w:val="both"/>
      </w:pPr>
      <w:r>
        <w:rPr>
          <w:rFonts w:ascii="Times New Roman"/>
          <w:b w:val="false"/>
          <w:i w:val="false"/>
          <w:color w:val="000000"/>
          <w:sz w:val="28"/>
        </w:rPr>
        <w:t xml:space="preserve">
      Бульварный тұйық көшесі – 1, 2, 3, 4, 5, 6а, 7, 8, 10, 12, 13, 15, 16, 17, 18, 39, 40, 41, 42, 44, 46,48; </w:t>
      </w:r>
    </w:p>
    <w:bookmarkEnd w:id="488"/>
    <w:bookmarkStart w:name="z497" w:id="489"/>
    <w:p>
      <w:pPr>
        <w:spacing w:after="0"/>
        <w:ind w:left="0"/>
        <w:jc w:val="both"/>
      </w:pPr>
      <w:r>
        <w:rPr>
          <w:rFonts w:ascii="Times New Roman"/>
          <w:b w:val="false"/>
          <w:i w:val="false"/>
          <w:color w:val="000000"/>
          <w:sz w:val="28"/>
        </w:rPr>
        <w:t xml:space="preserve">
      Весенний тұйық көшесі – 2а, 3, 4, 8, 10, 12, 14, 17, 18, 19, 21; </w:t>
      </w:r>
    </w:p>
    <w:bookmarkEnd w:id="489"/>
    <w:bookmarkStart w:name="z498" w:id="490"/>
    <w:p>
      <w:pPr>
        <w:spacing w:after="0"/>
        <w:ind w:left="0"/>
        <w:jc w:val="both"/>
      </w:pPr>
      <w:r>
        <w:rPr>
          <w:rFonts w:ascii="Times New Roman"/>
          <w:b w:val="false"/>
          <w:i w:val="false"/>
          <w:color w:val="000000"/>
          <w:sz w:val="28"/>
        </w:rPr>
        <w:t>
      Охотская көшесі – 4, 6, 8, 10, 12;</w:t>
      </w:r>
    </w:p>
    <w:bookmarkEnd w:id="490"/>
    <w:bookmarkStart w:name="z499" w:id="491"/>
    <w:p>
      <w:pPr>
        <w:spacing w:after="0"/>
        <w:ind w:left="0"/>
        <w:jc w:val="both"/>
      </w:pPr>
      <w:r>
        <w:rPr>
          <w:rFonts w:ascii="Times New Roman"/>
          <w:b w:val="false"/>
          <w:i w:val="false"/>
          <w:color w:val="000000"/>
          <w:sz w:val="28"/>
        </w:rPr>
        <w:t>
      Свободный тұйық көшесі – 2а, 3, 8;</w:t>
      </w:r>
    </w:p>
    <w:bookmarkEnd w:id="491"/>
    <w:bookmarkStart w:name="z500" w:id="492"/>
    <w:p>
      <w:pPr>
        <w:spacing w:after="0"/>
        <w:ind w:left="0"/>
        <w:jc w:val="both"/>
      </w:pPr>
      <w:r>
        <w:rPr>
          <w:rFonts w:ascii="Times New Roman"/>
          <w:b w:val="false"/>
          <w:i w:val="false"/>
          <w:color w:val="000000"/>
          <w:sz w:val="28"/>
        </w:rPr>
        <w:t>
      Потемкин көшесі – 3, 5, 6, 7;</w:t>
      </w:r>
    </w:p>
    <w:bookmarkEnd w:id="492"/>
    <w:bookmarkStart w:name="z501" w:id="493"/>
    <w:p>
      <w:pPr>
        <w:spacing w:after="0"/>
        <w:ind w:left="0"/>
        <w:jc w:val="left"/>
      </w:pPr>
      <w:r>
        <w:rPr>
          <w:rFonts w:ascii="Times New Roman"/>
          <w:b/>
          <w:i w:val="false"/>
          <w:color w:val="000000"/>
        </w:rPr>
        <w:t xml:space="preserve"> №50 сайлау учаскесі</w:t>
      </w:r>
    </w:p>
    <w:bookmarkEnd w:id="493"/>
    <w:bookmarkStart w:name="z502" w:id="494"/>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94"/>
    <w:bookmarkStart w:name="z503" w:id="495"/>
    <w:p>
      <w:pPr>
        <w:spacing w:after="0"/>
        <w:ind w:left="0"/>
        <w:jc w:val="both"/>
      </w:pPr>
      <w:r>
        <w:rPr>
          <w:rFonts w:ascii="Times New Roman"/>
          <w:b w:val="false"/>
          <w:i w:val="false"/>
          <w:color w:val="000000"/>
          <w:sz w:val="28"/>
        </w:rPr>
        <w:t>
      Шекаралары:</w:t>
      </w:r>
    </w:p>
    <w:bookmarkEnd w:id="495"/>
    <w:bookmarkStart w:name="z504" w:id="496"/>
    <w:p>
      <w:pPr>
        <w:spacing w:after="0"/>
        <w:ind w:left="0"/>
        <w:jc w:val="both"/>
      </w:pPr>
      <w:r>
        <w:rPr>
          <w:rFonts w:ascii="Times New Roman"/>
          <w:b w:val="false"/>
          <w:i w:val="false"/>
          <w:color w:val="000000"/>
          <w:sz w:val="28"/>
        </w:rPr>
        <w:t>
      Ермеков көшесі - 102/8.</w:t>
      </w:r>
    </w:p>
    <w:bookmarkEnd w:id="496"/>
    <w:bookmarkStart w:name="z505" w:id="497"/>
    <w:p>
      <w:pPr>
        <w:spacing w:after="0"/>
        <w:ind w:left="0"/>
        <w:jc w:val="left"/>
      </w:pPr>
      <w:r>
        <w:rPr>
          <w:rFonts w:ascii="Times New Roman"/>
          <w:b/>
          <w:i w:val="false"/>
          <w:color w:val="000000"/>
        </w:rPr>
        <w:t xml:space="preserve"> №51 сайлау учаскесі</w:t>
      </w:r>
    </w:p>
    <w:bookmarkEnd w:id="497"/>
    <w:bookmarkStart w:name="z506" w:id="498"/>
    <w:p>
      <w:pPr>
        <w:spacing w:after="0"/>
        <w:ind w:left="0"/>
        <w:jc w:val="both"/>
      </w:pPr>
      <w:r>
        <w:rPr>
          <w:rFonts w:ascii="Times New Roman"/>
          <w:b w:val="false"/>
          <w:i w:val="false"/>
          <w:color w:val="000000"/>
          <w:sz w:val="28"/>
        </w:rPr>
        <w:t>
      Орталығы:Қазақстан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w:t>
      </w:r>
    </w:p>
    <w:bookmarkEnd w:id="498"/>
    <w:bookmarkStart w:name="z507" w:id="499"/>
    <w:p>
      <w:pPr>
        <w:spacing w:after="0"/>
        <w:ind w:left="0"/>
        <w:jc w:val="both"/>
      </w:pPr>
      <w:r>
        <w:rPr>
          <w:rFonts w:ascii="Times New Roman"/>
          <w:b w:val="false"/>
          <w:i w:val="false"/>
          <w:color w:val="000000"/>
          <w:sz w:val="28"/>
        </w:rPr>
        <w:t>
      Шекаралары:</w:t>
      </w:r>
    </w:p>
    <w:bookmarkEnd w:id="499"/>
    <w:bookmarkStart w:name="z508" w:id="500"/>
    <w:p>
      <w:pPr>
        <w:spacing w:after="0"/>
        <w:ind w:left="0"/>
        <w:jc w:val="both"/>
      </w:pPr>
      <w:r>
        <w:rPr>
          <w:rFonts w:ascii="Times New Roman"/>
          <w:b w:val="false"/>
          <w:i w:val="false"/>
          <w:color w:val="000000"/>
          <w:sz w:val="28"/>
        </w:rPr>
        <w:t>
      Асфальтная- көшесі - 16.</w:t>
      </w:r>
    </w:p>
    <w:bookmarkEnd w:id="500"/>
    <w:bookmarkStart w:name="z509" w:id="501"/>
    <w:p>
      <w:pPr>
        <w:spacing w:after="0"/>
        <w:ind w:left="0"/>
        <w:jc w:val="left"/>
      </w:pPr>
      <w:r>
        <w:rPr>
          <w:rFonts w:ascii="Times New Roman"/>
          <w:b/>
          <w:i w:val="false"/>
          <w:color w:val="000000"/>
        </w:rPr>
        <w:t xml:space="preserve"> №52 сайлау учаскесі</w:t>
      </w:r>
    </w:p>
    <w:bookmarkEnd w:id="501"/>
    <w:bookmarkStart w:name="z510" w:id="50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"№21 Негізгі орта мектебі" коммуналдық мемлекеттік мекемесі, Қазақстан көшесі, 40.</w:t>
      </w:r>
    </w:p>
    <w:bookmarkEnd w:id="502"/>
    <w:bookmarkStart w:name="z511" w:id="503"/>
    <w:p>
      <w:pPr>
        <w:spacing w:after="0"/>
        <w:ind w:left="0"/>
        <w:jc w:val="both"/>
      </w:pPr>
      <w:r>
        <w:rPr>
          <w:rFonts w:ascii="Times New Roman"/>
          <w:b w:val="false"/>
          <w:i w:val="false"/>
          <w:color w:val="000000"/>
          <w:sz w:val="28"/>
        </w:rPr>
        <w:t>
      Шекаралары:</w:t>
      </w:r>
    </w:p>
    <w:bookmarkEnd w:id="503"/>
    <w:bookmarkStart w:name="z512" w:id="504"/>
    <w:p>
      <w:pPr>
        <w:spacing w:after="0"/>
        <w:ind w:left="0"/>
        <w:jc w:val="both"/>
      </w:pPr>
      <w:r>
        <w:rPr>
          <w:rFonts w:ascii="Times New Roman"/>
          <w:b w:val="false"/>
          <w:i w:val="false"/>
          <w:color w:val="000000"/>
          <w:sz w:val="28"/>
        </w:rPr>
        <w:t>
      Сәкен Сейфуллин даңғылы - 43, 49, 51, 69, 71, 73, 75, 99/1, 99/2, 99/3, 99/4, 99/5, 99/6, 99/13, 99/16, 99/17;</w:t>
      </w:r>
    </w:p>
    <w:bookmarkEnd w:id="504"/>
    <w:bookmarkStart w:name="z513" w:id="505"/>
    <w:p>
      <w:pPr>
        <w:spacing w:after="0"/>
        <w:ind w:left="0"/>
        <w:jc w:val="both"/>
      </w:pPr>
      <w:r>
        <w:rPr>
          <w:rFonts w:ascii="Times New Roman"/>
          <w:b w:val="false"/>
          <w:i w:val="false"/>
          <w:color w:val="000000"/>
          <w:sz w:val="28"/>
        </w:rPr>
        <w:t>
      Путейская көшесі – 1, 2, 3, 3а,4, 5, 6, 7, 8, 9, 10, 11, 12, 13, 13а, 14;</w:t>
      </w:r>
    </w:p>
    <w:bookmarkEnd w:id="505"/>
    <w:bookmarkStart w:name="z514" w:id="506"/>
    <w:p>
      <w:pPr>
        <w:spacing w:after="0"/>
        <w:ind w:left="0"/>
        <w:jc w:val="both"/>
      </w:pPr>
      <w:r>
        <w:rPr>
          <w:rFonts w:ascii="Times New Roman"/>
          <w:b w:val="false"/>
          <w:i w:val="false"/>
          <w:color w:val="000000"/>
          <w:sz w:val="28"/>
        </w:rPr>
        <w:t>
      Бадин көшесі –3, 5, 21, 22, 23, 24, 25, 26, 27, 28, 29, 30, 30а, 31, 33, 35, 36, 37, 38, 39, 41, 43, 44, 45, 47, 49, 51, 53, 55, 57, 59, 61, 63, 65, 67;</w:t>
      </w:r>
    </w:p>
    <w:bookmarkEnd w:id="506"/>
    <w:bookmarkStart w:name="z515" w:id="507"/>
    <w:p>
      <w:pPr>
        <w:spacing w:after="0"/>
        <w:ind w:left="0"/>
        <w:jc w:val="both"/>
      </w:pPr>
      <w:r>
        <w:rPr>
          <w:rFonts w:ascii="Times New Roman"/>
          <w:b w:val="false"/>
          <w:i w:val="false"/>
          <w:color w:val="000000"/>
          <w:sz w:val="28"/>
        </w:rPr>
        <w:t>
      Посадочная көшесі –3, 4, 5, 6, 7, 8, 8а, 11,11а, 12, 13, 13а, 14, 15, 17, 19, 21, 23;</w:t>
      </w:r>
    </w:p>
    <w:bookmarkEnd w:id="507"/>
    <w:bookmarkStart w:name="z516" w:id="508"/>
    <w:p>
      <w:pPr>
        <w:spacing w:after="0"/>
        <w:ind w:left="0"/>
        <w:jc w:val="both"/>
      </w:pPr>
      <w:r>
        <w:rPr>
          <w:rFonts w:ascii="Times New Roman"/>
          <w:b w:val="false"/>
          <w:i w:val="false"/>
          <w:color w:val="000000"/>
          <w:sz w:val="28"/>
        </w:rPr>
        <w:t>
      Арбатская көшесі –4а, 7, 7а, 10, 11а, 12, 13, 13а, 13б, 14а, 15, 15а, 16, 17, 18, 22, 23, 24, 25, 26, 27, 29, 30, 32, 34, 35, 36, 37, 38, 40,40/1, 45, 49, 51, 53, 55;</w:t>
      </w:r>
    </w:p>
    <w:bookmarkEnd w:id="508"/>
    <w:bookmarkStart w:name="z517" w:id="509"/>
    <w:p>
      <w:pPr>
        <w:spacing w:after="0"/>
        <w:ind w:left="0"/>
        <w:jc w:val="both"/>
      </w:pPr>
      <w:r>
        <w:rPr>
          <w:rFonts w:ascii="Times New Roman"/>
          <w:b w:val="false"/>
          <w:i w:val="false"/>
          <w:color w:val="000000"/>
          <w:sz w:val="28"/>
        </w:rPr>
        <w:t>
      Нахимов көшесі –3, 3a, 4, 6, 6а, 7, 7a, 8, 9, 10, 11, 11а, 15, 15a, 17, 17a, 19, 21а, 23, 23а, 24, 25, 25а, 27а, 30, 31, 31а, 32, 33, 34, 38, 38/1, 38/2, 44, 46;</w:t>
      </w:r>
    </w:p>
    <w:bookmarkEnd w:id="509"/>
    <w:bookmarkStart w:name="z518" w:id="510"/>
    <w:p>
      <w:pPr>
        <w:spacing w:after="0"/>
        <w:ind w:left="0"/>
        <w:jc w:val="both"/>
      </w:pPr>
      <w:r>
        <w:rPr>
          <w:rFonts w:ascii="Times New Roman"/>
          <w:b w:val="false"/>
          <w:i w:val="false"/>
          <w:color w:val="000000"/>
          <w:sz w:val="28"/>
        </w:rPr>
        <w:t>
      Дальняя көшесі – 1, 2, 3, 3а, 4, 6, 9, 10, 11, 12;</w:t>
      </w:r>
    </w:p>
    <w:bookmarkEnd w:id="510"/>
    <w:bookmarkStart w:name="z519" w:id="511"/>
    <w:p>
      <w:pPr>
        <w:spacing w:after="0"/>
        <w:ind w:left="0"/>
        <w:jc w:val="both"/>
      </w:pPr>
      <w:r>
        <w:rPr>
          <w:rFonts w:ascii="Times New Roman"/>
          <w:b w:val="false"/>
          <w:i w:val="false"/>
          <w:color w:val="000000"/>
          <w:sz w:val="28"/>
        </w:rPr>
        <w:t>
      Баженов көшесі –4, 4а, 5, 6а, 7, 7а, 8, 8а, 9, 9а, 10, 11а, 12, 13, 13а, 14, 15, 16, 17, 17а, 18, 19, 20, 29, 30, 31, 32;</w:t>
      </w:r>
    </w:p>
    <w:bookmarkEnd w:id="511"/>
    <w:bookmarkStart w:name="z520" w:id="512"/>
    <w:p>
      <w:pPr>
        <w:spacing w:after="0"/>
        <w:ind w:left="0"/>
        <w:jc w:val="both"/>
      </w:pPr>
      <w:r>
        <w:rPr>
          <w:rFonts w:ascii="Times New Roman"/>
          <w:b w:val="false"/>
          <w:i w:val="false"/>
          <w:color w:val="000000"/>
          <w:sz w:val="28"/>
        </w:rPr>
        <w:t>
      Москвин көшесі –1/3, 2а, 3, 3а, 4, 5, 6, 6а, 7, 7а, 8, 8а, 10а, 11, 11б, 12а, 14, 20;</w:t>
      </w:r>
    </w:p>
    <w:bookmarkEnd w:id="512"/>
    <w:bookmarkStart w:name="z521" w:id="513"/>
    <w:p>
      <w:pPr>
        <w:spacing w:after="0"/>
        <w:ind w:left="0"/>
        <w:jc w:val="both"/>
      </w:pPr>
      <w:r>
        <w:rPr>
          <w:rFonts w:ascii="Times New Roman"/>
          <w:b w:val="false"/>
          <w:i w:val="false"/>
          <w:color w:val="000000"/>
          <w:sz w:val="28"/>
        </w:rPr>
        <w:t>
      Степная көшесі – 1, 1а, 1б;</w:t>
      </w:r>
    </w:p>
    <w:bookmarkEnd w:id="513"/>
    <w:bookmarkStart w:name="z522" w:id="514"/>
    <w:p>
      <w:pPr>
        <w:spacing w:after="0"/>
        <w:ind w:left="0"/>
        <w:jc w:val="both"/>
      </w:pPr>
      <w:r>
        <w:rPr>
          <w:rFonts w:ascii="Times New Roman"/>
          <w:b w:val="false"/>
          <w:i w:val="false"/>
          <w:color w:val="000000"/>
          <w:sz w:val="28"/>
        </w:rPr>
        <w:t xml:space="preserve">
      Охотская көшесі –3, 3а, 9, 11, 15, 17,18а, 19, 22, 23а, 24, 24а, 26, 26а, 28, 28а, 29, 30, 30/2, 31,30а, 32, 32а, 33, 33а, 34, 35, 36, 37, 37а, 39; </w:t>
      </w:r>
    </w:p>
    <w:bookmarkEnd w:id="514"/>
    <w:bookmarkStart w:name="z523" w:id="515"/>
    <w:p>
      <w:pPr>
        <w:spacing w:after="0"/>
        <w:ind w:left="0"/>
        <w:jc w:val="both"/>
      </w:pPr>
      <w:r>
        <w:rPr>
          <w:rFonts w:ascii="Times New Roman"/>
          <w:b w:val="false"/>
          <w:i w:val="false"/>
          <w:color w:val="000000"/>
          <w:sz w:val="28"/>
        </w:rPr>
        <w:t>
      Потемкин көшесі –12, 12а, 18/2, 19,19/1, 28, 30, 32, 33, 35, 35а, 37, 37а, 38,39, 41, 41а, 43, 43а, 45, 45а, 46, 48, 50, 52, 54;</w:t>
      </w:r>
    </w:p>
    <w:bookmarkEnd w:id="515"/>
    <w:bookmarkStart w:name="z524" w:id="516"/>
    <w:p>
      <w:pPr>
        <w:spacing w:after="0"/>
        <w:ind w:left="0"/>
        <w:jc w:val="both"/>
      </w:pPr>
      <w:r>
        <w:rPr>
          <w:rFonts w:ascii="Times New Roman"/>
          <w:b w:val="false"/>
          <w:i w:val="false"/>
          <w:color w:val="000000"/>
          <w:sz w:val="28"/>
        </w:rPr>
        <w:t xml:space="preserve">
      Радио тұйық көшесі – 7,11,13,14,20а; </w:t>
      </w:r>
    </w:p>
    <w:bookmarkEnd w:id="516"/>
    <w:bookmarkStart w:name="z525" w:id="517"/>
    <w:p>
      <w:pPr>
        <w:spacing w:after="0"/>
        <w:ind w:left="0"/>
        <w:jc w:val="both"/>
      </w:pPr>
      <w:r>
        <w:rPr>
          <w:rFonts w:ascii="Times New Roman"/>
          <w:b w:val="false"/>
          <w:i w:val="false"/>
          <w:color w:val="000000"/>
          <w:sz w:val="28"/>
        </w:rPr>
        <w:t>
      Казахстанская көшесі –39, 41, 45, 46, 51, 52, 53, 54, 55, 58, 73, 74, 77, 79, 81, 85, 89, 100, 101, 104, 106, 108, 110, 112, 113, 114, 115, 116, 118, 119, 120, 122, 124, 125, 127, 129, 131, 133, 135, 137, 143;</w:t>
      </w:r>
    </w:p>
    <w:bookmarkEnd w:id="517"/>
    <w:bookmarkStart w:name="z526" w:id="518"/>
    <w:p>
      <w:pPr>
        <w:spacing w:after="0"/>
        <w:ind w:left="0"/>
        <w:jc w:val="both"/>
      </w:pPr>
      <w:r>
        <w:rPr>
          <w:rFonts w:ascii="Times New Roman"/>
          <w:b w:val="false"/>
          <w:i w:val="false"/>
          <w:color w:val="000000"/>
          <w:sz w:val="28"/>
        </w:rPr>
        <w:t>
      Горноспасательная көшесі –38, 39, 40, 41, 43, 44, 45, 46, 47, 47а, 48, 49, 50, 51, 52, 53, 53а, 54, 55, 55а, 57а, 58, 59, 60, 61, 62, 63, 64, 65, 66, 68, 69, 70, 71, 72, 73, 73а, 74, 75, 75а, 76, 77, 77а, 78, 79, 79а, 80, 81, 81а, 82, 83, 83а, 84, 85, 85а, 86, 87, 87а, 88, 89, 89а, 90, 91,91а, 92,92/1, 93, 93а, 94, 96, 96а, 97, 98, 99,99/1, 101, 103, 105, 111, 117а, 118, 119, 122, 128, 132, 134, 147;</w:t>
      </w:r>
    </w:p>
    <w:bookmarkEnd w:id="518"/>
    <w:bookmarkStart w:name="z527" w:id="519"/>
    <w:p>
      <w:pPr>
        <w:spacing w:after="0"/>
        <w:ind w:left="0"/>
        <w:jc w:val="both"/>
      </w:pPr>
      <w:r>
        <w:rPr>
          <w:rFonts w:ascii="Times New Roman"/>
          <w:b w:val="false"/>
          <w:i w:val="false"/>
          <w:color w:val="000000"/>
          <w:sz w:val="28"/>
        </w:rPr>
        <w:t>
      Заводская көшесі – 33, 35, 36, 37, 38, 39, 40, 41, 42, 43, 44, 45, 46, 47, 48, 49, 50, 51, 52, 53, 54, 55, 56, 57, 58, 59, 60, 61, 62, 63, 64, 65, 66, 67, 68, 72, 74, 76, 78, 82, 84, 86, 90, 92, 94, 98, 100, 102, 104, 108, 110, 112, 114, 118,119, 120, 121, 122, 123, 124, 124/1, 125, 126, 128, 130, 132, 134а, 134б, 140, 144;</w:t>
      </w:r>
    </w:p>
    <w:bookmarkEnd w:id="519"/>
    <w:bookmarkStart w:name="z528" w:id="520"/>
    <w:p>
      <w:pPr>
        <w:spacing w:after="0"/>
        <w:ind w:left="0"/>
        <w:jc w:val="both"/>
      </w:pPr>
      <w:r>
        <w:rPr>
          <w:rFonts w:ascii="Times New Roman"/>
          <w:b w:val="false"/>
          <w:i w:val="false"/>
          <w:color w:val="000000"/>
          <w:sz w:val="28"/>
        </w:rPr>
        <w:t>
      Гладков көшесі –3, 4, 5, 6, 8, 9, 10, 11, 12, 13, 14, 17, 20, 26, 27, 28, 30, 32, 34, 36, 39, 40, 47, 49, 51, 52, 53, 55, 56, 57, 58, 59, 60, 61, 62, 63, 64, 65, 66, 68, 72, 74, 76;</w:t>
      </w:r>
    </w:p>
    <w:bookmarkEnd w:id="520"/>
    <w:bookmarkStart w:name="z529" w:id="521"/>
    <w:p>
      <w:pPr>
        <w:spacing w:after="0"/>
        <w:ind w:left="0"/>
        <w:jc w:val="both"/>
      </w:pPr>
      <w:r>
        <w:rPr>
          <w:rFonts w:ascii="Times New Roman"/>
          <w:b w:val="false"/>
          <w:i w:val="false"/>
          <w:color w:val="000000"/>
          <w:sz w:val="28"/>
        </w:rPr>
        <w:t>
      Балакирев көшесі – 2, 3, 5, 6, 7, 9, 12;</w:t>
      </w:r>
    </w:p>
    <w:bookmarkEnd w:id="521"/>
    <w:bookmarkStart w:name="z530" w:id="522"/>
    <w:p>
      <w:pPr>
        <w:spacing w:after="0"/>
        <w:ind w:left="0"/>
        <w:jc w:val="both"/>
      </w:pPr>
      <w:r>
        <w:rPr>
          <w:rFonts w:ascii="Times New Roman"/>
          <w:b w:val="false"/>
          <w:i w:val="false"/>
          <w:color w:val="000000"/>
          <w:sz w:val="28"/>
        </w:rPr>
        <w:t>
      Ангелина көшесі – 3, 5, 5/1, 6, 7, 8, 9, 10, 11, 12, 13, 14, 15, 16, 17, 19;</w:t>
      </w:r>
    </w:p>
    <w:bookmarkEnd w:id="522"/>
    <w:bookmarkStart w:name="z531" w:id="523"/>
    <w:p>
      <w:pPr>
        <w:spacing w:after="0"/>
        <w:ind w:left="0"/>
        <w:jc w:val="both"/>
      </w:pPr>
      <w:r>
        <w:rPr>
          <w:rFonts w:ascii="Times New Roman"/>
          <w:b w:val="false"/>
          <w:i w:val="false"/>
          <w:color w:val="000000"/>
          <w:sz w:val="28"/>
        </w:rPr>
        <w:t>
      Проточный тұйық көшесі –11;</w:t>
      </w:r>
    </w:p>
    <w:bookmarkEnd w:id="523"/>
    <w:bookmarkStart w:name="z532" w:id="524"/>
    <w:p>
      <w:pPr>
        <w:spacing w:after="0"/>
        <w:ind w:left="0"/>
        <w:jc w:val="both"/>
      </w:pPr>
      <w:r>
        <w:rPr>
          <w:rFonts w:ascii="Times New Roman"/>
          <w:b w:val="false"/>
          <w:i w:val="false"/>
          <w:color w:val="000000"/>
          <w:sz w:val="28"/>
        </w:rPr>
        <w:t>
      Руднев тұйық көшесі – 3, 4, 5, 9, 10, 11;</w:t>
      </w:r>
    </w:p>
    <w:bookmarkEnd w:id="524"/>
    <w:bookmarkStart w:name="z533" w:id="525"/>
    <w:p>
      <w:pPr>
        <w:spacing w:after="0"/>
        <w:ind w:left="0"/>
        <w:jc w:val="both"/>
      </w:pPr>
      <w:r>
        <w:rPr>
          <w:rFonts w:ascii="Times New Roman"/>
          <w:b w:val="false"/>
          <w:i w:val="false"/>
          <w:color w:val="000000"/>
          <w:sz w:val="28"/>
        </w:rPr>
        <w:t>
      Лесков көшесі – 1, 4, 6, 7, 8, 9, 10, 11, 12, 13, 14, 15, 16, 17, 18, 19, 20, 21, 27, 29, 34, 35;</w:t>
      </w:r>
    </w:p>
    <w:bookmarkEnd w:id="525"/>
    <w:bookmarkStart w:name="z534" w:id="526"/>
    <w:p>
      <w:pPr>
        <w:spacing w:after="0"/>
        <w:ind w:left="0"/>
        <w:jc w:val="both"/>
      </w:pPr>
      <w:r>
        <w:rPr>
          <w:rFonts w:ascii="Times New Roman"/>
          <w:b w:val="false"/>
          <w:i w:val="false"/>
          <w:color w:val="000000"/>
          <w:sz w:val="28"/>
        </w:rPr>
        <w:t>
      Ровенская көшесі –1, 2, 3, 3/1, 6, 8, 10, 12, 14,15, 16, 17, 18, 18а, 20, 20а, 22, 24, 24а, 26, 26а, 28, 28а, 30, 32, 34, 36, 38, 40, 42, 44, 46, 48, 50, 52, 52а, 54, 54а, 56, 56а, 58, 58а, 60, 60а, 62, 62а, 64, 66;</w:t>
      </w:r>
    </w:p>
    <w:bookmarkEnd w:id="526"/>
    <w:bookmarkStart w:name="z535" w:id="527"/>
    <w:p>
      <w:pPr>
        <w:spacing w:after="0"/>
        <w:ind w:left="0"/>
        <w:jc w:val="both"/>
      </w:pPr>
      <w:r>
        <w:rPr>
          <w:rFonts w:ascii="Times New Roman"/>
          <w:b w:val="false"/>
          <w:i w:val="false"/>
          <w:color w:val="000000"/>
          <w:sz w:val="28"/>
        </w:rPr>
        <w:t>
      Сквозной тұйық көшесі – 2, 3, 5, 6, 7, 9, 10, 11, 12, 13, 13а, 14, 15;</w:t>
      </w:r>
    </w:p>
    <w:bookmarkEnd w:id="527"/>
    <w:bookmarkStart w:name="z536" w:id="528"/>
    <w:p>
      <w:pPr>
        <w:spacing w:after="0"/>
        <w:ind w:left="0"/>
        <w:jc w:val="both"/>
      </w:pPr>
      <w:r>
        <w:rPr>
          <w:rFonts w:ascii="Times New Roman"/>
          <w:b w:val="false"/>
          <w:i w:val="false"/>
          <w:color w:val="000000"/>
          <w:sz w:val="28"/>
        </w:rPr>
        <w:t>
      Яблочный тұйық көшесі – 1, 2, 3, 4, 5, 6, 7, 8, 10, 11, 14, 15, 16,17;</w:t>
      </w:r>
    </w:p>
    <w:bookmarkEnd w:id="528"/>
    <w:bookmarkStart w:name="z537" w:id="529"/>
    <w:p>
      <w:pPr>
        <w:spacing w:after="0"/>
        <w:ind w:left="0"/>
        <w:jc w:val="both"/>
      </w:pPr>
      <w:r>
        <w:rPr>
          <w:rFonts w:ascii="Times New Roman"/>
          <w:b w:val="false"/>
          <w:i w:val="false"/>
          <w:color w:val="000000"/>
          <w:sz w:val="28"/>
        </w:rPr>
        <w:t>
      Нарманбет Төлепов көшесі –56, 57, 58, 60, 61, 62, 64, 65, 66, 67, 68, 69, 70, 71, 72, 73, 74, 75, 76, 77, 78, 78/2, 79, 80, 81, 82, 83, 84, 85, 86, 87, 88, 89, 90, 91, 91а, 92, 93, 94, 95, 96, 97, 98, 99, 100, 101, 102, 103, 105, 107, 109;</w:t>
      </w:r>
    </w:p>
    <w:bookmarkEnd w:id="529"/>
    <w:bookmarkStart w:name="z538" w:id="530"/>
    <w:p>
      <w:pPr>
        <w:spacing w:after="0"/>
        <w:ind w:left="0"/>
        <w:jc w:val="both"/>
      </w:pPr>
      <w:r>
        <w:rPr>
          <w:rFonts w:ascii="Times New Roman"/>
          <w:b w:val="false"/>
          <w:i w:val="false"/>
          <w:color w:val="000000"/>
          <w:sz w:val="28"/>
        </w:rPr>
        <w:t>
      Механическая көшесі –89, 89а, 91, 91а;</w:t>
      </w:r>
    </w:p>
    <w:bookmarkEnd w:id="530"/>
    <w:bookmarkStart w:name="z539" w:id="531"/>
    <w:p>
      <w:pPr>
        <w:spacing w:after="0"/>
        <w:ind w:left="0"/>
        <w:jc w:val="both"/>
      </w:pPr>
      <w:r>
        <w:rPr>
          <w:rFonts w:ascii="Times New Roman"/>
          <w:b w:val="false"/>
          <w:i w:val="false"/>
          <w:color w:val="000000"/>
          <w:sz w:val="28"/>
        </w:rPr>
        <w:t>
      Саран тас жолы –108, 112, 117, 118, 120.122;</w:t>
      </w:r>
    </w:p>
    <w:bookmarkEnd w:id="531"/>
    <w:bookmarkStart w:name="z540" w:id="532"/>
    <w:p>
      <w:pPr>
        <w:spacing w:after="0"/>
        <w:ind w:left="0"/>
        <w:jc w:val="both"/>
      </w:pPr>
      <w:r>
        <w:rPr>
          <w:rFonts w:ascii="Times New Roman"/>
          <w:b w:val="false"/>
          <w:i w:val="false"/>
          <w:color w:val="000000"/>
          <w:sz w:val="28"/>
        </w:rPr>
        <w:t>
      Проектный тұйық көшесі –2, 3, 4, 5, 6, 6/2, 7, 7а, 8, 8б, 9, 10, 11, 13, 14, 15, 16, 17, 18, 19, 20, 21, 23/1, 24, 25, 26, 27, 27а, 28, 28а;</w:t>
      </w:r>
    </w:p>
    <w:bookmarkEnd w:id="532"/>
    <w:bookmarkStart w:name="z541" w:id="533"/>
    <w:p>
      <w:pPr>
        <w:spacing w:after="0"/>
        <w:ind w:left="0"/>
        <w:jc w:val="both"/>
      </w:pPr>
      <w:r>
        <w:rPr>
          <w:rFonts w:ascii="Times New Roman"/>
          <w:b w:val="false"/>
          <w:i w:val="false"/>
          <w:color w:val="000000"/>
          <w:sz w:val="28"/>
        </w:rPr>
        <w:t>
      Янка Купала көшесі –4, 5, 6, 7, 8, 9, 10, 11, 11/1;</w:t>
      </w:r>
    </w:p>
    <w:bookmarkEnd w:id="533"/>
    <w:bookmarkStart w:name="z542" w:id="534"/>
    <w:p>
      <w:pPr>
        <w:spacing w:after="0"/>
        <w:ind w:left="0"/>
        <w:jc w:val="both"/>
      </w:pPr>
      <w:r>
        <w:rPr>
          <w:rFonts w:ascii="Times New Roman"/>
          <w:b w:val="false"/>
          <w:i w:val="false"/>
          <w:color w:val="000000"/>
          <w:sz w:val="28"/>
        </w:rPr>
        <w:t>
      Хаби - Халиулин көшесі –28, 29, 30, 31, 32, 33, 35, 36, 37, 40, 41, 42;</w:t>
      </w:r>
    </w:p>
    <w:bookmarkEnd w:id="534"/>
    <w:bookmarkStart w:name="z543" w:id="535"/>
    <w:p>
      <w:pPr>
        <w:spacing w:after="0"/>
        <w:ind w:left="0"/>
        <w:jc w:val="both"/>
      </w:pPr>
      <w:r>
        <w:rPr>
          <w:rFonts w:ascii="Times New Roman"/>
          <w:b w:val="false"/>
          <w:i w:val="false"/>
          <w:color w:val="000000"/>
          <w:sz w:val="28"/>
        </w:rPr>
        <w:t>
      Рыночная көшесі –22а,23а, 32, 33, 33а, 34, 34а, 35, 36, 37, 38, 39, 40, 41, 42, 43, 43а, 44, 44а, 45, 46, 47, 48, 49, 50, 51, 52, 53, 53а, 55, 59, 61, 63, 65, 67;</w:t>
      </w:r>
    </w:p>
    <w:bookmarkEnd w:id="535"/>
    <w:bookmarkStart w:name="z544" w:id="536"/>
    <w:p>
      <w:pPr>
        <w:spacing w:after="0"/>
        <w:ind w:left="0"/>
        <w:jc w:val="both"/>
      </w:pPr>
      <w:r>
        <w:rPr>
          <w:rFonts w:ascii="Times New Roman"/>
          <w:b w:val="false"/>
          <w:i w:val="false"/>
          <w:color w:val="000000"/>
          <w:sz w:val="28"/>
        </w:rPr>
        <w:t>
      Выборный тұйық көшесі –3, 4, 5, 6, 7, 8, 9, 10, 11, 12, 13, 14;</w:t>
      </w:r>
    </w:p>
    <w:bookmarkEnd w:id="536"/>
    <w:bookmarkStart w:name="z545" w:id="537"/>
    <w:p>
      <w:pPr>
        <w:spacing w:after="0"/>
        <w:ind w:left="0"/>
        <w:jc w:val="both"/>
      </w:pPr>
      <w:r>
        <w:rPr>
          <w:rFonts w:ascii="Times New Roman"/>
          <w:b w:val="false"/>
          <w:i w:val="false"/>
          <w:color w:val="000000"/>
          <w:sz w:val="28"/>
        </w:rPr>
        <w:t>
      Алтайская көшесі –25, 27, 31/1, 122,122а;</w:t>
      </w:r>
    </w:p>
    <w:bookmarkEnd w:id="537"/>
    <w:bookmarkStart w:name="z546" w:id="538"/>
    <w:p>
      <w:pPr>
        <w:spacing w:after="0"/>
        <w:ind w:left="0"/>
        <w:jc w:val="left"/>
      </w:pPr>
      <w:r>
        <w:rPr>
          <w:rFonts w:ascii="Times New Roman"/>
          <w:b/>
          <w:i w:val="false"/>
          <w:color w:val="000000"/>
        </w:rPr>
        <w:t xml:space="preserve"> №53 сайлау учаскесі</w:t>
      </w:r>
    </w:p>
    <w:bookmarkEnd w:id="538"/>
    <w:bookmarkStart w:name="z547" w:id="53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39"/>
    <w:bookmarkStart w:name="z548" w:id="540"/>
    <w:p>
      <w:pPr>
        <w:spacing w:after="0"/>
        <w:ind w:left="0"/>
        <w:jc w:val="both"/>
      </w:pPr>
      <w:r>
        <w:rPr>
          <w:rFonts w:ascii="Times New Roman"/>
          <w:b w:val="false"/>
          <w:i w:val="false"/>
          <w:color w:val="000000"/>
          <w:sz w:val="28"/>
        </w:rPr>
        <w:t>
      Шекаралары:</w:t>
      </w:r>
    </w:p>
    <w:bookmarkEnd w:id="540"/>
    <w:bookmarkStart w:name="z549" w:id="541"/>
    <w:p>
      <w:pPr>
        <w:spacing w:after="0"/>
        <w:ind w:left="0"/>
        <w:jc w:val="both"/>
      </w:pPr>
      <w:r>
        <w:rPr>
          <w:rFonts w:ascii="Times New Roman"/>
          <w:b w:val="false"/>
          <w:i w:val="false"/>
          <w:color w:val="000000"/>
          <w:sz w:val="28"/>
        </w:rPr>
        <w:t>
      Сәкен Сейфуллин даңғылы - 10, 10А, 10/1.</w:t>
      </w:r>
    </w:p>
    <w:bookmarkEnd w:id="541"/>
    <w:bookmarkStart w:name="z550" w:id="542"/>
    <w:p>
      <w:pPr>
        <w:spacing w:after="0"/>
        <w:ind w:left="0"/>
        <w:jc w:val="both"/>
      </w:pPr>
      <w:r>
        <w:rPr>
          <w:rFonts w:ascii="Times New Roman"/>
          <w:b w:val="false"/>
          <w:i w:val="false"/>
          <w:color w:val="000000"/>
          <w:sz w:val="28"/>
        </w:rPr>
        <w:t>
      Крылов көшесі – 38/2, 40/2, 42, 42/3, 42/4, 44, 46, 48, 57/5, 63/3, 69/2,73/2, 79, 83а, 90/1, 90/2;</w:t>
      </w:r>
    </w:p>
    <w:bookmarkEnd w:id="542"/>
    <w:bookmarkStart w:name="z551" w:id="543"/>
    <w:p>
      <w:pPr>
        <w:spacing w:after="0"/>
        <w:ind w:left="0"/>
        <w:jc w:val="both"/>
      </w:pPr>
      <w:r>
        <w:rPr>
          <w:rFonts w:ascii="Times New Roman"/>
          <w:b w:val="false"/>
          <w:i w:val="false"/>
          <w:color w:val="000000"/>
          <w:sz w:val="28"/>
        </w:rPr>
        <w:t>
      Қасым Аманжолов көшесі - 59, 65/4, 67, 67/3, 69, 71а, 71, 76/1, 76/2;</w:t>
      </w:r>
    </w:p>
    <w:bookmarkEnd w:id="543"/>
    <w:bookmarkStart w:name="z552" w:id="544"/>
    <w:p>
      <w:pPr>
        <w:spacing w:after="0"/>
        <w:ind w:left="0"/>
        <w:jc w:val="both"/>
      </w:pPr>
      <w:r>
        <w:rPr>
          <w:rFonts w:ascii="Times New Roman"/>
          <w:b w:val="false"/>
          <w:i w:val="false"/>
          <w:color w:val="000000"/>
          <w:sz w:val="28"/>
        </w:rPr>
        <w:t>
      Мичурин көшесі – 21/1, 21/2, 21/3, 27/2, 28,29/2, 30/4, 60/2, 62/2, 62/3, 68/2,70/2, 72/2, 74/2;</w:t>
      </w:r>
    </w:p>
    <w:bookmarkEnd w:id="544"/>
    <w:bookmarkStart w:name="z553" w:id="545"/>
    <w:p>
      <w:pPr>
        <w:spacing w:after="0"/>
        <w:ind w:left="0"/>
        <w:jc w:val="left"/>
      </w:pPr>
      <w:r>
        <w:rPr>
          <w:rFonts w:ascii="Times New Roman"/>
          <w:b/>
          <w:i w:val="false"/>
          <w:color w:val="000000"/>
        </w:rPr>
        <w:t xml:space="preserve"> №54 сайлау учаскесі</w:t>
      </w:r>
    </w:p>
    <w:bookmarkEnd w:id="545"/>
    <w:bookmarkStart w:name="z554" w:id="54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46"/>
    <w:bookmarkStart w:name="z555" w:id="547"/>
    <w:p>
      <w:pPr>
        <w:spacing w:after="0"/>
        <w:ind w:left="0"/>
        <w:jc w:val="both"/>
      </w:pPr>
      <w:r>
        <w:rPr>
          <w:rFonts w:ascii="Times New Roman"/>
          <w:b w:val="false"/>
          <w:i w:val="false"/>
          <w:color w:val="000000"/>
          <w:sz w:val="28"/>
        </w:rPr>
        <w:t>
      Шекаралары:</w:t>
      </w:r>
    </w:p>
    <w:bookmarkEnd w:id="547"/>
    <w:bookmarkStart w:name="z556" w:id="548"/>
    <w:p>
      <w:pPr>
        <w:spacing w:after="0"/>
        <w:ind w:left="0"/>
        <w:jc w:val="both"/>
      </w:pPr>
      <w:r>
        <w:rPr>
          <w:rFonts w:ascii="Times New Roman"/>
          <w:b w:val="false"/>
          <w:i w:val="false"/>
          <w:color w:val="000000"/>
          <w:sz w:val="28"/>
        </w:rPr>
        <w:t>
      Қасым Аманжолов көшесі - 1у, 2а, 2у, 3/1, 4у, 5, 5у, 7/1, 7а, 9у,18у, 30, 31, 33, 33/1, 35/1, 37, 39, 41, 41/2, 43, 43/2, 43/3, 43/4, 43/6, 45, 49, 51, 55, 55а, 61, 63, 78/5, 78/6, 80, 82, 82/3, 82/4, 84, 84/2, 84/3, 86/2, 86/3, 88, 88/2, 88/3, , 90/2, 90/3, 92/1, 92/3, 92/4, 92/5, 92у, 94/2, 94/3, 94/4, 94/7, 94в, 96у, 96/1, 96/3, 96/5, 96/11, 98/7,100, 102, 102/1, 148а, 160;</w:t>
      </w:r>
    </w:p>
    <w:bookmarkEnd w:id="548"/>
    <w:bookmarkStart w:name="z557" w:id="549"/>
    <w:p>
      <w:pPr>
        <w:spacing w:after="0"/>
        <w:ind w:left="0"/>
        <w:jc w:val="both"/>
      </w:pPr>
      <w:r>
        <w:rPr>
          <w:rFonts w:ascii="Times New Roman"/>
          <w:b w:val="false"/>
          <w:i w:val="false"/>
          <w:color w:val="000000"/>
          <w:sz w:val="28"/>
        </w:rPr>
        <w:t>
      Мичурин көшесі - 23А, 23Б;</w:t>
      </w:r>
    </w:p>
    <w:bookmarkEnd w:id="549"/>
    <w:bookmarkStart w:name="z558" w:id="550"/>
    <w:p>
      <w:pPr>
        <w:spacing w:after="0"/>
        <w:ind w:left="0"/>
        <w:jc w:val="both"/>
      </w:pPr>
      <w:r>
        <w:rPr>
          <w:rFonts w:ascii="Times New Roman"/>
          <w:b w:val="false"/>
          <w:i w:val="false"/>
          <w:color w:val="000000"/>
          <w:sz w:val="28"/>
        </w:rPr>
        <w:t>
      Крылов көшесі - 32, 34, 36, 38, 42/1,43, 49,58а;</w:t>
      </w:r>
    </w:p>
    <w:bookmarkEnd w:id="550"/>
    <w:bookmarkStart w:name="z559" w:id="551"/>
    <w:p>
      <w:pPr>
        <w:spacing w:after="0"/>
        <w:ind w:left="0"/>
        <w:jc w:val="left"/>
      </w:pPr>
      <w:r>
        <w:rPr>
          <w:rFonts w:ascii="Times New Roman"/>
          <w:b/>
          <w:i w:val="false"/>
          <w:color w:val="000000"/>
        </w:rPr>
        <w:t xml:space="preserve"> №55 сайлау учаскесі</w:t>
      </w:r>
    </w:p>
    <w:bookmarkEnd w:id="551"/>
    <w:bookmarkStart w:name="z560" w:id="552"/>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552"/>
    <w:bookmarkStart w:name="z561" w:id="553"/>
    <w:p>
      <w:pPr>
        <w:spacing w:after="0"/>
        <w:ind w:left="0"/>
        <w:jc w:val="both"/>
      </w:pPr>
      <w:r>
        <w:rPr>
          <w:rFonts w:ascii="Times New Roman"/>
          <w:b w:val="false"/>
          <w:i w:val="false"/>
          <w:color w:val="000000"/>
          <w:sz w:val="28"/>
        </w:rPr>
        <w:t>
      Шекаралары:</w:t>
      </w:r>
    </w:p>
    <w:bookmarkEnd w:id="553"/>
    <w:bookmarkStart w:name="z562" w:id="554"/>
    <w:p>
      <w:pPr>
        <w:spacing w:after="0"/>
        <w:ind w:left="0"/>
        <w:jc w:val="both"/>
      </w:pPr>
      <w:r>
        <w:rPr>
          <w:rFonts w:ascii="Times New Roman"/>
          <w:b w:val="false"/>
          <w:i w:val="false"/>
          <w:color w:val="000000"/>
          <w:sz w:val="28"/>
        </w:rPr>
        <w:t>
      Витебская көшесі–2, 4, 6, 8, 10, 12, 16, 18, 19/2, 20,21, 22, 44;</w:t>
      </w:r>
    </w:p>
    <w:bookmarkEnd w:id="554"/>
    <w:bookmarkStart w:name="z563" w:id="555"/>
    <w:p>
      <w:pPr>
        <w:spacing w:after="0"/>
        <w:ind w:left="0"/>
        <w:jc w:val="both"/>
      </w:pPr>
      <w:r>
        <w:rPr>
          <w:rFonts w:ascii="Times New Roman"/>
          <w:b w:val="false"/>
          <w:i w:val="false"/>
          <w:color w:val="000000"/>
          <w:sz w:val="28"/>
        </w:rPr>
        <w:t>
      Нарвская көшесі– 3, 5, 7, 9, 11, 13;</w:t>
      </w:r>
    </w:p>
    <w:bookmarkEnd w:id="555"/>
    <w:bookmarkStart w:name="z564" w:id="556"/>
    <w:p>
      <w:pPr>
        <w:spacing w:after="0"/>
        <w:ind w:left="0"/>
        <w:jc w:val="both"/>
      </w:pPr>
      <w:r>
        <w:rPr>
          <w:rFonts w:ascii="Times New Roman"/>
          <w:b w:val="false"/>
          <w:i w:val="false"/>
          <w:color w:val="000000"/>
          <w:sz w:val="28"/>
        </w:rPr>
        <w:t>
      Анжерская көшесі– 1, 3, 4, 6, 6/2, 7, 8, 9, 9/2, 10, 12, 13/1, 14, 15, 17, 18, 19, 20, 21, 23;</w:t>
      </w:r>
    </w:p>
    <w:bookmarkEnd w:id="556"/>
    <w:bookmarkStart w:name="z565" w:id="557"/>
    <w:p>
      <w:pPr>
        <w:spacing w:after="0"/>
        <w:ind w:left="0"/>
        <w:jc w:val="both"/>
      </w:pPr>
      <w:r>
        <w:rPr>
          <w:rFonts w:ascii="Times New Roman"/>
          <w:b w:val="false"/>
          <w:i w:val="false"/>
          <w:color w:val="000000"/>
          <w:sz w:val="28"/>
        </w:rPr>
        <w:t xml:space="preserve">
      Крамский көшесі– 1, 2, 3, 4, 5, 6, 7, 8, 9, 10, 11, 12, 13, 14, 15, 16, 17, 18, 19, 20, 21, 22, 26, 27, 29, 44/5, 44/8; </w:t>
      </w:r>
    </w:p>
    <w:bookmarkEnd w:id="557"/>
    <w:bookmarkStart w:name="z566" w:id="558"/>
    <w:p>
      <w:pPr>
        <w:spacing w:after="0"/>
        <w:ind w:left="0"/>
        <w:jc w:val="both"/>
      </w:pPr>
      <w:r>
        <w:rPr>
          <w:rFonts w:ascii="Times New Roman"/>
          <w:b w:val="false"/>
          <w:i w:val="false"/>
          <w:color w:val="000000"/>
          <w:sz w:val="28"/>
        </w:rPr>
        <w:t>
      Рационализаторов көшесі – 1, 2, 3, 4, 5, 6, 7, 8, 9, 10, 11, 12, 13, 14, 15, 16, 17, 18, 22;</w:t>
      </w:r>
    </w:p>
    <w:bookmarkEnd w:id="558"/>
    <w:bookmarkStart w:name="z567" w:id="559"/>
    <w:p>
      <w:pPr>
        <w:spacing w:after="0"/>
        <w:ind w:left="0"/>
        <w:jc w:val="both"/>
      </w:pPr>
      <w:r>
        <w:rPr>
          <w:rFonts w:ascii="Times New Roman"/>
          <w:b w:val="false"/>
          <w:i w:val="false"/>
          <w:color w:val="000000"/>
          <w:sz w:val="28"/>
        </w:rPr>
        <w:t>
      Липецкая көшесі – 1, 2, 2/2, 3, 4, 5, 7, 7/1, 7/2, 7/3, 9, 11, 11а, 13, 15, 16, 17, 18, 19, 21, 23, 24, 25, 27, 31, 33, 35, 39, 41, 43, 45, 47, 51, 53, 55, 57;</w:t>
      </w:r>
    </w:p>
    <w:bookmarkEnd w:id="559"/>
    <w:bookmarkStart w:name="z568" w:id="560"/>
    <w:p>
      <w:pPr>
        <w:spacing w:after="0"/>
        <w:ind w:left="0"/>
        <w:jc w:val="both"/>
      </w:pPr>
      <w:r>
        <w:rPr>
          <w:rFonts w:ascii="Times New Roman"/>
          <w:b w:val="false"/>
          <w:i w:val="false"/>
          <w:color w:val="000000"/>
          <w:sz w:val="28"/>
        </w:rPr>
        <w:t>
      Липецкий тұйық көшесі – 1, 2, 3, 4, 5, 6, 7, 8, 9, 10, 11;</w:t>
      </w:r>
    </w:p>
    <w:bookmarkEnd w:id="560"/>
    <w:bookmarkStart w:name="z569" w:id="561"/>
    <w:p>
      <w:pPr>
        <w:spacing w:after="0"/>
        <w:ind w:left="0"/>
        <w:jc w:val="both"/>
      </w:pPr>
      <w:r>
        <w:rPr>
          <w:rFonts w:ascii="Times New Roman"/>
          <w:b w:val="false"/>
          <w:i w:val="false"/>
          <w:color w:val="000000"/>
          <w:sz w:val="28"/>
        </w:rPr>
        <w:t>
      Энтузиастар көшесі – 1, 2, 3, 4, 4а, 5, 6, 6а, 7, 8, 8а, 9, 10, 10а, 11, 12, 13, 14, 14а, 15, 16, 16а, 17, 18, 19, 20, 22, 23,;</w:t>
      </w:r>
    </w:p>
    <w:bookmarkEnd w:id="561"/>
    <w:bookmarkStart w:name="z570" w:id="562"/>
    <w:p>
      <w:pPr>
        <w:spacing w:after="0"/>
        <w:ind w:left="0"/>
        <w:jc w:val="both"/>
      </w:pPr>
      <w:r>
        <w:rPr>
          <w:rFonts w:ascii="Times New Roman"/>
          <w:b w:val="false"/>
          <w:i w:val="false"/>
          <w:color w:val="000000"/>
          <w:sz w:val="28"/>
        </w:rPr>
        <w:t xml:space="preserve">
      Энтузиастар тұйық көшесі –2, 4, 5, 6, 8, 8а, 9,10, 11, 12, 13, 14, 15, 17, 18, 19, 21, 22. 23, 25, 26, 27, 28, 29, 30; </w:t>
      </w:r>
    </w:p>
    <w:bookmarkEnd w:id="562"/>
    <w:bookmarkStart w:name="z571" w:id="563"/>
    <w:p>
      <w:pPr>
        <w:spacing w:after="0"/>
        <w:ind w:left="0"/>
        <w:jc w:val="both"/>
      </w:pPr>
      <w:r>
        <w:rPr>
          <w:rFonts w:ascii="Times New Roman"/>
          <w:b w:val="false"/>
          <w:i w:val="false"/>
          <w:color w:val="000000"/>
          <w:sz w:val="28"/>
        </w:rPr>
        <w:t>
      Бобруйская көшесі – 1, 1а, 2, 2а, 3а, 4, 4а, 5, 5а, 6, 7, 7а, 8, 10, 11, 12, 13, 14, 15, 16, 17, 18, 19, 20, 21, 22, 23, 24, 25, 26, 27, 28, 29, 30, 31, 32, 33, 34, 35, 36, 37, 38, 39, 40, 41;.</w:t>
      </w:r>
    </w:p>
    <w:bookmarkEnd w:id="563"/>
    <w:bookmarkStart w:name="z572" w:id="564"/>
    <w:p>
      <w:pPr>
        <w:spacing w:after="0"/>
        <w:ind w:left="0"/>
        <w:jc w:val="left"/>
      </w:pPr>
      <w:r>
        <w:rPr>
          <w:rFonts w:ascii="Times New Roman"/>
          <w:b/>
          <w:i w:val="false"/>
          <w:color w:val="000000"/>
        </w:rPr>
        <w:t xml:space="preserve"> №56 сайлау учаскесі</w:t>
      </w:r>
    </w:p>
    <w:bookmarkEnd w:id="564"/>
    <w:bookmarkStart w:name="z573" w:id="565"/>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w:t>
      </w:r>
    </w:p>
    <w:bookmarkEnd w:id="565"/>
    <w:bookmarkStart w:name="z574" w:id="566"/>
    <w:p>
      <w:pPr>
        <w:spacing w:after="0"/>
        <w:ind w:left="0"/>
        <w:jc w:val="both"/>
      </w:pPr>
      <w:r>
        <w:rPr>
          <w:rFonts w:ascii="Times New Roman"/>
          <w:b w:val="false"/>
          <w:i w:val="false"/>
          <w:color w:val="000000"/>
          <w:sz w:val="28"/>
        </w:rPr>
        <w:t>
      Шекаралары:</w:t>
      </w:r>
    </w:p>
    <w:bookmarkEnd w:id="566"/>
    <w:bookmarkStart w:name="z575" w:id="567"/>
    <w:p>
      <w:pPr>
        <w:spacing w:after="0"/>
        <w:ind w:left="0"/>
        <w:jc w:val="both"/>
      </w:pPr>
      <w:r>
        <w:rPr>
          <w:rFonts w:ascii="Times New Roman"/>
          <w:b w:val="false"/>
          <w:i w:val="false"/>
          <w:color w:val="000000"/>
          <w:sz w:val="28"/>
        </w:rPr>
        <w:t>
      Қасым Аманжолов көшесі - 189.</w:t>
      </w:r>
    </w:p>
    <w:bookmarkEnd w:id="567"/>
    <w:bookmarkStart w:name="z576" w:id="568"/>
    <w:p>
      <w:pPr>
        <w:spacing w:after="0"/>
        <w:ind w:left="0"/>
        <w:jc w:val="left"/>
      </w:pPr>
      <w:r>
        <w:rPr>
          <w:rFonts w:ascii="Times New Roman"/>
          <w:b/>
          <w:i w:val="false"/>
          <w:color w:val="000000"/>
        </w:rPr>
        <w:t xml:space="preserve"> №57 сайлау учаскесі</w:t>
      </w:r>
    </w:p>
    <w:bookmarkEnd w:id="568"/>
    <w:bookmarkStart w:name="z577" w:id="569"/>
    <w:p>
      <w:pPr>
        <w:spacing w:after="0"/>
        <w:ind w:left="0"/>
        <w:jc w:val="both"/>
      </w:pPr>
      <w:r>
        <w:rPr>
          <w:rFonts w:ascii="Times New Roman"/>
          <w:b w:val="false"/>
          <w:i w:val="false"/>
          <w:color w:val="000000"/>
          <w:sz w:val="28"/>
        </w:rPr>
        <w:t xml:space="preserve">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w:t>
      </w:r>
    </w:p>
    <w:bookmarkEnd w:id="569"/>
    <w:bookmarkStart w:name="z578" w:id="570"/>
    <w:p>
      <w:pPr>
        <w:spacing w:after="0"/>
        <w:ind w:left="0"/>
        <w:jc w:val="both"/>
      </w:pPr>
      <w:r>
        <w:rPr>
          <w:rFonts w:ascii="Times New Roman"/>
          <w:b w:val="false"/>
          <w:i w:val="false"/>
          <w:color w:val="000000"/>
          <w:sz w:val="28"/>
        </w:rPr>
        <w:t>
      Шекаралары:</w:t>
      </w:r>
    </w:p>
    <w:bookmarkEnd w:id="570"/>
    <w:bookmarkStart w:name="z579" w:id="571"/>
    <w:p>
      <w:pPr>
        <w:spacing w:after="0"/>
        <w:ind w:left="0"/>
        <w:jc w:val="both"/>
      </w:pPr>
      <w:r>
        <w:rPr>
          <w:rFonts w:ascii="Times New Roman"/>
          <w:b w:val="false"/>
          <w:i w:val="false"/>
          <w:color w:val="000000"/>
          <w:sz w:val="28"/>
        </w:rPr>
        <w:t>
      Крылов көшесі - 23.</w:t>
      </w:r>
    </w:p>
    <w:bookmarkEnd w:id="571"/>
    <w:bookmarkStart w:name="z580" w:id="572"/>
    <w:p>
      <w:pPr>
        <w:spacing w:after="0"/>
        <w:ind w:left="0"/>
        <w:jc w:val="left"/>
      </w:pPr>
      <w:r>
        <w:rPr>
          <w:rFonts w:ascii="Times New Roman"/>
          <w:b/>
          <w:i w:val="false"/>
          <w:color w:val="000000"/>
        </w:rPr>
        <w:t xml:space="preserve"> №58 сайлау учаскесі</w:t>
      </w:r>
    </w:p>
    <w:bookmarkEnd w:id="572"/>
    <w:bookmarkStart w:name="z581" w:id="573"/>
    <w:p>
      <w:pPr>
        <w:spacing w:after="0"/>
        <w:ind w:left="0"/>
        <w:jc w:val="both"/>
      </w:pPr>
      <w:r>
        <w:rPr>
          <w:rFonts w:ascii="Times New Roman"/>
          <w:b w:val="false"/>
          <w:i w:val="false"/>
          <w:color w:val="000000"/>
          <w:sz w:val="28"/>
        </w:rPr>
        <w:t>
      Орталығы: Қарағанды облысы Білім басқармасы "Қарағанды тамақтандыру және сервис колледжі" коммуналдық мемлекеттік мекемесі, Баженов көшесі, 164.</w:t>
      </w:r>
    </w:p>
    <w:bookmarkEnd w:id="573"/>
    <w:bookmarkStart w:name="z582" w:id="574"/>
    <w:p>
      <w:pPr>
        <w:spacing w:after="0"/>
        <w:ind w:left="0"/>
        <w:jc w:val="both"/>
      </w:pPr>
      <w:r>
        <w:rPr>
          <w:rFonts w:ascii="Times New Roman"/>
          <w:b w:val="false"/>
          <w:i w:val="false"/>
          <w:color w:val="000000"/>
          <w:sz w:val="28"/>
        </w:rPr>
        <w:t>
      Шекаралары:</w:t>
      </w:r>
    </w:p>
    <w:bookmarkEnd w:id="574"/>
    <w:bookmarkStart w:name="z583" w:id="575"/>
    <w:p>
      <w:pPr>
        <w:spacing w:after="0"/>
        <w:ind w:left="0"/>
        <w:jc w:val="both"/>
      </w:pPr>
      <w:r>
        <w:rPr>
          <w:rFonts w:ascii="Times New Roman"/>
          <w:b w:val="false"/>
          <w:i w:val="false"/>
          <w:color w:val="000000"/>
          <w:sz w:val="28"/>
        </w:rPr>
        <w:t>
      Буровая көшесі – 1, 3, 6, 7, 9, 11, 12, 13, 16, 17, 18, 19, 19/1, 20, 21, 22, 22/1, 23, 24, 25, 26, 27, 28, 29, 30, 31, 32, 33, 34, 35, 36, 37, 38, 39, 40, 41, 42, 43, 44, 45, 46, 46а, 47, 48, 49, 50, 51, 52, 53, 53а, 54, 55, 56, 57, 58, 59, 60, 63, 64, 65, 66, 70, 72, 74, 76, 78, 79, 80, 81, 82, 83, 84, 85, 86, 87, 88, 90, 92/1, 94;</w:t>
      </w:r>
    </w:p>
    <w:bookmarkEnd w:id="575"/>
    <w:bookmarkStart w:name="z584" w:id="576"/>
    <w:p>
      <w:pPr>
        <w:spacing w:after="0"/>
        <w:ind w:left="0"/>
        <w:jc w:val="both"/>
      </w:pPr>
      <w:r>
        <w:rPr>
          <w:rFonts w:ascii="Times New Roman"/>
          <w:b w:val="false"/>
          <w:i w:val="false"/>
          <w:color w:val="000000"/>
          <w:sz w:val="28"/>
        </w:rPr>
        <w:t>
      Новонижняя көшесі –2а, 3, 4, 5, 6, 7, 8, 9, 10, 11, 12, 13, 14, 15, 16, 17, 18, 20, 20а, 21, 22, 23, 24, 25, 26, 27, 27а, 28, 29, 31, 33, 35, 36, 37, 45, 46, 47, 48, 49, 50, 51, 52, 54, 55, 56, 57, 58, 59, 60, 61, 62, 63, 64;</w:t>
      </w:r>
    </w:p>
    <w:bookmarkEnd w:id="576"/>
    <w:bookmarkStart w:name="z585" w:id="577"/>
    <w:p>
      <w:pPr>
        <w:spacing w:after="0"/>
        <w:ind w:left="0"/>
        <w:jc w:val="both"/>
      </w:pPr>
      <w:r>
        <w:rPr>
          <w:rFonts w:ascii="Times New Roman"/>
          <w:b w:val="false"/>
          <w:i w:val="false"/>
          <w:color w:val="000000"/>
          <w:sz w:val="28"/>
        </w:rPr>
        <w:t xml:space="preserve">
      Радищев көшесі –2, 3, 9, 12, 16, 17, 18, 19, 23, 24, 25, 26, 27, 28, 29, 30, 31, 33, 34, 35, 36, 37, 38, 39, 40, 41, 42, 43, 44; </w:t>
      </w:r>
    </w:p>
    <w:bookmarkEnd w:id="577"/>
    <w:bookmarkStart w:name="z586" w:id="578"/>
    <w:p>
      <w:pPr>
        <w:spacing w:after="0"/>
        <w:ind w:left="0"/>
        <w:jc w:val="both"/>
      </w:pPr>
      <w:r>
        <w:rPr>
          <w:rFonts w:ascii="Times New Roman"/>
          <w:b w:val="false"/>
          <w:i w:val="false"/>
          <w:color w:val="000000"/>
          <w:sz w:val="28"/>
        </w:rPr>
        <w:t>
      Речная көшесі - 2а, 3, 11, 12а, 13, 14, 14/1, 14а, 14б, 15, 16, 16а, 16б, 17а, 18, 18/1, 18/5, 18б, 20/1, 20б, 22a, 23, 24a, 24б, 25, 26, 26a, 30, 31, 33, 34, 34/1, 34а, 36a, 37, 38в, 39, 40/3, 42a,42/1, 44, 47, 50, 50/1, 54a, 55, 56, 57, 58, 59, 60, 61, 61а, 621,62/2, 64а, 64б, 64в, 69, 69а, 69б, 69в, 69г, 69д, 70а, 71а, 73, 85, 85/1, 87, 89, 91, 93, 95, 103, 103/1,115;</w:t>
      </w:r>
    </w:p>
    <w:bookmarkEnd w:id="578"/>
    <w:bookmarkStart w:name="z587" w:id="579"/>
    <w:p>
      <w:pPr>
        <w:spacing w:after="0"/>
        <w:ind w:left="0"/>
        <w:jc w:val="both"/>
      </w:pPr>
      <w:r>
        <w:rPr>
          <w:rFonts w:ascii="Times New Roman"/>
          <w:b w:val="false"/>
          <w:i w:val="false"/>
          <w:color w:val="000000"/>
          <w:sz w:val="28"/>
        </w:rPr>
        <w:t>
      Кольцевой тұйық көшесі – 1, 2, 3, 4, 5, 6, 7, 8, 9, 10, 11, 11а, 12, 13, 14, 15, 16, 17, 18, 19, 20, 21, 22, 23, 24, 25, 26, 28, 30, 32, 34, 34/2, 36, 38, 40, 42/2, 44;</w:t>
      </w:r>
    </w:p>
    <w:bookmarkEnd w:id="579"/>
    <w:bookmarkStart w:name="z588" w:id="580"/>
    <w:p>
      <w:pPr>
        <w:spacing w:after="0"/>
        <w:ind w:left="0"/>
        <w:jc w:val="both"/>
      </w:pPr>
      <w:r>
        <w:rPr>
          <w:rFonts w:ascii="Times New Roman"/>
          <w:b w:val="false"/>
          <w:i w:val="false"/>
          <w:color w:val="000000"/>
          <w:sz w:val="28"/>
        </w:rPr>
        <w:t>
      Грибоедов көшесі –2, 3, 4, 5, 6, 6/1, 7, 8, 10, 11, 12, 13, 14/1, 15, 16, 17, 18, 19, 20, 23, 24, 25, 26, 27, 28, 29, 30, 31, 32, 33, 34, 35, 36, 37, 38, 39, 40, 41, 42, 43, 44, 45, 46, 46/1, 47, 48, 48а, 49, 50, 51, 52, 53, 54, 55, 56, 57, 58, 59, 61;</w:t>
      </w:r>
    </w:p>
    <w:bookmarkEnd w:id="580"/>
    <w:bookmarkStart w:name="z589" w:id="581"/>
    <w:p>
      <w:pPr>
        <w:spacing w:after="0"/>
        <w:ind w:left="0"/>
        <w:jc w:val="both"/>
      </w:pPr>
      <w:r>
        <w:rPr>
          <w:rFonts w:ascii="Times New Roman"/>
          <w:b w:val="false"/>
          <w:i w:val="false"/>
          <w:color w:val="000000"/>
          <w:sz w:val="28"/>
        </w:rPr>
        <w:t>
      Колумб көшесі – 3, 4, 5, 6, 7, 8, 9, 10, 11, 12, 13, 14, 15/1, 16, 17, 18, 19, 20, 22;</w:t>
      </w:r>
    </w:p>
    <w:bookmarkEnd w:id="581"/>
    <w:bookmarkStart w:name="z590" w:id="582"/>
    <w:p>
      <w:pPr>
        <w:spacing w:after="0"/>
        <w:ind w:left="0"/>
        <w:jc w:val="both"/>
      </w:pPr>
      <w:r>
        <w:rPr>
          <w:rFonts w:ascii="Times New Roman"/>
          <w:b w:val="false"/>
          <w:i w:val="false"/>
          <w:color w:val="000000"/>
          <w:sz w:val="28"/>
        </w:rPr>
        <w:t xml:space="preserve">
      Рылеев тұйық көшесі – 1, 2, 4, 5, 6, 7, 8, 9, 10, 11, 12, 13, 14, 15, 16, 17, 18, 19, 20, 22, 24, 26, 28, 30, 32, 34, 36, 38, 40, 42; </w:t>
      </w:r>
    </w:p>
    <w:bookmarkEnd w:id="582"/>
    <w:bookmarkStart w:name="z591" w:id="583"/>
    <w:p>
      <w:pPr>
        <w:spacing w:after="0"/>
        <w:ind w:left="0"/>
        <w:jc w:val="both"/>
      </w:pPr>
      <w:r>
        <w:rPr>
          <w:rFonts w:ascii="Times New Roman"/>
          <w:b w:val="false"/>
          <w:i w:val="false"/>
          <w:color w:val="000000"/>
          <w:sz w:val="28"/>
        </w:rPr>
        <w:t>
      Рядовой тұйық көшесі –3, 4, 6, 8, 9, 12, 13, 14, 15, 16, 17, 18, 20;</w:t>
      </w:r>
    </w:p>
    <w:bookmarkEnd w:id="583"/>
    <w:bookmarkStart w:name="z592" w:id="584"/>
    <w:p>
      <w:pPr>
        <w:spacing w:after="0"/>
        <w:ind w:left="0"/>
        <w:jc w:val="both"/>
      </w:pPr>
      <w:r>
        <w:rPr>
          <w:rFonts w:ascii="Times New Roman"/>
          <w:b w:val="false"/>
          <w:i w:val="false"/>
          <w:color w:val="000000"/>
          <w:sz w:val="28"/>
        </w:rPr>
        <w:t>
      Бадин көшесі – 134, 136, 138, 140, 142, 144, 146, 148, 150, 152, 153, 154/1,154/2, 156, 157/1, 158, 160, 162, 164, 166, 168, 170, 172, 174, 174/2, 176, 178, 180, 182, 184, 186, 187, 188, 189, 190, 191, 192, 193, 194, 195, 197, 198, 199, 200, 201, 204, 206, 207, 208, 209, 210, 211, 212, 213, 214, 216, 217, 218, 218/1, 219, 220, 221, 222, 222/1, 223, 224, 225, 226, 227, 229, 231, 233, 235, 237, 238, 239, 241, 241/1, 241а, 243, 243/1, 243а, 245, 247, 249, 251, 253, 255, 257, 257/1;</w:t>
      </w:r>
    </w:p>
    <w:bookmarkEnd w:id="584"/>
    <w:bookmarkStart w:name="z593" w:id="585"/>
    <w:p>
      <w:pPr>
        <w:spacing w:after="0"/>
        <w:ind w:left="0"/>
        <w:jc w:val="both"/>
      </w:pPr>
      <w:r>
        <w:rPr>
          <w:rFonts w:ascii="Times New Roman"/>
          <w:b w:val="false"/>
          <w:i w:val="false"/>
          <w:color w:val="000000"/>
          <w:sz w:val="28"/>
        </w:rPr>
        <w:t>
      Прогресс көшесі – 1Е, 4, 6, 8, 12, 13, 14, 15, 17, 18, 18/1, 19, 20, 21, 22, 23, 24, 26, 26/1, 27, 28, 29, 32, 33, 34, 35, 37, 39, 39а, 40, 42, 43, 44, 46, 48, 50, 52, 54, 56, 57, 58, 60, 62, 70, 72, 76, 80, 81, 86, 88.</w:t>
      </w:r>
    </w:p>
    <w:bookmarkEnd w:id="585"/>
    <w:bookmarkStart w:name="z594" w:id="586"/>
    <w:p>
      <w:pPr>
        <w:spacing w:after="0"/>
        <w:ind w:left="0"/>
        <w:jc w:val="left"/>
      </w:pPr>
      <w:r>
        <w:rPr>
          <w:rFonts w:ascii="Times New Roman"/>
          <w:b/>
          <w:i w:val="false"/>
          <w:color w:val="000000"/>
        </w:rPr>
        <w:t xml:space="preserve"> №59 сайлау учаскесі</w:t>
      </w:r>
    </w:p>
    <w:bookmarkEnd w:id="586"/>
    <w:bookmarkStart w:name="z595" w:id="58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"№37 негізгі орта мектебі" коммуналдық мемлекеттік мекемесі, Брюллов көшесі, 7.</w:t>
      </w:r>
    </w:p>
    <w:bookmarkEnd w:id="587"/>
    <w:bookmarkStart w:name="z596" w:id="588"/>
    <w:p>
      <w:pPr>
        <w:spacing w:after="0"/>
        <w:ind w:left="0"/>
        <w:jc w:val="both"/>
      </w:pPr>
      <w:r>
        <w:rPr>
          <w:rFonts w:ascii="Times New Roman"/>
          <w:b w:val="false"/>
          <w:i w:val="false"/>
          <w:color w:val="000000"/>
          <w:sz w:val="28"/>
        </w:rPr>
        <w:t>
      Шекаралары:</w:t>
      </w:r>
    </w:p>
    <w:bookmarkEnd w:id="588"/>
    <w:bookmarkStart w:name="z597" w:id="589"/>
    <w:p>
      <w:pPr>
        <w:spacing w:after="0"/>
        <w:ind w:left="0"/>
        <w:jc w:val="both"/>
      </w:pPr>
      <w:r>
        <w:rPr>
          <w:rFonts w:ascii="Times New Roman"/>
          <w:b w:val="false"/>
          <w:i w:val="false"/>
          <w:color w:val="000000"/>
          <w:sz w:val="28"/>
        </w:rPr>
        <w:t>
      Мицкевич көшесі –1а, 2а, 3, 3а, 5а, 6, 7, 8, 8а, 9, 10, 11, 12, 13, 14, 15, 16, 17, 18, 20, 21, 23, , 25,27, 27а, 28, 29, 30, 33/2, 33а, 35а;</w:t>
      </w:r>
    </w:p>
    <w:bookmarkEnd w:id="589"/>
    <w:bookmarkStart w:name="z598" w:id="590"/>
    <w:p>
      <w:pPr>
        <w:spacing w:after="0"/>
        <w:ind w:left="0"/>
        <w:jc w:val="both"/>
      </w:pPr>
      <w:r>
        <w:rPr>
          <w:rFonts w:ascii="Times New Roman"/>
          <w:b w:val="false"/>
          <w:i w:val="false"/>
          <w:color w:val="000000"/>
          <w:sz w:val="28"/>
        </w:rPr>
        <w:t>
      Осевая көшесі – 1, 2, 3, 4, 5, 6, 7, 8, 9, 10, 11, 14, 16, 18, 19, 20, 21, 22, 23, 24, 25, 27, 29, 31, 35, 36а, 37;</w:t>
      </w:r>
    </w:p>
    <w:bookmarkEnd w:id="590"/>
    <w:bookmarkStart w:name="z599" w:id="591"/>
    <w:p>
      <w:pPr>
        <w:spacing w:after="0"/>
        <w:ind w:left="0"/>
        <w:jc w:val="both"/>
      </w:pPr>
      <w:r>
        <w:rPr>
          <w:rFonts w:ascii="Times New Roman"/>
          <w:b w:val="false"/>
          <w:i w:val="false"/>
          <w:color w:val="000000"/>
          <w:sz w:val="28"/>
        </w:rPr>
        <w:t>
      Кошубаев көшесі – 1, 1а, 3, 5, 7, 9, 11, 19/2, 21, 23, 25а, 29, 29а, 31, 35а, 35б, 36, 38;</w:t>
      </w:r>
    </w:p>
    <w:bookmarkEnd w:id="591"/>
    <w:bookmarkStart w:name="z600" w:id="592"/>
    <w:p>
      <w:pPr>
        <w:spacing w:after="0"/>
        <w:ind w:left="0"/>
        <w:jc w:val="both"/>
      </w:pPr>
      <w:r>
        <w:rPr>
          <w:rFonts w:ascii="Times New Roman"/>
          <w:b w:val="false"/>
          <w:i w:val="false"/>
          <w:color w:val="000000"/>
          <w:sz w:val="28"/>
        </w:rPr>
        <w:t>
      Петровский көшесі – 1, 2, 2а, 3, 4, 4а, 5, 5а, 5б, 6, 6/1, 6а, 7, 7а, 8, 8а, 9, 10, 10а, 11, 11/3, 11а, 12, 15, 15/1, 16, 16а, 17, 18, 19, 20, 21, 21а, 26а, 27, 27а, 29, 30, 32, 33, 34, 35;</w:t>
      </w:r>
    </w:p>
    <w:bookmarkEnd w:id="592"/>
    <w:bookmarkStart w:name="z601" w:id="593"/>
    <w:p>
      <w:pPr>
        <w:spacing w:after="0"/>
        <w:ind w:left="0"/>
        <w:jc w:val="both"/>
      </w:pPr>
      <w:r>
        <w:rPr>
          <w:rFonts w:ascii="Times New Roman"/>
          <w:b w:val="false"/>
          <w:i w:val="false"/>
          <w:color w:val="000000"/>
          <w:sz w:val="28"/>
        </w:rPr>
        <w:t>
      Брюллов көшесі - 12, 13, 13/2, 14, 15, 16, 16б, 17, 18, 18а, 19, 20, 20а, 21, 22, 22а, 23, 24, 24а, 26, 28, 29, 30, 32, 34, 36, 38;</w:t>
      </w:r>
    </w:p>
    <w:bookmarkEnd w:id="593"/>
    <w:bookmarkStart w:name="z602" w:id="594"/>
    <w:p>
      <w:pPr>
        <w:spacing w:after="0"/>
        <w:ind w:left="0"/>
        <w:jc w:val="both"/>
      </w:pPr>
      <w:r>
        <w:rPr>
          <w:rFonts w:ascii="Times New Roman"/>
          <w:b w:val="false"/>
          <w:i w:val="false"/>
          <w:color w:val="000000"/>
          <w:sz w:val="28"/>
        </w:rPr>
        <w:t>
      Колос көшесі –10, 16, 18, 20, 22а, 28, 30, 32, 36, 36а, 36в;</w:t>
      </w:r>
    </w:p>
    <w:bookmarkEnd w:id="594"/>
    <w:bookmarkStart w:name="z603" w:id="595"/>
    <w:p>
      <w:pPr>
        <w:spacing w:after="0"/>
        <w:ind w:left="0"/>
        <w:jc w:val="both"/>
      </w:pPr>
      <w:r>
        <w:rPr>
          <w:rFonts w:ascii="Times New Roman"/>
          <w:b w:val="false"/>
          <w:i w:val="false"/>
          <w:color w:val="000000"/>
          <w:sz w:val="28"/>
        </w:rPr>
        <w:t>
      Муромская көшесі –25, 29, 31, 35, 37;</w:t>
      </w:r>
    </w:p>
    <w:bookmarkEnd w:id="595"/>
    <w:bookmarkStart w:name="z604" w:id="596"/>
    <w:p>
      <w:pPr>
        <w:spacing w:after="0"/>
        <w:ind w:left="0"/>
        <w:jc w:val="both"/>
      </w:pPr>
      <w:r>
        <w:rPr>
          <w:rFonts w:ascii="Times New Roman"/>
          <w:b w:val="false"/>
          <w:i w:val="false"/>
          <w:color w:val="000000"/>
          <w:sz w:val="28"/>
        </w:rPr>
        <w:t xml:space="preserve">
      Аварийная көшесі – 1, 2; </w:t>
      </w:r>
    </w:p>
    <w:bookmarkEnd w:id="596"/>
    <w:bookmarkStart w:name="z605" w:id="597"/>
    <w:p>
      <w:pPr>
        <w:spacing w:after="0"/>
        <w:ind w:left="0"/>
        <w:jc w:val="left"/>
      </w:pPr>
      <w:r>
        <w:rPr>
          <w:rFonts w:ascii="Times New Roman"/>
          <w:b/>
          <w:i w:val="false"/>
          <w:color w:val="000000"/>
        </w:rPr>
        <w:t xml:space="preserve"> №60 сайлау учаскесі</w:t>
      </w:r>
    </w:p>
    <w:bookmarkEnd w:id="597"/>
    <w:bookmarkStart w:name="z606" w:id="598"/>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w:t>
      </w:r>
    </w:p>
    <w:bookmarkEnd w:id="598"/>
    <w:bookmarkStart w:name="z607" w:id="599"/>
    <w:p>
      <w:pPr>
        <w:spacing w:after="0"/>
        <w:ind w:left="0"/>
        <w:jc w:val="both"/>
      </w:pPr>
      <w:r>
        <w:rPr>
          <w:rFonts w:ascii="Times New Roman"/>
          <w:b w:val="false"/>
          <w:i w:val="false"/>
          <w:color w:val="000000"/>
          <w:sz w:val="28"/>
        </w:rPr>
        <w:t>
      Шекаралары:</w:t>
      </w:r>
    </w:p>
    <w:bookmarkEnd w:id="599"/>
    <w:bookmarkStart w:name="z608" w:id="600"/>
    <w:p>
      <w:pPr>
        <w:spacing w:after="0"/>
        <w:ind w:left="0"/>
        <w:jc w:val="both"/>
      </w:pPr>
      <w:r>
        <w:rPr>
          <w:rFonts w:ascii="Times New Roman"/>
          <w:b w:val="false"/>
          <w:i w:val="false"/>
          <w:color w:val="000000"/>
          <w:sz w:val="28"/>
        </w:rPr>
        <w:t>
      Бұқар жырау даңғылы – 15, 41, 41/1, 45, 61, 63, 63/2, 63/3, 63/4, 65, 67, 69;</w:t>
      </w:r>
    </w:p>
    <w:bookmarkEnd w:id="600"/>
    <w:bookmarkStart w:name="z609" w:id="601"/>
    <w:p>
      <w:pPr>
        <w:spacing w:after="0"/>
        <w:ind w:left="0"/>
        <w:jc w:val="both"/>
      </w:pPr>
      <w:r>
        <w:rPr>
          <w:rFonts w:ascii="Times New Roman"/>
          <w:b w:val="false"/>
          <w:i w:val="false"/>
          <w:color w:val="000000"/>
          <w:sz w:val="28"/>
        </w:rPr>
        <w:t>
      Комиссаров көшесі – 32, 32а, 34;</w:t>
      </w:r>
    </w:p>
    <w:bookmarkEnd w:id="601"/>
    <w:bookmarkStart w:name="z610" w:id="602"/>
    <w:p>
      <w:pPr>
        <w:spacing w:after="0"/>
        <w:ind w:left="0"/>
        <w:jc w:val="both"/>
      </w:pPr>
      <w:r>
        <w:rPr>
          <w:rFonts w:ascii="Times New Roman"/>
          <w:b w:val="false"/>
          <w:i w:val="false"/>
          <w:color w:val="000000"/>
          <w:sz w:val="28"/>
        </w:rPr>
        <w:t>
      Жауынгер Интернационалистер көшесі – 24, 26, 28;</w:t>
      </w:r>
    </w:p>
    <w:bookmarkEnd w:id="602"/>
    <w:bookmarkStart w:name="z611" w:id="603"/>
    <w:p>
      <w:pPr>
        <w:spacing w:after="0"/>
        <w:ind w:left="0"/>
        <w:jc w:val="both"/>
      </w:pPr>
      <w:r>
        <w:rPr>
          <w:rFonts w:ascii="Times New Roman"/>
          <w:b w:val="false"/>
          <w:i w:val="false"/>
          <w:color w:val="000000"/>
          <w:sz w:val="28"/>
        </w:rPr>
        <w:t>
      Ержанов көшесі – 3.</w:t>
      </w:r>
    </w:p>
    <w:bookmarkEnd w:id="603"/>
    <w:bookmarkStart w:name="z612" w:id="604"/>
    <w:p>
      <w:pPr>
        <w:spacing w:after="0"/>
        <w:ind w:left="0"/>
        <w:jc w:val="left"/>
      </w:pPr>
      <w:r>
        <w:rPr>
          <w:rFonts w:ascii="Times New Roman"/>
          <w:b/>
          <w:i w:val="false"/>
          <w:color w:val="000000"/>
        </w:rPr>
        <w:t xml:space="preserve"> №61 сайлау учаскесі</w:t>
      </w:r>
    </w:p>
    <w:bookmarkEnd w:id="604"/>
    <w:bookmarkStart w:name="z613" w:id="60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"№48 жалпы Білім беретін мектеп" коммуналдық мемлекеттік мекемесі, Ержанов көшесі, 13.</w:t>
      </w:r>
    </w:p>
    <w:bookmarkEnd w:id="605"/>
    <w:bookmarkStart w:name="z614" w:id="606"/>
    <w:p>
      <w:pPr>
        <w:spacing w:after="0"/>
        <w:ind w:left="0"/>
        <w:jc w:val="both"/>
      </w:pPr>
      <w:r>
        <w:rPr>
          <w:rFonts w:ascii="Times New Roman"/>
          <w:b w:val="false"/>
          <w:i w:val="false"/>
          <w:color w:val="000000"/>
          <w:sz w:val="28"/>
        </w:rPr>
        <w:t>
      Шекаралары:</w:t>
      </w:r>
    </w:p>
    <w:bookmarkEnd w:id="606"/>
    <w:bookmarkStart w:name="z615" w:id="607"/>
    <w:p>
      <w:pPr>
        <w:spacing w:after="0"/>
        <w:ind w:left="0"/>
        <w:jc w:val="both"/>
      </w:pPr>
      <w:r>
        <w:rPr>
          <w:rFonts w:ascii="Times New Roman"/>
          <w:b w:val="false"/>
          <w:i w:val="false"/>
          <w:color w:val="000000"/>
          <w:sz w:val="28"/>
        </w:rPr>
        <w:t>
      Бұқар жырау даңғылы – 73/2, 75/2, 77/2;</w:t>
      </w:r>
    </w:p>
    <w:bookmarkEnd w:id="607"/>
    <w:bookmarkStart w:name="z616" w:id="608"/>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608"/>
    <w:bookmarkStart w:name="z617" w:id="609"/>
    <w:p>
      <w:pPr>
        <w:spacing w:after="0"/>
        <w:ind w:left="0"/>
        <w:jc w:val="left"/>
      </w:pPr>
      <w:r>
        <w:rPr>
          <w:rFonts w:ascii="Times New Roman"/>
          <w:b/>
          <w:i w:val="false"/>
          <w:color w:val="000000"/>
        </w:rPr>
        <w:t xml:space="preserve"> №62 сайлау учаскесі</w:t>
      </w:r>
    </w:p>
    <w:bookmarkEnd w:id="609"/>
    <w:bookmarkStart w:name="z618" w:id="61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10"/>
    <w:bookmarkStart w:name="z619" w:id="611"/>
    <w:p>
      <w:pPr>
        <w:spacing w:after="0"/>
        <w:ind w:left="0"/>
        <w:jc w:val="both"/>
      </w:pPr>
      <w:r>
        <w:rPr>
          <w:rFonts w:ascii="Times New Roman"/>
          <w:b w:val="false"/>
          <w:i w:val="false"/>
          <w:color w:val="000000"/>
          <w:sz w:val="28"/>
        </w:rPr>
        <w:t>
      Шекаралары:</w:t>
      </w:r>
    </w:p>
    <w:bookmarkEnd w:id="611"/>
    <w:bookmarkStart w:name="z620" w:id="612"/>
    <w:p>
      <w:pPr>
        <w:spacing w:after="0"/>
        <w:ind w:left="0"/>
        <w:jc w:val="both"/>
      </w:pPr>
      <w:r>
        <w:rPr>
          <w:rFonts w:ascii="Times New Roman"/>
          <w:b w:val="false"/>
          <w:i w:val="false"/>
          <w:color w:val="000000"/>
          <w:sz w:val="28"/>
        </w:rPr>
        <w:t>
      Ержанов көшесі – 2а, 21, 23, 23/2, 25, 35, 37, 39, 39а, 41, 41/2, 43, 45, 47, 47/2, 49, 51, 53, 53/2, 55, 57, 59, 61, 63, 63/2.</w:t>
      </w:r>
    </w:p>
    <w:bookmarkEnd w:id="612"/>
    <w:bookmarkStart w:name="z621" w:id="613"/>
    <w:p>
      <w:pPr>
        <w:spacing w:after="0"/>
        <w:ind w:left="0"/>
        <w:jc w:val="both"/>
      </w:pPr>
      <w:r>
        <w:rPr>
          <w:rFonts w:ascii="Times New Roman"/>
          <w:b w:val="false"/>
          <w:i w:val="false"/>
          <w:color w:val="000000"/>
          <w:sz w:val="28"/>
        </w:rPr>
        <w:t xml:space="preserve">
      Ботаническая көшесі – 12, 12/1, 12/2, 12/3, 12/4, 12/5, 12/6, 12/8, 12/9, 12/11, 12/12, 12/13. </w:t>
      </w:r>
    </w:p>
    <w:bookmarkEnd w:id="613"/>
    <w:bookmarkStart w:name="z622" w:id="614"/>
    <w:p>
      <w:pPr>
        <w:spacing w:after="0"/>
        <w:ind w:left="0"/>
        <w:jc w:val="left"/>
      </w:pPr>
      <w:r>
        <w:rPr>
          <w:rFonts w:ascii="Times New Roman"/>
          <w:b/>
          <w:i w:val="false"/>
          <w:color w:val="000000"/>
        </w:rPr>
        <w:t xml:space="preserve"> №63 сайлау учаскесі</w:t>
      </w:r>
    </w:p>
    <w:bookmarkEnd w:id="614"/>
    <w:bookmarkStart w:name="z623" w:id="61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15"/>
    <w:bookmarkStart w:name="z624" w:id="616"/>
    <w:p>
      <w:pPr>
        <w:spacing w:after="0"/>
        <w:ind w:left="0"/>
        <w:jc w:val="both"/>
      </w:pPr>
      <w:r>
        <w:rPr>
          <w:rFonts w:ascii="Times New Roman"/>
          <w:b w:val="false"/>
          <w:i w:val="false"/>
          <w:color w:val="000000"/>
          <w:sz w:val="28"/>
        </w:rPr>
        <w:t>
      Шекаралары:</w:t>
      </w:r>
    </w:p>
    <w:bookmarkEnd w:id="616"/>
    <w:bookmarkStart w:name="z625" w:id="617"/>
    <w:p>
      <w:pPr>
        <w:spacing w:after="0"/>
        <w:ind w:left="0"/>
        <w:jc w:val="both"/>
      </w:pPr>
      <w:r>
        <w:rPr>
          <w:rFonts w:ascii="Times New Roman"/>
          <w:b w:val="false"/>
          <w:i w:val="false"/>
          <w:color w:val="000000"/>
          <w:sz w:val="28"/>
        </w:rPr>
        <w:t>
      Ермеков көшесі – 35, 35/2, 35/3, 35/4, 37, 39, 41, 43, 45, 47, 51, 53, 64, 64/2, 66/1, 66/2, 68, 68/2, 70, 70/2, 74, 76, 80, 80/2, 82, 82/2, 84, 84/2, 86, 86/2, 88/2, 90, 90/2, 92, 92/2;</w:t>
      </w:r>
    </w:p>
    <w:bookmarkEnd w:id="617"/>
    <w:bookmarkStart w:name="z626" w:id="618"/>
    <w:p>
      <w:pPr>
        <w:spacing w:after="0"/>
        <w:ind w:left="0"/>
        <w:jc w:val="both"/>
      </w:pPr>
      <w:r>
        <w:rPr>
          <w:rFonts w:ascii="Times New Roman"/>
          <w:b w:val="false"/>
          <w:i w:val="false"/>
          <w:color w:val="000000"/>
          <w:sz w:val="28"/>
        </w:rPr>
        <w:t>
      Новоселов көшесі – 329, 331, 333, 335, 337, 339, 341, 342, 343, 344, 345, 346, 347, 348, 349, 350, 351, 352, 354, 355, 356, 357, 358, 359, 360, 362, 363;</w:t>
      </w:r>
    </w:p>
    <w:bookmarkEnd w:id="618"/>
    <w:bookmarkStart w:name="z627" w:id="619"/>
    <w:p>
      <w:pPr>
        <w:spacing w:after="0"/>
        <w:ind w:left="0"/>
        <w:jc w:val="both"/>
      </w:pPr>
      <w:r>
        <w:rPr>
          <w:rFonts w:ascii="Times New Roman"/>
          <w:b w:val="false"/>
          <w:i w:val="false"/>
          <w:color w:val="000000"/>
          <w:sz w:val="28"/>
        </w:rPr>
        <w:t>
      Полетаев көшесі – 2, 3, 4, 5, 6, 7, 8, 9, 10, 11, 13, 15;</w:t>
      </w:r>
    </w:p>
    <w:bookmarkEnd w:id="619"/>
    <w:bookmarkStart w:name="z628" w:id="620"/>
    <w:p>
      <w:pPr>
        <w:spacing w:after="0"/>
        <w:ind w:left="0"/>
        <w:jc w:val="both"/>
      </w:pPr>
      <w:r>
        <w:rPr>
          <w:rFonts w:ascii="Times New Roman"/>
          <w:b w:val="false"/>
          <w:i w:val="false"/>
          <w:color w:val="000000"/>
          <w:sz w:val="28"/>
        </w:rPr>
        <w:t>
      Газалиев көшесі – 1, 3, 5, 7.</w:t>
      </w:r>
    </w:p>
    <w:bookmarkEnd w:id="620"/>
    <w:bookmarkStart w:name="z629" w:id="621"/>
    <w:p>
      <w:pPr>
        <w:spacing w:after="0"/>
        <w:ind w:left="0"/>
        <w:jc w:val="left"/>
      </w:pPr>
      <w:r>
        <w:rPr>
          <w:rFonts w:ascii="Times New Roman"/>
          <w:b/>
          <w:i w:val="false"/>
          <w:color w:val="000000"/>
        </w:rPr>
        <w:t xml:space="preserve"> №64 сайлау учаскесі</w:t>
      </w:r>
    </w:p>
    <w:bookmarkEnd w:id="621"/>
    <w:bookmarkStart w:name="z630" w:id="622"/>
    <w:p>
      <w:pPr>
        <w:spacing w:after="0"/>
        <w:ind w:left="0"/>
        <w:jc w:val="both"/>
      </w:pPr>
      <w:r>
        <w:rPr>
          <w:rFonts w:ascii="Times New Roman"/>
          <w:b w:val="false"/>
          <w:i w:val="false"/>
          <w:color w:val="000000"/>
          <w:sz w:val="28"/>
        </w:rPr>
        <w:t>
      Орталығы:Қарағанды облысы Білім басқармасы "Қарағанды машина жасау колледжі" коммуналдық мемлекеттік мекемесі, Ермеков көшесі, 27.</w:t>
      </w:r>
    </w:p>
    <w:bookmarkEnd w:id="622"/>
    <w:bookmarkStart w:name="z631" w:id="623"/>
    <w:p>
      <w:pPr>
        <w:spacing w:after="0"/>
        <w:ind w:left="0"/>
        <w:jc w:val="both"/>
      </w:pPr>
      <w:r>
        <w:rPr>
          <w:rFonts w:ascii="Times New Roman"/>
          <w:b w:val="false"/>
          <w:i w:val="false"/>
          <w:color w:val="000000"/>
          <w:sz w:val="28"/>
        </w:rPr>
        <w:t>
      Шекаралары:</w:t>
      </w:r>
    </w:p>
    <w:bookmarkEnd w:id="623"/>
    <w:bookmarkStart w:name="z632" w:id="624"/>
    <w:p>
      <w:pPr>
        <w:spacing w:after="0"/>
        <w:ind w:left="0"/>
        <w:jc w:val="both"/>
      </w:pPr>
      <w:r>
        <w:rPr>
          <w:rFonts w:ascii="Times New Roman"/>
          <w:b w:val="false"/>
          <w:i w:val="false"/>
          <w:color w:val="000000"/>
          <w:sz w:val="28"/>
        </w:rPr>
        <w:t>
      Бұқар жырау даңғылы – 75, 77, 79, 79/2;</w:t>
      </w:r>
    </w:p>
    <w:bookmarkEnd w:id="624"/>
    <w:bookmarkStart w:name="z633" w:id="625"/>
    <w:p>
      <w:pPr>
        <w:spacing w:after="0"/>
        <w:ind w:left="0"/>
        <w:jc w:val="both"/>
      </w:pPr>
      <w:r>
        <w:rPr>
          <w:rFonts w:ascii="Times New Roman"/>
          <w:b w:val="false"/>
          <w:i w:val="false"/>
          <w:color w:val="000000"/>
          <w:sz w:val="28"/>
        </w:rPr>
        <w:t xml:space="preserve">
      6 ықшамаудан – 1, 2, 3, 4, 5, 9а; </w:t>
      </w:r>
    </w:p>
    <w:bookmarkEnd w:id="625"/>
    <w:bookmarkStart w:name="z634" w:id="626"/>
    <w:p>
      <w:pPr>
        <w:spacing w:after="0"/>
        <w:ind w:left="0"/>
        <w:jc w:val="both"/>
      </w:pPr>
      <w:r>
        <w:rPr>
          <w:rFonts w:ascii="Times New Roman"/>
          <w:b w:val="false"/>
          <w:i w:val="false"/>
          <w:color w:val="000000"/>
          <w:sz w:val="28"/>
        </w:rPr>
        <w:t>
      Ермеков көшесі – 29/2, 29/3, 54, 56, 58, 60, 62.</w:t>
      </w:r>
    </w:p>
    <w:bookmarkEnd w:id="626"/>
    <w:bookmarkStart w:name="z635" w:id="627"/>
    <w:p>
      <w:pPr>
        <w:spacing w:after="0"/>
        <w:ind w:left="0"/>
        <w:jc w:val="left"/>
      </w:pPr>
      <w:r>
        <w:rPr>
          <w:rFonts w:ascii="Times New Roman"/>
          <w:b/>
          <w:i w:val="false"/>
          <w:color w:val="000000"/>
        </w:rPr>
        <w:t xml:space="preserve"> №65 сайлау учаскесі</w:t>
      </w:r>
    </w:p>
    <w:bookmarkEnd w:id="627"/>
    <w:bookmarkStart w:name="z636" w:id="6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мектебі" коммуналдық мемлекеттік мекемесі, Ермеков көшесі, 102.</w:t>
      </w:r>
    </w:p>
    <w:bookmarkEnd w:id="628"/>
    <w:bookmarkStart w:name="z637" w:id="629"/>
    <w:p>
      <w:pPr>
        <w:spacing w:after="0"/>
        <w:ind w:left="0"/>
        <w:jc w:val="both"/>
      </w:pPr>
      <w:r>
        <w:rPr>
          <w:rFonts w:ascii="Times New Roman"/>
          <w:b w:val="false"/>
          <w:i w:val="false"/>
          <w:color w:val="000000"/>
          <w:sz w:val="28"/>
        </w:rPr>
        <w:t>
      Шекаралары:</w:t>
      </w:r>
    </w:p>
    <w:bookmarkEnd w:id="629"/>
    <w:bookmarkStart w:name="z638" w:id="630"/>
    <w:p>
      <w:pPr>
        <w:spacing w:after="0"/>
        <w:ind w:left="0"/>
        <w:jc w:val="both"/>
      </w:pPr>
      <w:r>
        <w:rPr>
          <w:rFonts w:ascii="Times New Roman"/>
          <w:b w:val="false"/>
          <w:i w:val="false"/>
          <w:color w:val="000000"/>
          <w:sz w:val="28"/>
        </w:rPr>
        <w:t>
      Ермеков көшесі - 63/2, 65/2, 67, 73/2, 73/3, 77, 77/2, 77/3, 78/2,78/3, 81, 83, 83/2, 83/3, 85, 91/4, 91/5, 91/6, 91/7, 93/3, 98/4, 102/1, 106, 106/1, 106/2, 106/3, 106/4, 106/5, 106/6, 106а, 106б, 106в, 110/3, 110/4, 110/5, 110/6, 110/7, 110/9, , 110/10, 110/11, 110/12, 110/13, 110/14, 110/15, 110/17, 110/18, тұрғын алабы 87 үй- 8, тұрғын алабы 100 үй - 4, 15, 22;</w:t>
      </w:r>
    </w:p>
    <w:bookmarkEnd w:id="630"/>
    <w:bookmarkStart w:name="z639" w:id="631"/>
    <w:p>
      <w:pPr>
        <w:spacing w:after="0"/>
        <w:ind w:left="0"/>
        <w:jc w:val="both"/>
      </w:pPr>
      <w:r>
        <w:rPr>
          <w:rFonts w:ascii="Times New Roman"/>
          <w:b w:val="false"/>
          <w:i w:val="false"/>
          <w:color w:val="000000"/>
          <w:sz w:val="28"/>
        </w:rPr>
        <w:t>
      Садоводов көшесі – 1, 2, 2а, 3, 3а, 4, 5, 6, 7, 8, 9, 9а, 10, 11, 12, 13;</w:t>
      </w:r>
    </w:p>
    <w:bookmarkEnd w:id="631"/>
    <w:bookmarkStart w:name="z640" w:id="632"/>
    <w:p>
      <w:pPr>
        <w:spacing w:after="0"/>
        <w:ind w:left="0"/>
        <w:jc w:val="both"/>
      </w:pPr>
      <w:r>
        <w:rPr>
          <w:rFonts w:ascii="Times New Roman"/>
          <w:b w:val="false"/>
          <w:i w:val="false"/>
          <w:color w:val="000000"/>
          <w:sz w:val="28"/>
        </w:rPr>
        <w:t>
      Ботаническая көшесі – 1, 1а, 2, 2/1,2а, 3, 3а, 4, 5, 7, 7а, 7б, 8, 9, 9а, 10, 11, 13,14,15,16,17, 19, 20, 27, 30а, 37, 40, 44б.</w:t>
      </w:r>
    </w:p>
    <w:bookmarkEnd w:id="632"/>
    <w:bookmarkStart w:name="z641" w:id="633"/>
    <w:p>
      <w:pPr>
        <w:spacing w:after="0"/>
        <w:ind w:left="0"/>
        <w:jc w:val="left"/>
      </w:pPr>
      <w:r>
        <w:rPr>
          <w:rFonts w:ascii="Times New Roman"/>
          <w:b/>
          <w:i w:val="false"/>
          <w:color w:val="000000"/>
        </w:rPr>
        <w:t xml:space="preserve"> №66 сайлау учаскесі</w:t>
      </w:r>
    </w:p>
    <w:bookmarkEnd w:id="633"/>
    <w:bookmarkStart w:name="z642" w:id="634"/>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634"/>
    <w:bookmarkStart w:name="z643" w:id="635"/>
    <w:p>
      <w:pPr>
        <w:spacing w:after="0"/>
        <w:ind w:left="0"/>
        <w:jc w:val="both"/>
      </w:pPr>
      <w:r>
        <w:rPr>
          <w:rFonts w:ascii="Times New Roman"/>
          <w:b w:val="false"/>
          <w:i w:val="false"/>
          <w:color w:val="000000"/>
          <w:sz w:val="28"/>
        </w:rPr>
        <w:t>
      Шекаралары:</w:t>
      </w:r>
    </w:p>
    <w:bookmarkEnd w:id="635"/>
    <w:bookmarkStart w:name="z644" w:id="636"/>
    <w:p>
      <w:pPr>
        <w:spacing w:after="0"/>
        <w:ind w:left="0"/>
        <w:jc w:val="both"/>
      </w:pPr>
      <w:r>
        <w:rPr>
          <w:rFonts w:ascii="Times New Roman"/>
          <w:b w:val="false"/>
          <w:i w:val="false"/>
          <w:color w:val="000000"/>
          <w:sz w:val="28"/>
        </w:rPr>
        <w:t>
      Ермеков көшесі – 93/2, 108/1, 108/4, 112/10, 114/1, 114/4, 114/6, 124/7;</w:t>
      </w:r>
    </w:p>
    <w:bookmarkEnd w:id="636"/>
    <w:bookmarkStart w:name="z645" w:id="637"/>
    <w:p>
      <w:pPr>
        <w:spacing w:after="0"/>
        <w:ind w:left="0"/>
        <w:jc w:val="both"/>
      </w:pPr>
      <w:r>
        <w:rPr>
          <w:rFonts w:ascii="Times New Roman"/>
          <w:b w:val="false"/>
          <w:i w:val="false"/>
          <w:color w:val="000000"/>
          <w:sz w:val="28"/>
        </w:rPr>
        <w:t xml:space="preserve">
      83 квартал – 2, 2/1, 2/2, 5, 7/1, 9, 9/1, 10/24, 10/26, 11, 25, 27; </w:t>
      </w:r>
    </w:p>
    <w:bookmarkEnd w:id="637"/>
    <w:bookmarkStart w:name="z646" w:id="638"/>
    <w:p>
      <w:pPr>
        <w:spacing w:after="0"/>
        <w:ind w:left="0"/>
        <w:jc w:val="both"/>
      </w:pPr>
      <w:r>
        <w:rPr>
          <w:rFonts w:ascii="Times New Roman"/>
          <w:b w:val="false"/>
          <w:i w:val="false"/>
          <w:color w:val="000000"/>
          <w:sz w:val="28"/>
        </w:rPr>
        <w:t>
      Анжерская көшесі – 11, 11/1, 11/2, 24/1, 28, 28/1, 31, 33, 37/2, 39, 41, 44, 44б, 47/4;</w:t>
      </w:r>
    </w:p>
    <w:bookmarkEnd w:id="638"/>
    <w:bookmarkStart w:name="z647" w:id="639"/>
    <w:p>
      <w:pPr>
        <w:spacing w:after="0"/>
        <w:ind w:left="0"/>
        <w:jc w:val="both"/>
      </w:pPr>
      <w:r>
        <w:rPr>
          <w:rFonts w:ascii="Times New Roman"/>
          <w:b w:val="false"/>
          <w:i w:val="false"/>
          <w:color w:val="000000"/>
          <w:sz w:val="28"/>
        </w:rPr>
        <w:t>
      Крамский көшесі – 44/2, 44/3, 44/4;</w:t>
      </w:r>
    </w:p>
    <w:bookmarkEnd w:id="639"/>
    <w:bookmarkStart w:name="z648" w:id="640"/>
    <w:p>
      <w:pPr>
        <w:spacing w:after="0"/>
        <w:ind w:left="0"/>
        <w:jc w:val="both"/>
      </w:pPr>
      <w:r>
        <w:rPr>
          <w:rFonts w:ascii="Times New Roman"/>
          <w:b w:val="false"/>
          <w:i w:val="false"/>
          <w:color w:val="000000"/>
          <w:sz w:val="28"/>
        </w:rPr>
        <w:t>
      Академическая көшесі – 4, 5/1, 9/1, 9/2, 9/6, 9/8, 9/10, 9/10 блок 1, 13;</w:t>
      </w:r>
    </w:p>
    <w:bookmarkEnd w:id="640"/>
    <w:bookmarkStart w:name="z649" w:id="641"/>
    <w:p>
      <w:pPr>
        <w:spacing w:after="0"/>
        <w:ind w:left="0"/>
        <w:jc w:val="both"/>
      </w:pPr>
      <w:r>
        <w:rPr>
          <w:rFonts w:ascii="Times New Roman"/>
          <w:b w:val="false"/>
          <w:i w:val="false"/>
          <w:color w:val="000000"/>
          <w:sz w:val="28"/>
        </w:rPr>
        <w:t>
      Ботаникалық бақ көшесі – 1, 2/1, 2/2, 3, 6, 7, 9, 10, 12, 15, 17, 22, 22/1, 23, 23/1, 23/3, 23/4, 24, 42/1, 45, 46, 49, 54, 62;</w:t>
      </w:r>
    </w:p>
    <w:bookmarkEnd w:id="641"/>
    <w:bookmarkStart w:name="z650" w:id="642"/>
    <w:p>
      <w:pPr>
        <w:spacing w:after="0"/>
        <w:ind w:left="0"/>
        <w:jc w:val="both"/>
      </w:pPr>
      <w:r>
        <w:rPr>
          <w:rFonts w:ascii="Times New Roman"/>
          <w:b w:val="false"/>
          <w:i w:val="false"/>
          <w:color w:val="000000"/>
          <w:sz w:val="28"/>
        </w:rPr>
        <w:t xml:space="preserve">
      Ботаническая көшесі – 4 тұрғын алабы - 1, 16, 18, 32, 34/1, 44а, 53, 70, 77; </w:t>
      </w:r>
    </w:p>
    <w:bookmarkEnd w:id="642"/>
    <w:bookmarkStart w:name="z651" w:id="643"/>
    <w:p>
      <w:pPr>
        <w:spacing w:after="0"/>
        <w:ind w:left="0"/>
        <w:jc w:val="left"/>
      </w:pPr>
      <w:r>
        <w:rPr>
          <w:rFonts w:ascii="Times New Roman"/>
          <w:b/>
          <w:i w:val="false"/>
          <w:color w:val="000000"/>
        </w:rPr>
        <w:t xml:space="preserve"> №67 сайлау учаскесі</w:t>
      </w:r>
    </w:p>
    <w:bookmarkEnd w:id="643"/>
    <w:bookmarkStart w:name="z652" w:id="644"/>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w:t>
      </w:r>
    </w:p>
    <w:bookmarkEnd w:id="644"/>
    <w:bookmarkStart w:name="z653" w:id="645"/>
    <w:p>
      <w:pPr>
        <w:spacing w:after="0"/>
        <w:ind w:left="0"/>
        <w:jc w:val="both"/>
      </w:pPr>
      <w:r>
        <w:rPr>
          <w:rFonts w:ascii="Times New Roman"/>
          <w:b w:val="false"/>
          <w:i w:val="false"/>
          <w:color w:val="000000"/>
          <w:sz w:val="28"/>
        </w:rPr>
        <w:t>
      Шекаралары:</w:t>
      </w:r>
    </w:p>
    <w:bookmarkEnd w:id="645"/>
    <w:bookmarkStart w:name="z654" w:id="646"/>
    <w:p>
      <w:pPr>
        <w:spacing w:after="0"/>
        <w:ind w:left="0"/>
        <w:jc w:val="both"/>
      </w:pPr>
      <w:r>
        <w:rPr>
          <w:rFonts w:ascii="Times New Roman"/>
          <w:b w:val="false"/>
          <w:i w:val="false"/>
          <w:color w:val="000000"/>
          <w:sz w:val="28"/>
        </w:rPr>
        <w:t>
      Ермеков көшесі - 124.</w:t>
      </w:r>
    </w:p>
    <w:bookmarkEnd w:id="646"/>
    <w:bookmarkStart w:name="z655" w:id="647"/>
    <w:p>
      <w:pPr>
        <w:spacing w:after="0"/>
        <w:ind w:left="0"/>
        <w:jc w:val="left"/>
      </w:pPr>
      <w:r>
        <w:rPr>
          <w:rFonts w:ascii="Times New Roman"/>
          <w:b/>
          <w:i w:val="false"/>
          <w:color w:val="000000"/>
        </w:rPr>
        <w:t xml:space="preserve"> № 68 сайлау учаскесі</w:t>
      </w:r>
    </w:p>
    <w:bookmarkEnd w:id="647"/>
    <w:bookmarkStart w:name="z656" w:id="648"/>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48"/>
    <w:bookmarkStart w:name="z657" w:id="649"/>
    <w:p>
      <w:pPr>
        <w:spacing w:after="0"/>
        <w:ind w:left="0"/>
        <w:jc w:val="both"/>
      </w:pPr>
      <w:r>
        <w:rPr>
          <w:rFonts w:ascii="Times New Roman"/>
          <w:b w:val="false"/>
          <w:i w:val="false"/>
          <w:color w:val="000000"/>
          <w:sz w:val="28"/>
        </w:rPr>
        <w:t>
      Шекаралары:</w:t>
      </w:r>
    </w:p>
    <w:bookmarkEnd w:id="649"/>
    <w:bookmarkStart w:name="z658" w:id="650"/>
    <w:p>
      <w:pPr>
        <w:spacing w:after="0"/>
        <w:ind w:left="0"/>
        <w:jc w:val="both"/>
      </w:pPr>
      <w:r>
        <w:rPr>
          <w:rFonts w:ascii="Times New Roman"/>
          <w:b w:val="false"/>
          <w:i w:val="false"/>
          <w:color w:val="000000"/>
          <w:sz w:val="28"/>
        </w:rPr>
        <w:t xml:space="preserve">
      Литейная көшесі – 1, 2, 3, 4, 5, 6, 8, 10, 11, 12, 14, 15, 16, 18, 18/1, 20, 22, 24, 26, 28, 30, 32, 33, 33а, 34, 35, 36, 36а, 37, 38, 38/1, 39, 40, 41, 42, 42а, 43, 44, 45, 45а, 46, 47, 49, 51, 68; </w:t>
      </w:r>
    </w:p>
    <w:bookmarkEnd w:id="650"/>
    <w:bookmarkStart w:name="z659" w:id="651"/>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51"/>
    <w:bookmarkStart w:name="z660" w:id="652"/>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52"/>
    <w:bookmarkStart w:name="z661" w:id="653"/>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53"/>
    <w:bookmarkStart w:name="z662" w:id="654"/>
    <w:p>
      <w:pPr>
        <w:spacing w:after="0"/>
        <w:ind w:left="0"/>
        <w:jc w:val="both"/>
      </w:pPr>
      <w:r>
        <w:rPr>
          <w:rFonts w:ascii="Times New Roman"/>
          <w:b w:val="false"/>
          <w:i w:val="false"/>
          <w:color w:val="000000"/>
          <w:sz w:val="28"/>
        </w:rPr>
        <w:t>
      Карабасский тұйық көшесі - 8/3, 12/2, 21/1, 42;</w:t>
      </w:r>
    </w:p>
    <w:bookmarkEnd w:id="654"/>
    <w:bookmarkStart w:name="z663" w:id="655"/>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55"/>
    <w:bookmarkStart w:name="z664" w:id="656"/>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56"/>
    <w:bookmarkStart w:name="z665" w:id="657"/>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57"/>
    <w:bookmarkStart w:name="z666" w:id="658"/>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58"/>
    <w:bookmarkStart w:name="z667" w:id="659"/>
    <w:p>
      <w:pPr>
        <w:spacing w:after="0"/>
        <w:ind w:left="0"/>
        <w:jc w:val="both"/>
      </w:pPr>
      <w:r>
        <w:rPr>
          <w:rFonts w:ascii="Times New Roman"/>
          <w:b w:val="false"/>
          <w:i w:val="false"/>
          <w:color w:val="000000"/>
          <w:sz w:val="28"/>
        </w:rPr>
        <w:t>
      Заречная көшесі – 1, 2, 3, 4, 5, 6, 7, 8, 9, 10, 11, 12, 13;</w:t>
      </w:r>
    </w:p>
    <w:bookmarkEnd w:id="659"/>
    <w:bookmarkStart w:name="z668" w:id="660"/>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60"/>
    <w:bookmarkStart w:name="z669" w:id="661"/>
    <w:p>
      <w:pPr>
        <w:spacing w:after="0"/>
        <w:ind w:left="0"/>
        <w:jc w:val="both"/>
      </w:pPr>
      <w:r>
        <w:rPr>
          <w:rFonts w:ascii="Times New Roman"/>
          <w:b w:val="false"/>
          <w:i w:val="false"/>
          <w:color w:val="000000"/>
          <w:sz w:val="28"/>
        </w:rPr>
        <w:t>
      Тропическая көшесі – 1, 3, 5, 7, 9, 13, 15, 23, 25;</w:t>
      </w:r>
    </w:p>
    <w:bookmarkEnd w:id="661"/>
    <w:bookmarkStart w:name="z670" w:id="662"/>
    <w:p>
      <w:pPr>
        <w:spacing w:after="0"/>
        <w:ind w:left="0"/>
        <w:jc w:val="both"/>
      </w:pPr>
      <w:r>
        <w:rPr>
          <w:rFonts w:ascii="Times New Roman"/>
          <w:b w:val="false"/>
          <w:i w:val="false"/>
          <w:color w:val="000000"/>
          <w:sz w:val="28"/>
        </w:rPr>
        <w:t>
      Заводской ықшам ауданы – 1, 2;</w:t>
      </w:r>
    </w:p>
    <w:bookmarkEnd w:id="662"/>
    <w:bookmarkStart w:name="z671" w:id="663"/>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63"/>
    <w:bookmarkStart w:name="z672" w:id="664"/>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64"/>
    <w:bookmarkStart w:name="z673" w:id="665"/>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65"/>
    <w:bookmarkStart w:name="z674" w:id="666"/>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66"/>
    <w:bookmarkStart w:name="z675" w:id="667"/>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67"/>
    <w:bookmarkStart w:name="z676" w:id="668"/>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68"/>
    <w:bookmarkStart w:name="z677" w:id="669"/>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69"/>
    <w:bookmarkStart w:name="z678" w:id="670"/>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70"/>
    <w:bookmarkStart w:name="z679" w:id="671"/>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71"/>
    <w:bookmarkStart w:name="z680" w:id="672"/>
    <w:p>
      <w:pPr>
        <w:spacing w:after="0"/>
        <w:ind w:left="0"/>
        <w:jc w:val="both"/>
      </w:pPr>
      <w:r>
        <w:rPr>
          <w:rFonts w:ascii="Times New Roman"/>
          <w:b w:val="false"/>
          <w:i w:val="false"/>
          <w:color w:val="000000"/>
          <w:sz w:val="28"/>
        </w:rPr>
        <w:t>
      Перонная көшесі –14, 18, 20, 22, 24, 26, 28, 30, 32, 36, 38;</w:t>
      </w:r>
    </w:p>
    <w:bookmarkEnd w:id="672"/>
    <w:bookmarkStart w:name="z681" w:id="673"/>
    <w:p>
      <w:pPr>
        <w:spacing w:after="0"/>
        <w:ind w:left="0"/>
        <w:jc w:val="both"/>
      </w:pPr>
      <w:r>
        <w:rPr>
          <w:rFonts w:ascii="Times New Roman"/>
          <w:b w:val="false"/>
          <w:i w:val="false"/>
          <w:color w:val="000000"/>
          <w:sz w:val="28"/>
        </w:rPr>
        <w:t xml:space="preserve">
      Товарная көшесі – 75, 77, 79, 81, 83, 85, 87, 89, 91, 93, 95, 97, 99; </w:t>
      </w:r>
    </w:p>
    <w:bookmarkEnd w:id="673"/>
    <w:bookmarkStart w:name="z682" w:id="674"/>
    <w:p>
      <w:pPr>
        <w:spacing w:after="0"/>
        <w:ind w:left="0"/>
        <w:jc w:val="both"/>
      </w:pPr>
      <w:r>
        <w:rPr>
          <w:rFonts w:ascii="Times New Roman"/>
          <w:b w:val="false"/>
          <w:i w:val="false"/>
          <w:color w:val="000000"/>
          <w:sz w:val="28"/>
        </w:rPr>
        <w:t>
      Грузовая көшесі– 1, 2, 3, 4, 5, 6, 7, 8, 9, 10, 11, 12, 13, 14, 15, 16;</w:t>
      </w:r>
    </w:p>
    <w:bookmarkEnd w:id="674"/>
    <w:bookmarkStart w:name="z683" w:id="675"/>
    <w:p>
      <w:pPr>
        <w:spacing w:after="0"/>
        <w:ind w:left="0"/>
        <w:jc w:val="both"/>
      </w:pPr>
      <w:r>
        <w:rPr>
          <w:rFonts w:ascii="Times New Roman"/>
          <w:b w:val="false"/>
          <w:i w:val="false"/>
          <w:color w:val="000000"/>
          <w:sz w:val="28"/>
        </w:rPr>
        <w:t>
      Кондукторская көшесі - 1, 2, 3, 4, 5, 6, 7, 8, 9, 10, 11, 12, 13, 14, 15, 16, 17;</w:t>
      </w:r>
    </w:p>
    <w:bookmarkEnd w:id="675"/>
    <w:bookmarkStart w:name="z684" w:id="676"/>
    <w:p>
      <w:pPr>
        <w:spacing w:after="0"/>
        <w:ind w:left="0"/>
        <w:jc w:val="both"/>
      </w:pPr>
      <w:r>
        <w:rPr>
          <w:rFonts w:ascii="Times New Roman"/>
          <w:b w:val="false"/>
          <w:i w:val="false"/>
          <w:color w:val="000000"/>
          <w:sz w:val="28"/>
        </w:rPr>
        <w:t xml:space="preserve">
      Овражная көшесі – 1, 2, 3, 4, 5, 6, 7, 8, 9, 10, 11, 12, 13, 14, 15, 16, 17, 18, 19; </w:t>
      </w:r>
    </w:p>
    <w:bookmarkEnd w:id="676"/>
    <w:bookmarkStart w:name="z685" w:id="677"/>
    <w:p>
      <w:pPr>
        <w:spacing w:after="0"/>
        <w:ind w:left="0"/>
        <w:jc w:val="both"/>
      </w:pPr>
      <w:r>
        <w:rPr>
          <w:rFonts w:ascii="Times New Roman"/>
          <w:b w:val="false"/>
          <w:i w:val="false"/>
          <w:color w:val="000000"/>
          <w:sz w:val="28"/>
        </w:rPr>
        <w:t>
      737 километр көшесі.</w:t>
      </w:r>
    </w:p>
    <w:bookmarkEnd w:id="677"/>
    <w:bookmarkStart w:name="z686" w:id="678"/>
    <w:p>
      <w:pPr>
        <w:spacing w:after="0"/>
        <w:ind w:left="0"/>
        <w:jc w:val="left"/>
      </w:pPr>
      <w:r>
        <w:rPr>
          <w:rFonts w:ascii="Times New Roman"/>
          <w:b/>
          <w:i w:val="false"/>
          <w:color w:val="000000"/>
        </w:rPr>
        <w:t xml:space="preserve"> №69 сайлау учаскесі</w:t>
      </w:r>
    </w:p>
    <w:bookmarkEnd w:id="678"/>
    <w:bookmarkStart w:name="z687" w:id="67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79"/>
    <w:bookmarkStart w:name="z688" w:id="680"/>
    <w:p>
      <w:pPr>
        <w:spacing w:after="0"/>
        <w:ind w:left="0"/>
        <w:jc w:val="both"/>
      </w:pPr>
      <w:r>
        <w:rPr>
          <w:rFonts w:ascii="Times New Roman"/>
          <w:b w:val="false"/>
          <w:i w:val="false"/>
          <w:color w:val="000000"/>
          <w:sz w:val="28"/>
        </w:rPr>
        <w:t>
      Шекаралары:</w:t>
      </w:r>
    </w:p>
    <w:bookmarkEnd w:id="680"/>
    <w:bookmarkStart w:name="z689" w:id="681"/>
    <w:p>
      <w:pPr>
        <w:spacing w:after="0"/>
        <w:ind w:left="0"/>
        <w:jc w:val="both"/>
      </w:pPr>
      <w:r>
        <w:rPr>
          <w:rFonts w:ascii="Times New Roman"/>
          <w:b w:val="false"/>
          <w:i w:val="false"/>
          <w:color w:val="000000"/>
          <w:sz w:val="28"/>
        </w:rPr>
        <w:t>
      Цеховая көшесі – 1, 2, 3, 4, 5, 6, 7, 8;</w:t>
      </w:r>
    </w:p>
    <w:bookmarkEnd w:id="681"/>
    <w:bookmarkStart w:name="z690" w:id="682"/>
    <w:p>
      <w:pPr>
        <w:spacing w:after="0"/>
        <w:ind w:left="0"/>
        <w:jc w:val="both"/>
      </w:pPr>
      <w:r>
        <w:rPr>
          <w:rFonts w:ascii="Times New Roman"/>
          <w:b w:val="false"/>
          <w:i w:val="false"/>
          <w:color w:val="000000"/>
          <w:sz w:val="28"/>
        </w:rPr>
        <w:t>
      Вагонная көшесі – 1, 2, 2а, 2/1, 2/2, 2/3, 3, 4, 5, 6, 7, 8, 9, 10, 10/2, 11, 25, 26, 28;</w:t>
      </w:r>
    </w:p>
    <w:bookmarkEnd w:id="682"/>
    <w:bookmarkStart w:name="z691" w:id="683"/>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83"/>
    <w:bookmarkStart w:name="z692" w:id="684"/>
    <w:p>
      <w:pPr>
        <w:spacing w:after="0"/>
        <w:ind w:left="0"/>
        <w:jc w:val="both"/>
      </w:pPr>
      <w:r>
        <w:rPr>
          <w:rFonts w:ascii="Times New Roman"/>
          <w:b w:val="false"/>
          <w:i w:val="false"/>
          <w:color w:val="000000"/>
          <w:sz w:val="28"/>
        </w:rPr>
        <w:t>
      Молоков көшесі – 1, 2, 3, 4, 5, 5а, 6, 7, 8, 9, 10, 10а, 10б, 11, 15, 17, 19, 21, 23, 25, 27;</w:t>
      </w:r>
    </w:p>
    <w:bookmarkEnd w:id="684"/>
    <w:bookmarkStart w:name="z693" w:id="685"/>
    <w:p>
      <w:pPr>
        <w:spacing w:after="0"/>
        <w:ind w:left="0"/>
        <w:jc w:val="both"/>
      </w:pPr>
      <w:r>
        <w:rPr>
          <w:rFonts w:ascii="Times New Roman"/>
          <w:b w:val="false"/>
          <w:i w:val="false"/>
          <w:color w:val="000000"/>
          <w:sz w:val="28"/>
        </w:rPr>
        <w:t xml:space="preserve">
      Новолитейная көшесі - 1, 2, 3, 4, 5, 6, 7; </w:t>
      </w:r>
    </w:p>
    <w:bookmarkEnd w:id="685"/>
    <w:bookmarkStart w:name="z694" w:id="686"/>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86"/>
    <w:bookmarkStart w:name="z695" w:id="687"/>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87"/>
    <w:bookmarkStart w:name="z696" w:id="688"/>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8"/>
    <w:bookmarkStart w:name="z697" w:id="689"/>
    <w:p>
      <w:pPr>
        <w:spacing w:after="0"/>
        <w:ind w:left="0"/>
        <w:jc w:val="both"/>
      </w:pPr>
      <w:r>
        <w:rPr>
          <w:rFonts w:ascii="Times New Roman"/>
          <w:b w:val="false"/>
          <w:i w:val="false"/>
          <w:color w:val="000000"/>
          <w:sz w:val="28"/>
        </w:rPr>
        <w:t>
      Перонная көшесі – 1, 1а, 2, 2а, 3, 4, 4а, 5, 6, 7, 8, 9, 9/1, 10, 10-1, 11, 12, 13;</w:t>
      </w:r>
    </w:p>
    <w:bookmarkEnd w:id="689"/>
    <w:bookmarkStart w:name="z698" w:id="690"/>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90"/>
    <w:bookmarkStart w:name="z699" w:id="691"/>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91"/>
    <w:bookmarkStart w:name="z700" w:id="692"/>
    <w:p>
      <w:pPr>
        <w:spacing w:after="0"/>
        <w:ind w:left="0"/>
        <w:jc w:val="both"/>
      </w:pPr>
      <w:r>
        <w:rPr>
          <w:rFonts w:ascii="Times New Roman"/>
          <w:b w:val="false"/>
          <w:i w:val="false"/>
          <w:color w:val="000000"/>
          <w:sz w:val="28"/>
        </w:rPr>
        <w:t>
      Юбилейная көшесі – 1, 3, 5, 7;</w:t>
      </w:r>
    </w:p>
    <w:bookmarkEnd w:id="692"/>
    <w:bookmarkStart w:name="z701" w:id="693"/>
    <w:p>
      <w:pPr>
        <w:spacing w:after="0"/>
        <w:ind w:left="0"/>
        <w:jc w:val="both"/>
      </w:pPr>
      <w:r>
        <w:rPr>
          <w:rFonts w:ascii="Times New Roman"/>
          <w:b w:val="false"/>
          <w:i w:val="false"/>
          <w:color w:val="000000"/>
          <w:sz w:val="28"/>
        </w:rPr>
        <w:t>
      Спасская көшесі – 15, 15/1, 17;</w:t>
      </w:r>
    </w:p>
    <w:bookmarkEnd w:id="693"/>
    <w:bookmarkStart w:name="z702" w:id="694"/>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94"/>
    <w:bookmarkStart w:name="z703" w:id="695"/>
    <w:p>
      <w:pPr>
        <w:spacing w:after="0"/>
        <w:ind w:left="0"/>
        <w:jc w:val="left"/>
      </w:pPr>
      <w:r>
        <w:rPr>
          <w:rFonts w:ascii="Times New Roman"/>
          <w:b/>
          <w:i w:val="false"/>
          <w:color w:val="000000"/>
        </w:rPr>
        <w:t xml:space="preserve"> №70 сайлау учаскесі</w:t>
      </w:r>
    </w:p>
    <w:bookmarkEnd w:id="695"/>
    <w:bookmarkStart w:name="z704" w:id="69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жалпы білім беретін мектеп" коммуналдық мемлекеттік мекемесі, Орлов көшесі, 101.</w:t>
      </w:r>
    </w:p>
    <w:bookmarkEnd w:id="696"/>
    <w:bookmarkStart w:name="z705" w:id="697"/>
    <w:p>
      <w:pPr>
        <w:spacing w:after="0"/>
        <w:ind w:left="0"/>
        <w:jc w:val="both"/>
      </w:pPr>
      <w:r>
        <w:rPr>
          <w:rFonts w:ascii="Times New Roman"/>
          <w:b w:val="false"/>
          <w:i w:val="false"/>
          <w:color w:val="000000"/>
          <w:sz w:val="28"/>
        </w:rPr>
        <w:t>
      Шекаралары:</w:t>
      </w:r>
    </w:p>
    <w:bookmarkEnd w:id="697"/>
    <w:bookmarkStart w:name="z706" w:id="698"/>
    <w:p>
      <w:pPr>
        <w:spacing w:after="0"/>
        <w:ind w:left="0"/>
        <w:jc w:val="both"/>
      </w:pPr>
      <w:r>
        <w:rPr>
          <w:rFonts w:ascii="Times New Roman"/>
          <w:b w:val="false"/>
          <w:i w:val="false"/>
          <w:color w:val="000000"/>
          <w:sz w:val="28"/>
        </w:rPr>
        <w:t>
      Орлов көшесі – 101, 103, 105, 105/1, 105/2, 107, 109, 111, 113;</w:t>
      </w:r>
    </w:p>
    <w:bookmarkEnd w:id="698"/>
    <w:bookmarkStart w:name="z707" w:id="699"/>
    <w:p>
      <w:pPr>
        <w:spacing w:after="0"/>
        <w:ind w:left="0"/>
        <w:jc w:val="both"/>
      </w:pPr>
      <w:r>
        <w:rPr>
          <w:rFonts w:ascii="Times New Roman"/>
          <w:b w:val="false"/>
          <w:i w:val="false"/>
          <w:color w:val="000000"/>
          <w:sz w:val="28"/>
        </w:rPr>
        <w:t>
      Молоков көшесі – 12, 14, 16, 18, 20, 22, 26, 28, 29, 30, 31, 32, 33, 34, 35, 36, 37, 38, 39, 40, 41, 42, 43, 44, 45, 46, 52, 53, 57, 58, 59, 60, 63, 64, 65, 66, 67, 68, 69, 71, 72, 73, 74, 75, 76, 78, 79, 80, 81, 82, 83, 84, 85, 86, 88, 89, 94, 99, 99а, 101, 103, 105, 109, 111, 113;</w:t>
      </w:r>
    </w:p>
    <w:bookmarkEnd w:id="699"/>
    <w:bookmarkStart w:name="z708" w:id="700"/>
    <w:p>
      <w:pPr>
        <w:spacing w:after="0"/>
        <w:ind w:left="0"/>
        <w:jc w:val="both"/>
      </w:pPr>
      <w:r>
        <w:rPr>
          <w:rFonts w:ascii="Times New Roman"/>
          <w:b w:val="false"/>
          <w:i w:val="false"/>
          <w:color w:val="000000"/>
          <w:sz w:val="28"/>
        </w:rPr>
        <w:t>
      Юбилейная көшесі –6, 8, 10, 11, 12, 13, 14, 15, 16, 19, 21, 22, 25, 26, 32, 34, 35, 36, 37, 38, 40, 41, 42, 43, 45, 46, 47, 49, 51, 52, 53, 54а, 57, 58, 59, 61, 62, 64, 65, 66, 68, 69, 70, 72, 74, 76, 80, 84, 86, 88, 90, 94, 95, 96, 98, 100, 102, 104, 106, 108, 110, 112, 114/2;</w:t>
      </w:r>
    </w:p>
    <w:bookmarkEnd w:id="700"/>
    <w:bookmarkStart w:name="z709" w:id="701"/>
    <w:p>
      <w:pPr>
        <w:spacing w:after="0"/>
        <w:ind w:left="0"/>
        <w:jc w:val="both"/>
      </w:pPr>
      <w:r>
        <w:rPr>
          <w:rFonts w:ascii="Times New Roman"/>
          <w:b w:val="false"/>
          <w:i w:val="false"/>
          <w:color w:val="000000"/>
          <w:sz w:val="28"/>
        </w:rPr>
        <w:t>
      Разрезовская көшесі – 2, 3, 4, 5, 7, 8, 9, 10а, 11, 12, 13, 14, 17,18, 19, 20, 21, 22, 23, 24, 25, 26, 27, 29, 31, 32, 33, 35, 36, 37, 38, 39, 40, 41, 42, 43, 44, 45, 47, 48, 50, 52,52/1,52/2, 53, 54, 56, 57, 58, 59, 61, 62, 63, 64, 65, 69, 71, 73, 74, 75, 76, 77, 78, 79, 80, 81, 82, 83, 85, 86, 87, 88, 89, 90, 91, 92, 93, 94, 95, 96, 97, 98, 99, 100, 101, 102;</w:t>
      </w:r>
    </w:p>
    <w:bookmarkEnd w:id="701"/>
    <w:bookmarkStart w:name="z710" w:id="702"/>
    <w:p>
      <w:pPr>
        <w:spacing w:after="0"/>
        <w:ind w:left="0"/>
        <w:jc w:val="both"/>
      </w:pPr>
      <w:r>
        <w:rPr>
          <w:rFonts w:ascii="Times New Roman"/>
          <w:b w:val="false"/>
          <w:i w:val="false"/>
          <w:color w:val="000000"/>
          <w:sz w:val="28"/>
        </w:rPr>
        <w:t>
      Якутская көшесі –3, 5, 7,7а, 8, 9, 12, 13, 14, 15, 15а, 16, 17, 18, 19, 20, 21, 22, 23, 24, 24а, 25, 26, 26а, 27а, 29, 30, 31, 32, 34, 35, 36, 37, 37/2, 38, 40, 41, 43;</w:t>
      </w:r>
    </w:p>
    <w:bookmarkEnd w:id="702"/>
    <w:bookmarkStart w:name="z711" w:id="703"/>
    <w:p>
      <w:pPr>
        <w:spacing w:after="0"/>
        <w:ind w:left="0"/>
        <w:jc w:val="both"/>
      </w:pPr>
      <w:r>
        <w:rPr>
          <w:rFonts w:ascii="Times New Roman"/>
          <w:b w:val="false"/>
          <w:i w:val="false"/>
          <w:color w:val="000000"/>
          <w:sz w:val="28"/>
        </w:rPr>
        <w:t>
      Рыбалко көшесі – 1, 4, 4/2, 10, 11, 13, 14, 15, 16, 17, 19, 21, 22, 25, 26, 27, 29, 33, 35, 39, 40, 41, 42 43, 44, 45, 46, 46/1, 47, 48, 49, 50, 51, 52, 53, 53/1, 55;</w:t>
      </w:r>
    </w:p>
    <w:bookmarkEnd w:id="703"/>
    <w:bookmarkStart w:name="z712" w:id="704"/>
    <w:p>
      <w:pPr>
        <w:spacing w:after="0"/>
        <w:ind w:left="0"/>
        <w:jc w:val="both"/>
      </w:pPr>
      <w:r>
        <w:rPr>
          <w:rFonts w:ascii="Times New Roman"/>
          <w:b w:val="false"/>
          <w:i w:val="false"/>
          <w:color w:val="000000"/>
          <w:sz w:val="28"/>
        </w:rPr>
        <w:t>
      Депутатская көшесі – 1/2 , 2, 2а, 2б, 3, 4, 5, 6, 7, 8, 9, 10, 11, 12, 13, 14, 16, 17, 18, 19, 21, 22;</w:t>
      </w:r>
    </w:p>
    <w:bookmarkEnd w:id="704"/>
    <w:bookmarkStart w:name="z713" w:id="705"/>
    <w:p>
      <w:pPr>
        <w:spacing w:after="0"/>
        <w:ind w:left="0"/>
        <w:jc w:val="both"/>
      </w:pPr>
      <w:r>
        <w:rPr>
          <w:rFonts w:ascii="Times New Roman"/>
          <w:b w:val="false"/>
          <w:i w:val="false"/>
          <w:color w:val="000000"/>
          <w:sz w:val="28"/>
        </w:rPr>
        <w:t>
      Асфальтная көшесі –2, 3, 4, 6, 9, 10, 11, 12, 14, 16а;</w:t>
      </w:r>
    </w:p>
    <w:bookmarkEnd w:id="705"/>
    <w:bookmarkStart w:name="z714" w:id="706"/>
    <w:p>
      <w:pPr>
        <w:spacing w:after="0"/>
        <w:ind w:left="0"/>
        <w:jc w:val="both"/>
      </w:pPr>
      <w:r>
        <w:rPr>
          <w:rFonts w:ascii="Times New Roman"/>
          <w:b w:val="false"/>
          <w:i w:val="false"/>
          <w:color w:val="000000"/>
          <w:sz w:val="28"/>
        </w:rPr>
        <w:t>
      Бытовая көшесі – 3, 4, 5, 6, 7, 8, 9, 10, 11, 12, 13, 15;</w:t>
      </w:r>
    </w:p>
    <w:bookmarkEnd w:id="706"/>
    <w:bookmarkStart w:name="z715" w:id="707"/>
    <w:p>
      <w:pPr>
        <w:spacing w:after="0"/>
        <w:ind w:left="0"/>
        <w:jc w:val="both"/>
      </w:pPr>
      <w:r>
        <w:rPr>
          <w:rFonts w:ascii="Times New Roman"/>
          <w:b w:val="false"/>
          <w:i w:val="false"/>
          <w:color w:val="000000"/>
          <w:sz w:val="28"/>
        </w:rPr>
        <w:t>
      Тұмар көшесі –7, 9, 10, 11, 12, 14, 15, 17, 20, 23, 24, 25, 28, 28а, 30, 32, 34, 35, 36, 39, 40, 41, 42, 43, 44.</w:t>
      </w:r>
    </w:p>
    <w:bookmarkEnd w:id="707"/>
    <w:bookmarkStart w:name="z716" w:id="708"/>
    <w:p>
      <w:pPr>
        <w:spacing w:after="0"/>
        <w:ind w:left="0"/>
        <w:jc w:val="left"/>
      </w:pPr>
      <w:r>
        <w:rPr>
          <w:rFonts w:ascii="Times New Roman"/>
          <w:b/>
          <w:i w:val="false"/>
          <w:color w:val="000000"/>
        </w:rPr>
        <w:t xml:space="preserve"> №71 сайлау учаскесі</w:t>
      </w:r>
    </w:p>
    <w:bookmarkEnd w:id="708"/>
    <w:bookmarkStart w:name="z717" w:id="70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09"/>
    <w:bookmarkStart w:name="z718" w:id="710"/>
    <w:p>
      <w:pPr>
        <w:spacing w:after="0"/>
        <w:ind w:left="0"/>
        <w:jc w:val="both"/>
      </w:pPr>
      <w:r>
        <w:rPr>
          <w:rFonts w:ascii="Times New Roman"/>
          <w:b w:val="false"/>
          <w:i w:val="false"/>
          <w:color w:val="000000"/>
          <w:sz w:val="28"/>
        </w:rPr>
        <w:t>
      Шекаралары:</w:t>
      </w:r>
    </w:p>
    <w:bookmarkEnd w:id="710"/>
    <w:bookmarkStart w:name="z719" w:id="711"/>
    <w:p>
      <w:pPr>
        <w:spacing w:after="0"/>
        <w:ind w:left="0"/>
        <w:jc w:val="both"/>
      </w:pPr>
      <w:r>
        <w:rPr>
          <w:rFonts w:ascii="Times New Roman"/>
          <w:b w:val="false"/>
          <w:i w:val="false"/>
          <w:color w:val="000000"/>
          <w:sz w:val="28"/>
        </w:rPr>
        <w:t>
      Александр Затаевич көшесі – 1, 3, 9, 11, 13, 15, 23, 24, 25а, 27, 29, 31, 33, 37, 41, 45, 47, 49, 51, 52, 55, 57, 65, 69, 75;</w:t>
      </w:r>
    </w:p>
    <w:bookmarkEnd w:id="711"/>
    <w:bookmarkStart w:name="z720" w:id="712"/>
    <w:p>
      <w:pPr>
        <w:spacing w:after="0"/>
        <w:ind w:left="0"/>
        <w:jc w:val="both"/>
      </w:pPr>
      <w:r>
        <w:rPr>
          <w:rFonts w:ascii="Times New Roman"/>
          <w:b w:val="false"/>
          <w:i w:val="false"/>
          <w:color w:val="000000"/>
          <w:sz w:val="28"/>
        </w:rPr>
        <w:t>
      Рыбная көшесі – 1, 2, 3, 4, 5, 6, 6 блок 1, 7, 8, 9, 11, 11б, 12, 13, 14, 15, 16, 17, 18, 19, 20, 21, 22, 23, 24, 25, 26, 27, 28, 29, 30, 31, 32, 33, 34, 35, 36, 37, 38, 40;</w:t>
      </w:r>
    </w:p>
    <w:bookmarkEnd w:id="712"/>
    <w:bookmarkStart w:name="z721" w:id="713"/>
    <w:p>
      <w:pPr>
        <w:spacing w:after="0"/>
        <w:ind w:left="0"/>
        <w:jc w:val="both"/>
      </w:pPr>
      <w:r>
        <w:rPr>
          <w:rFonts w:ascii="Times New Roman"/>
          <w:b w:val="false"/>
          <w:i w:val="false"/>
          <w:color w:val="000000"/>
          <w:sz w:val="28"/>
        </w:rPr>
        <w:t>
      Кондитерская көшесі – 1, 2, 3, 4, 5, 6, 7, 8, 9, 10, 11, 12, 13, 15, 16, 16а, 18, 19, 20, 21, 23, 24, 25, 26, 27, 28, 29, 30, 31, 32, 33, 34, 35, 36, 37, 38, 39, 40, 41, 42, 43, 44, 45, 46, 47, 48, 50, 51, 52, 53, 54, 55, 56, 58;</w:t>
      </w:r>
    </w:p>
    <w:bookmarkEnd w:id="713"/>
    <w:bookmarkStart w:name="z722" w:id="714"/>
    <w:p>
      <w:pPr>
        <w:spacing w:after="0"/>
        <w:ind w:left="0"/>
        <w:jc w:val="both"/>
      </w:pPr>
      <w:r>
        <w:rPr>
          <w:rFonts w:ascii="Times New Roman"/>
          <w:b w:val="false"/>
          <w:i w:val="false"/>
          <w:color w:val="000000"/>
          <w:sz w:val="28"/>
        </w:rPr>
        <w:t>
      Ключевая көшесі – 1 б, 2, 2а, 2б, 4, 4а, 5а, 6а, 7, 8, 8а, 8б, 8в, 9, 10, 10а, 12а, 13а, 14, 14а, 15, 16, 16а, 17, 18, 21а, 26, 34а, 35, 36, 42, 54;</w:t>
      </w:r>
    </w:p>
    <w:bookmarkEnd w:id="714"/>
    <w:bookmarkStart w:name="z723" w:id="715"/>
    <w:p>
      <w:pPr>
        <w:spacing w:after="0"/>
        <w:ind w:left="0"/>
        <w:jc w:val="both"/>
      </w:pPr>
      <w:r>
        <w:rPr>
          <w:rFonts w:ascii="Times New Roman"/>
          <w:b w:val="false"/>
          <w:i w:val="false"/>
          <w:color w:val="000000"/>
          <w:sz w:val="28"/>
        </w:rPr>
        <w:t>
      Хоровой тұйық көшесі – 1, 3, 5, 6, 8, 9, 10, 12, 13, 14, 15, 16, 17, 18, 20;</w:t>
      </w:r>
    </w:p>
    <w:bookmarkEnd w:id="715"/>
    <w:bookmarkStart w:name="z724" w:id="716"/>
    <w:p>
      <w:pPr>
        <w:spacing w:after="0"/>
        <w:ind w:left="0"/>
        <w:jc w:val="both"/>
      </w:pPr>
      <w:r>
        <w:rPr>
          <w:rFonts w:ascii="Times New Roman"/>
          <w:b w:val="false"/>
          <w:i w:val="false"/>
          <w:color w:val="000000"/>
          <w:sz w:val="28"/>
        </w:rPr>
        <w:t>
      Кирпичный тұйық көшесі – 2, 4, 6, 8, 10, 12, 14, 16, 18, 22, 26, 28, 30;</w:t>
      </w:r>
    </w:p>
    <w:bookmarkEnd w:id="716"/>
    <w:bookmarkStart w:name="z725" w:id="717"/>
    <w:p>
      <w:pPr>
        <w:spacing w:after="0"/>
        <w:ind w:left="0"/>
        <w:jc w:val="both"/>
      </w:pPr>
      <w:r>
        <w:rPr>
          <w:rFonts w:ascii="Times New Roman"/>
          <w:b w:val="false"/>
          <w:i w:val="false"/>
          <w:color w:val="000000"/>
          <w:sz w:val="28"/>
        </w:rPr>
        <w:t>
      Керамическая көшесі –1а, 3, 4, 4/6, 5, 7, 8, 9, 10, 11, 12, 13, 13б, 13в, 13г, 14, 15а, 15в, 16, 17, 17а, 17б, 18, 19, 19а, 20, 21, 22, 23, 24, 25, 26, 28, 30, 31, 32, 33, 34, 36, 38, 39, 40, 41, 42, 43, 44, 45, 46, 47, 49, 50, 51, 54, 55, 56, 58, 60, 61, 62, 63, 64, 65, 66, 67, 69, 70, 72, 74, 75, 76, 78/2, 78а, 79, 79/1, 80, 81, 82, 82а, 83;</w:t>
      </w:r>
    </w:p>
    <w:bookmarkEnd w:id="717"/>
    <w:bookmarkStart w:name="z726" w:id="718"/>
    <w:p>
      <w:pPr>
        <w:spacing w:after="0"/>
        <w:ind w:left="0"/>
        <w:jc w:val="both"/>
      </w:pPr>
      <w:r>
        <w:rPr>
          <w:rFonts w:ascii="Times New Roman"/>
          <w:b w:val="false"/>
          <w:i w:val="false"/>
          <w:color w:val="000000"/>
          <w:sz w:val="28"/>
        </w:rPr>
        <w:t>
      Гончарная көшесі –2а, 3, 4а, 6а, 8, 8а, 9, 10, 11, 12, 14а, 15, 16, 16а, 17а, 18, 18а, 20а, 21а, 22а, 24а, 38, 52а;</w:t>
      </w:r>
    </w:p>
    <w:bookmarkEnd w:id="718"/>
    <w:bookmarkStart w:name="z727" w:id="719"/>
    <w:p>
      <w:pPr>
        <w:spacing w:after="0"/>
        <w:ind w:left="0"/>
        <w:jc w:val="both"/>
      </w:pPr>
      <w:r>
        <w:rPr>
          <w:rFonts w:ascii="Times New Roman"/>
          <w:b w:val="false"/>
          <w:i w:val="false"/>
          <w:color w:val="000000"/>
          <w:sz w:val="28"/>
        </w:rPr>
        <w:t>
      Альпинистер көшесі – 2, 3а, 5, 5а, 13, 14, 15, 17, 17а, 17б, 17в, 19, 21, 23, 23а, 23б, 23в, 23г, 25, 25б, 25в, 25д, 27, 27а, 27б, 27г, 29, 29а, 29б, 29в, 29д, 31а, 31б, 31в, 31г, 33, 33а, 33в, 33г;</w:t>
      </w:r>
    </w:p>
    <w:bookmarkEnd w:id="719"/>
    <w:bookmarkStart w:name="z728" w:id="720"/>
    <w:p>
      <w:pPr>
        <w:spacing w:after="0"/>
        <w:ind w:left="0"/>
        <w:jc w:val="both"/>
      </w:pPr>
      <w:r>
        <w:rPr>
          <w:rFonts w:ascii="Times New Roman"/>
          <w:b w:val="false"/>
          <w:i w:val="false"/>
          <w:color w:val="000000"/>
          <w:sz w:val="28"/>
        </w:rPr>
        <w:t>
      Балхашская көшесі – 1а, 1/3, 1/4, 2а, 2/1, 2/5, 3а, 4/1, 4/2, 4/3, 5, 6, 7, 8, 10, 11, 12, 13, 14, 15,15б, 16, 17, 17а, 18, 19, 20, 20/1, 20б, 21, 22, 23, 23/2, 24, 25, 25а, 26, 27, 28, 29, 29а, 31, 35, 37, 39, 41, 43, 46а, 48, 48а, 50, 52а, 54, 54а, 55, 56, 56а, 58а, 61, 63, 65, 67, 69;</w:t>
      </w:r>
    </w:p>
    <w:bookmarkEnd w:id="720"/>
    <w:bookmarkStart w:name="z729" w:id="721"/>
    <w:p>
      <w:pPr>
        <w:spacing w:after="0"/>
        <w:ind w:left="0"/>
        <w:jc w:val="both"/>
      </w:pPr>
      <w:r>
        <w:rPr>
          <w:rFonts w:ascii="Times New Roman"/>
          <w:b w:val="false"/>
          <w:i w:val="false"/>
          <w:color w:val="000000"/>
          <w:sz w:val="28"/>
        </w:rPr>
        <w:t>
      Четская көшесі – 2, 3, 4, 5, 6, 7, 8, 9, 9а, 12, 13, 14, 15, 16, 16а, 18,1 8/1, 18а, 18б, 20, 22, 24, 25а, 26, 27, 28, 28а, 29, 30, 32а, 33, 34, 35, 35а, 36, 39, 42, 43, 44, 45, 47, 48, 49а, 49б, 49в, 50, 51, 52, 53, 54, 55, 57, 58, 59, 62, 64, 66, 68, 70, 74;</w:t>
      </w:r>
    </w:p>
    <w:bookmarkEnd w:id="721"/>
    <w:bookmarkStart w:name="z730" w:id="722"/>
    <w:p>
      <w:pPr>
        <w:spacing w:after="0"/>
        <w:ind w:left="0"/>
        <w:jc w:val="both"/>
      </w:pPr>
      <w:r>
        <w:rPr>
          <w:rFonts w:ascii="Times New Roman"/>
          <w:b w:val="false"/>
          <w:i w:val="false"/>
          <w:color w:val="000000"/>
          <w:sz w:val="28"/>
        </w:rPr>
        <w:t>
      Камали Дүйсембеков көшесі – 5в, 6у, 13, 13а, 15, 15а, 17, 17а, 18, 19а, 21а, 25;</w:t>
      </w:r>
    </w:p>
    <w:bookmarkEnd w:id="722"/>
    <w:bookmarkStart w:name="z731" w:id="723"/>
    <w:p>
      <w:pPr>
        <w:spacing w:after="0"/>
        <w:ind w:left="0"/>
        <w:jc w:val="both"/>
      </w:pPr>
      <w:r>
        <w:rPr>
          <w:rFonts w:ascii="Times New Roman"/>
          <w:b w:val="false"/>
          <w:i w:val="false"/>
          <w:color w:val="000000"/>
          <w:sz w:val="28"/>
        </w:rPr>
        <w:t>
      Сабыр Рахимов көшесі – 2, 3, 4, 5, 6, 7, 8, 9, 10а, 11, 12, 13, 14, 15, 17, 18, 20, 21, 22, 23, 24, 26, 28;</w:t>
      </w:r>
    </w:p>
    <w:bookmarkEnd w:id="723"/>
    <w:bookmarkStart w:name="z732" w:id="724"/>
    <w:p>
      <w:pPr>
        <w:spacing w:after="0"/>
        <w:ind w:left="0"/>
        <w:jc w:val="both"/>
      </w:pPr>
      <w:r>
        <w:rPr>
          <w:rFonts w:ascii="Times New Roman"/>
          <w:b w:val="false"/>
          <w:i w:val="false"/>
          <w:color w:val="000000"/>
          <w:sz w:val="28"/>
        </w:rPr>
        <w:t>
      Стекольная көшесі – 1а, 6а, 7, 8, 9, 9а, 10, 10а, 13а, 15,16;</w:t>
      </w:r>
    </w:p>
    <w:bookmarkEnd w:id="724"/>
    <w:bookmarkStart w:name="z733" w:id="725"/>
    <w:p>
      <w:pPr>
        <w:spacing w:after="0"/>
        <w:ind w:left="0"/>
        <w:jc w:val="both"/>
      </w:pPr>
      <w:r>
        <w:rPr>
          <w:rFonts w:ascii="Times New Roman"/>
          <w:b w:val="false"/>
          <w:i w:val="false"/>
          <w:color w:val="000000"/>
          <w:sz w:val="28"/>
        </w:rPr>
        <w:t>
      Жағалау көшесі –2, 3, 4, 5, 6, 7, 9, 9а, 10, 11, 13, 13а, 14, 15, 15а, 16, 17, 17а, 18, 19, 19а, 19б, 20, 21, 21а, 22, 23, 24, 24а, 25, 25/4, 27, 28, 29, 29/1, 30, 31, 33, 33а, 35, 39а.</w:t>
      </w:r>
    </w:p>
    <w:bookmarkEnd w:id="725"/>
    <w:bookmarkStart w:name="z734" w:id="726"/>
    <w:p>
      <w:pPr>
        <w:spacing w:after="0"/>
        <w:ind w:left="0"/>
        <w:jc w:val="both"/>
      </w:pPr>
      <w:r>
        <w:rPr>
          <w:rFonts w:ascii="Times New Roman"/>
          <w:b w:val="false"/>
          <w:i w:val="false"/>
          <w:color w:val="000000"/>
          <w:sz w:val="28"/>
        </w:rPr>
        <w:t>
      Природная көшесі- 9, 10, 11, 13, 15, 16, 22, 23, 25, 28;</w:t>
      </w:r>
    </w:p>
    <w:bookmarkEnd w:id="726"/>
    <w:bookmarkStart w:name="z735" w:id="727"/>
    <w:p>
      <w:pPr>
        <w:spacing w:after="0"/>
        <w:ind w:left="0"/>
        <w:jc w:val="both"/>
      </w:pPr>
      <w:r>
        <w:rPr>
          <w:rFonts w:ascii="Times New Roman"/>
          <w:b w:val="false"/>
          <w:i w:val="false"/>
          <w:color w:val="000000"/>
          <w:sz w:val="28"/>
        </w:rPr>
        <w:t>
      №72 сайлау учаскесі</w:t>
      </w:r>
    </w:p>
    <w:bookmarkEnd w:id="727"/>
    <w:bookmarkStart w:name="z736" w:id="72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28"/>
    <w:bookmarkStart w:name="z737" w:id="729"/>
    <w:p>
      <w:pPr>
        <w:spacing w:after="0"/>
        <w:ind w:left="0"/>
        <w:jc w:val="both"/>
      </w:pPr>
      <w:r>
        <w:rPr>
          <w:rFonts w:ascii="Times New Roman"/>
          <w:b w:val="false"/>
          <w:i w:val="false"/>
          <w:color w:val="000000"/>
          <w:sz w:val="28"/>
        </w:rPr>
        <w:t>
      Шекаралары:</w:t>
      </w:r>
    </w:p>
    <w:bookmarkEnd w:id="729"/>
    <w:bookmarkStart w:name="z738" w:id="730"/>
    <w:p>
      <w:pPr>
        <w:spacing w:after="0"/>
        <w:ind w:left="0"/>
        <w:jc w:val="both"/>
      </w:pPr>
      <w:r>
        <w:rPr>
          <w:rFonts w:ascii="Times New Roman"/>
          <w:b w:val="false"/>
          <w:i w:val="false"/>
          <w:color w:val="000000"/>
          <w:sz w:val="28"/>
        </w:rPr>
        <w:t>
      Тургенев көшесі – 2, 3, 3а, 4,4/3,4/4,4/5,4/6,4/7,4/8,4/11,4/13,4/14,4/15,4/16, 5, 6а, 7, 8, 9, 9/1, 10а, 11,11а, 12, 14, 15, 16, 17, 18, 23, 25, 26, 26а, 27, 28, 28а, 29, 30, 32, 33, 34, 35, 36, 37, 38, 39;</w:t>
      </w:r>
    </w:p>
    <w:bookmarkEnd w:id="730"/>
    <w:bookmarkStart w:name="z739" w:id="731"/>
    <w:p>
      <w:pPr>
        <w:spacing w:after="0"/>
        <w:ind w:left="0"/>
        <w:jc w:val="both"/>
      </w:pPr>
      <w:r>
        <w:rPr>
          <w:rFonts w:ascii="Times New Roman"/>
          <w:b w:val="false"/>
          <w:i w:val="false"/>
          <w:color w:val="000000"/>
          <w:sz w:val="28"/>
        </w:rPr>
        <w:t>
      Чехов көшесі – 3, 4, 5, 7, 8, 9, 10, 11, 12, 14, 19;</w:t>
      </w:r>
    </w:p>
    <w:bookmarkEnd w:id="731"/>
    <w:bookmarkStart w:name="z740" w:id="732"/>
    <w:p>
      <w:pPr>
        <w:spacing w:after="0"/>
        <w:ind w:left="0"/>
        <w:jc w:val="both"/>
      </w:pPr>
      <w:r>
        <w:rPr>
          <w:rFonts w:ascii="Times New Roman"/>
          <w:b w:val="false"/>
          <w:i w:val="false"/>
          <w:color w:val="000000"/>
          <w:sz w:val="28"/>
        </w:rPr>
        <w:t xml:space="preserve">
      Гончарная көшесі – 12б, 21, 23, 26, 26а, 27, 29, 30, 31, 33, 34, 37, 40, 41, 43, 44, 45, 46, 47, 48, 49, 50, 52, 56а, 58, 60, 62, 64, 66, 68, 70, 74; </w:t>
      </w:r>
    </w:p>
    <w:bookmarkEnd w:id="732"/>
    <w:bookmarkStart w:name="z741" w:id="733"/>
    <w:p>
      <w:pPr>
        <w:spacing w:after="0"/>
        <w:ind w:left="0"/>
        <w:jc w:val="both"/>
      </w:pPr>
      <w:r>
        <w:rPr>
          <w:rFonts w:ascii="Times New Roman"/>
          <w:b w:val="false"/>
          <w:i w:val="false"/>
          <w:color w:val="000000"/>
          <w:sz w:val="28"/>
        </w:rPr>
        <w:t>
      Кирпичная көшесі – 1а, 2а, 3, 3а, 4а, 5а, 7, 7а, 8а, 8г, 8/3, 9, 9/1, 9/2, 11а, 13, 13а, 15, 15а, 16, 17, 18, 20, 22, 23, 24, 25, 26, 27, 28, 29, 30, 32, 33, 35, 36, 40, 40а, 42, 42а, 46/1;</w:t>
      </w:r>
    </w:p>
    <w:bookmarkEnd w:id="733"/>
    <w:bookmarkStart w:name="z742" w:id="734"/>
    <w:p>
      <w:pPr>
        <w:spacing w:after="0"/>
        <w:ind w:left="0"/>
        <w:jc w:val="both"/>
      </w:pPr>
      <w:r>
        <w:rPr>
          <w:rFonts w:ascii="Times New Roman"/>
          <w:b w:val="false"/>
          <w:i w:val="false"/>
          <w:color w:val="000000"/>
          <w:sz w:val="28"/>
        </w:rPr>
        <w:t>
      Бұқар жырау даңғылы – 87, 92, 93, 94, 95, 96, 97, 99, 101а, 103, 104, 105, 110/2, 112;</w:t>
      </w:r>
    </w:p>
    <w:bookmarkEnd w:id="734"/>
    <w:bookmarkStart w:name="z743" w:id="735"/>
    <w:p>
      <w:pPr>
        <w:spacing w:after="0"/>
        <w:ind w:left="0"/>
        <w:jc w:val="both"/>
      </w:pPr>
      <w:r>
        <w:rPr>
          <w:rFonts w:ascii="Times New Roman"/>
          <w:b w:val="false"/>
          <w:i w:val="false"/>
          <w:color w:val="000000"/>
          <w:sz w:val="28"/>
        </w:rPr>
        <w:t>
      Квартальный тұйық көшесі – 1, 3, 4, 5, 6, 7, 8, 11, 12, 14, 16;</w:t>
      </w:r>
    </w:p>
    <w:bookmarkEnd w:id="735"/>
    <w:bookmarkStart w:name="z744" w:id="736"/>
    <w:p>
      <w:pPr>
        <w:spacing w:after="0"/>
        <w:ind w:left="0"/>
        <w:jc w:val="both"/>
      </w:pPr>
      <w:r>
        <w:rPr>
          <w:rFonts w:ascii="Times New Roman"/>
          <w:b w:val="false"/>
          <w:i w:val="false"/>
          <w:color w:val="000000"/>
          <w:sz w:val="28"/>
        </w:rPr>
        <w:t>
      Александр Затаевич көшесі - 77, 77а, 79, 81, 83;</w:t>
      </w:r>
    </w:p>
    <w:bookmarkEnd w:id="736"/>
    <w:bookmarkStart w:name="z745" w:id="737"/>
    <w:p>
      <w:pPr>
        <w:spacing w:after="0"/>
        <w:ind w:left="0"/>
        <w:jc w:val="both"/>
      </w:pPr>
      <w:r>
        <w:rPr>
          <w:rFonts w:ascii="Times New Roman"/>
          <w:b w:val="false"/>
          <w:i w:val="false"/>
          <w:color w:val="000000"/>
          <w:sz w:val="28"/>
        </w:rPr>
        <w:t>
      Балхашская көшесі – 30/1, 30/2, 32, 32/1, 32/, 32/4, 32а, 32б, 32в, 33, 34, 34а, 36, 38, 44, 45, 47, 49, 51, 53, 57;</w:t>
      </w:r>
    </w:p>
    <w:bookmarkEnd w:id="737"/>
    <w:bookmarkStart w:name="z746" w:id="738"/>
    <w:p>
      <w:pPr>
        <w:spacing w:after="0"/>
        <w:ind w:left="0"/>
        <w:jc w:val="both"/>
      </w:pPr>
      <w:r>
        <w:rPr>
          <w:rFonts w:ascii="Times New Roman"/>
          <w:b w:val="false"/>
          <w:i w:val="false"/>
          <w:color w:val="000000"/>
          <w:sz w:val="28"/>
        </w:rPr>
        <w:t>
      Штакетный тұйық көшесі – 2, 4, 6, 8, 9, 10, 10а, 12, 12а, 14, 16, 18, 20, 22, 24, 26, 28, 30, 32.</w:t>
      </w:r>
    </w:p>
    <w:bookmarkEnd w:id="738"/>
    <w:bookmarkStart w:name="z747" w:id="739"/>
    <w:p>
      <w:pPr>
        <w:spacing w:after="0"/>
        <w:ind w:left="0"/>
        <w:jc w:val="both"/>
      </w:pPr>
      <w:r>
        <w:rPr>
          <w:rFonts w:ascii="Times New Roman"/>
          <w:b w:val="false"/>
          <w:i w:val="false"/>
          <w:color w:val="000000"/>
          <w:sz w:val="28"/>
        </w:rPr>
        <w:t>
      Спасская көшесі – 2а, 3а, 4а, 5а,7, 8,9, 9а, 10, 10а, 12, 13, 14а, 15а, 16, 16а, 17а, 23;</w:t>
      </w:r>
    </w:p>
    <w:bookmarkEnd w:id="739"/>
    <w:bookmarkStart w:name="z748" w:id="740"/>
    <w:p>
      <w:pPr>
        <w:spacing w:after="0"/>
        <w:ind w:left="0"/>
        <w:jc w:val="both"/>
      </w:pPr>
      <w:r>
        <w:rPr>
          <w:rFonts w:ascii="Times New Roman"/>
          <w:b w:val="false"/>
          <w:i w:val="false"/>
          <w:color w:val="000000"/>
          <w:sz w:val="28"/>
        </w:rPr>
        <w:t>
      Рижская көшесі – 1, 3, 3/2, 3б, 4, 5, 6, 7, 8, 9, 10а, 11, 12, 12а, 13, 14, 14а, 14б, 15, 15а, 16, 17, 18, 19, 20, 20/1, 22, 23, 24, 25, 25а, 27, 31, 33а, 34г;</w:t>
      </w:r>
    </w:p>
    <w:bookmarkEnd w:id="740"/>
    <w:bookmarkStart w:name="z749" w:id="741"/>
    <w:p>
      <w:pPr>
        <w:spacing w:after="0"/>
        <w:ind w:left="0"/>
        <w:jc w:val="left"/>
      </w:pPr>
      <w:r>
        <w:rPr>
          <w:rFonts w:ascii="Times New Roman"/>
          <w:b/>
          <w:i w:val="false"/>
          <w:color w:val="000000"/>
        </w:rPr>
        <w:t xml:space="preserve"> №73 сайлау учаскесі</w:t>
      </w:r>
    </w:p>
    <w:bookmarkEnd w:id="741"/>
    <w:bookmarkStart w:name="z750" w:id="74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"№59 жалпы білім беретін мектеп" коммуналдық мемлекеттік мекемесі, Камали Дүйсембеков көшесі, 46.</w:t>
      </w:r>
    </w:p>
    <w:bookmarkEnd w:id="742"/>
    <w:bookmarkStart w:name="z751" w:id="743"/>
    <w:p>
      <w:pPr>
        <w:spacing w:after="0"/>
        <w:ind w:left="0"/>
        <w:jc w:val="both"/>
      </w:pPr>
      <w:r>
        <w:rPr>
          <w:rFonts w:ascii="Times New Roman"/>
          <w:b w:val="false"/>
          <w:i w:val="false"/>
          <w:color w:val="000000"/>
          <w:sz w:val="28"/>
        </w:rPr>
        <w:t>
      Шекаралары:</w:t>
      </w:r>
    </w:p>
    <w:bookmarkEnd w:id="743"/>
    <w:bookmarkStart w:name="z752" w:id="744"/>
    <w:p>
      <w:pPr>
        <w:spacing w:after="0"/>
        <w:ind w:left="0"/>
        <w:jc w:val="both"/>
      </w:pPr>
      <w:r>
        <w:rPr>
          <w:rFonts w:ascii="Times New Roman"/>
          <w:b w:val="false"/>
          <w:i w:val="false"/>
          <w:color w:val="000000"/>
          <w:sz w:val="28"/>
        </w:rPr>
        <w:t>
      Сарыарқа көшесі – 6, 6/2;</w:t>
      </w:r>
    </w:p>
    <w:bookmarkEnd w:id="744"/>
    <w:bookmarkStart w:name="z753" w:id="745"/>
    <w:p>
      <w:pPr>
        <w:spacing w:after="0"/>
        <w:ind w:left="0"/>
        <w:jc w:val="both"/>
      </w:pPr>
      <w:r>
        <w:rPr>
          <w:rFonts w:ascii="Times New Roman"/>
          <w:b w:val="false"/>
          <w:i w:val="false"/>
          <w:color w:val="000000"/>
          <w:sz w:val="28"/>
        </w:rPr>
        <w:t>
      Камали Дүйсембеков көшесі – 2у, 8у, 9у, 10у, 33/2, 34/2, 39, 44/2, 45, 47, 49, 51, 53, 53 а, 53/8, 55, 57, 57/2, 59, 61, 63, 65, 67;</w:t>
      </w:r>
    </w:p>
    <w:bookmarkEnd w:id="745"/>
    <w:bookmarkStart w:name="z754" w:id="746"/>
    <w:p>
      <w:pPr>
        <w:spacing w:after="0"/>
        <w:ind w:left="0"/>
        <w:jc w:val="left"/>
      </w:pPr>
      <w:r>
        <w:rPr>
          <w:rFonts w:ascii="Times New Roman"/>
          <w:b/>
          <w:i w:val="false"/>
          <w:color w:val="000000"/>
        </w:rPr>
        <w:t xml:space="preserve"> №74 сайлау учаскесі</w:t>
      </w:r>
    </w:p>
    <w:bookmarkEnd w:id="746"/>
    <w:bookmarkStart w:name="z755" w:id="74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47"/>
    <w:bookmarkStart w:name="z756" w:id="748"/>
    <w:p>
      <w:pPr>
        <w:spacing w:after="0"/>
        <w:ind w:left="0"/>
        <w:jc w:val="both"/>
      </w:pPr>
      <w:r>
        <w:rPr>
          <w:rFonts w:ascii="Times New Roman"/>
          <w:b w:val="false"/>
          <w:i w:val="false"/>
          <w:color w:val="000000"/>
          <w:sz w:val="28"/>
        </w:rPr>
        <w:t>
      Шекаралары:</w:t>
      </w:r>
    </w:p>
    <w:bookmarkEnd w:id="748"/>
    <w:bookmarkStart w:name="z757" w:id="749"/>
    <w:p>
      <w:pPr>
        <w:spacing w:after="0"/>
        <w:ind w:left="0"/>
        <w:jc w:val="both"/>
      </w:pPr>
      <w:r>
        <w:rPr>
          <w:rFonts w:ascii="Times New Roman"/>
          <w:b w:val="false"/>
          <w:i w:val="false"/>
          <w:color w:val="000000"/>
          <w:sz w:val="28"/>
        </w:rPr>
        <w:t>
      Орбита ықшам ауданы – 1 -2, 3, 3а, 4, 4/8, 4/81, 7, 8, 9, 10, 11, 11/1, 11/3, 11/4, 11/5, 12, 12А, 13, 14, 16, 18;</w:t>
      </w:r>
    </w:p>
    <w:bookmarkEnd w:id="749"/>
    <w:bookmarkStart w:name="z758" w:id="750"/>
    <w:p>
      <w:pPr>
        <w:spacing w:after="0"/>
        <w:ind w:left="0"/>
        <w:jc w:val="both"/>
      </w:pPr>
      <w:r>
        <w:rPr>
          <w:rFonts w:ascii="Times New Roman"/>
          <w:b w:val="false"/>
          <w:i w:val="false"/>
          <w:color w:val="000000"/>
          <w:sz w:val="28"/>
        </w:rPr>
        <w:t>
      Оазис ықшам ауданы - 8, 10, 19, 20, 22, 31, 35, 59, 60, 63, 78, 82, 83,84;</w:t>
      </w:r>
    </w:p>
    <w:bookmarkEnd w:id="750"/>
    <w:bookmarkStart w:name="z759" w:id="751"/>
    <w:p>
      <w:pPr>
        <w:spacing w:after="0"/>
        <w:ind w:left="0"/>
        <w:jc w:val="both"/>
      </w:pPr>
      <w:r>
        <w:rPr>
          <w:rFonts w:ascii="Times New Roman"/>
          <w:b w:val="false"/>
          <w:i w:val="false"/>
          <w:color w:val="000000"/>
          <w:sz w:val="28"/>
        </w:rPr>
        <w:t>
      Оазис ықшам ауданы 3-ші көшесі - 8,9,11;</w:t>
      </w:r>
    </w:p>
    <w:bookmarkEnd w:id="751"/>
    <w:bookmarkStart w:name="z760" w:id="752"/>
    <w:p>
      <w:pPr>
        <w:spacing w:after="0"/>
        <w:ind w:left="0"/>
        <w:jc w:val="both"/>
      </w:pPr>
      <w:r>
        <w:rPr>
          <w:rFonts w:ascii="Times New Roman"/>
          <w:b w:val="false"/>
          <w:i w:val="false"/>
          <w:color w:val="000000"/>
          <w:sz w:val="28"/>
        </w:rPr>
        <w:t>
      Оазис ықшам ауданы 4-ші көшесі - 2,4,12;</w:t>
      </w:r>
    </w:p>
    <w:bookmarkEnd w:id="752"/>
    <w:bookmarkStart w:name="z761" w:id="753"/>
    <w:p>
      <w:pPr>
        <w:spacing w:after="0"/>
        <w:ind w:left="0"/>
        <w:jc w:val="both"/>
      </w:pPr>
      <w:r>
        <w:rPr>
          <w:rFonts w:ascii="Times New Roman"/>
          <w:b w:val="false"/>
          <w:i w:val="false"/>
          <w:color w:val="000000"/>
          <w:sz w:val="28"/>
        </w:rPr>
        <w:t>
      Кенжин көшесі – 1/1 блок А, блок В, 2/1, 2/2, 3, 6, 8, 8/1, 12, 13, 16/1, 19/1, 30;</w:t>
      </w:r>
    </w:p>
    <w:bookmarkEnd w:id="753"/>
    <w:bookmarkStart w:name="z762" w:id="754"/>
    <w:p>
      <w:pPr>
        <w:spacing w:after="0"/>
        <w:ind w:left="0"/>
        <w:jc w:val="both"/>
      </w:pPr>
      <w:r>
        <w:rPr>
          <w:rFonts w:ascii="Times New Roman"/>
          <w:b w:val="false"/>
          <w:i w:val="false"/>
          <w:color w:val="000000"/>
          <w:sz w:val="28"/>
        </w:rPr>
        <w:t>
      Камали Дүйсембекова көшесі– 2, 3, 4.</w:t>
      </w:r>
    </w:p>
    <w:bookmarkEnd w:id="754"/>
    <w:bookmarkStart w:name="z763" w:id="755"/>
    <w:p>
      <w:pPr>
        <w:spacing w:after="0"/>
        <w:ind w:left="0"/>
        <w:jc w:val="left"/>
      </w:pPr>
      <w:r>
        <w:rPr>
          <w:rFonts w:ascii="Times New Roman"/>
          <w:b/>
          <w:i w:val="false"/>
          <w:color w:val="000000"/>
        </w:rPr>
        <w:t xml:space="preserve"> №75 сайлау учаскесі</w:t>
      </w:r>
    </w:p>
    <w:bookmarkEnd w:id="755"/>
    <w:bookmarkStart w:name="z764" w:id="75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56"/>
    <w:bookmarkStart w:name="z765" w:id="757"/>
    <w:p>
      <w:pPr>
        <w:spacing w:after="0"/>
        <w:ind w:left="0"/>
        <w:jc w:val="both"/>
      </w:pPr>
      <w:r>
        <w:rPr>
          <w:rFonts w:ascii="Times New Roman"/>
          <w:b w:val="false"/>
          <w:i w:val="false"/>
          <w:color w:val="000000"/>
          <w:sz w:val="28"/>
        </w:rPr>
        <w:t>
      Шекаралары:</w:t>
      </w:r>
    </w:p>
    <w:bookmarkEnd w:id="757"/>
    <w:bookmarkStart w:name="z766" w:id="758"/>
    <w:p>
      <w:pPr>
        <w:spacing w:after="0"/>
        <w:ind w:left="0"/>
        <w:jc w:val="both"/>
      </w:pPr>
      <w:r>
        <w:rPr>
          <w:rFonts w:ascii="Times New Roman"/>
          <w:b w:val="false"/>
          <w:i w:val="false"/>
          <w:color w:val="000000"/>
          <w:sz w:val="28"/>
        </w:rPr>
        <w:t>
      Орбита ықшам ауданы -1 – 15/1,16/1, 16/2, 16/3, 16/9, 17,17/2, 19, 20, 21, 22, 23, 24, 25, 26, 28, 29, 30, 31, 32, 33, 34, 35, 36, 37, 38, 39, 40, 41;</w:t>
      </w:r>
    </w:p>
    <w:bookmarkEnd w:id="758"/>
    <w:bookmarkStart w:name="z767" w:id="759"/>
    <w:p>
      <w:pPr>
        <w:spacing w:after="0"/>
        <w:ind w:left="0"/>
        <w:jc w:val="both"/>
      </w:pPr>
      <w:r>
        <w:rPr>
          <w:rFonts w:ascii="Times New Roman"/>
          <w:b w:val="false"/>
          <w:i w:val="false"/>
          <w:color w:val="000000"/>
          <w:sz w:val="28"/>
        </w:rPr>
        <w:t>
      Республика даңғылы – 40, 42.</w:t>
      </w:r>
    </w:p>
    <w:bookmarkEnd w:id="759"/>
    <w:bookmarkStart w:name="z768" w:id="760"/>
    <w:p>
      <w:pPr>
        <w:spacing w:after="0"/>
        <w:ind w:left="0"/>
        <w:jc w:val="left"/>
      </w:pPr>
      <w:r>
        <w:rPr>
          <w:rFonts w:ascii="Times New Roman"/>
          <w:b/>
          <w:i w:val="false"/>
          <w:color w:val="000000"/>
        </w:rPr>
        <w:t xml:space="preserve"> №76 сайлау учаскесі</w:t>
      </w:r>
    </w:p>
    <w:bookmarkEnd w:id="760"/>
    <w:bookmarkStart w:name="z769" w:id="76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61"/>
    <w:bookmarkStart w:name="z770" w:id="762"/>
    <w:p>
      <w:pPr>
        <w:spacing w:after="0"/>
        <w:ind w:left="0"/>
        <w:jc w:val="both"/>
      </w:pPr>
      <w:r>
        <w:rPr>
          <w:rFonts w:ascii="Times New Roman"/>
          <w:b w:val="false"/>
          <w:i w:val="false"/>
          <w:color w:val="000000"/>
          <w:sz w:val="28"/>
        </w:rPr>
        <w:t>
      Шекаралары:</w:t>
      </w:r>
    </w:p>
    <w:bookmarkEnd w:id="762"/>
    <w:bookmarkStart w:name="z771" w:id="763"/>
    <w:p>
      <w:pPr>
        <w:spacing w:after="0"/>
        <w:ind w:left="0"/>
        <w:jc w:val="both"/>
      </w:pPr>
      <w:r>
        <w:rPr>
          <w:rFonts w:ascii="Times New Roman"/>
          <w:b w:val="false"/>
          <w:i w:val="false"/>
          <w:color w:val="000000"/>
          <w:sz w:val="28"/>
        </w:rPr>
        <w:t>
      Язев көшесі – 11,13, 15, 17, 19, 21, 21/1, 21/2;</w:t>
      </w:r>
    </w:p>
    <w:bookmarkEnd w:id="763"/>
    <w:bookmarkStart w:name="z772" w:id="764"/>
    <w:p>
      <w:pPr>
        <w:spacing w:after="0"/>
        <w:ind w:left="0"/>
        <w:jc w:val="both"/>
      </w:pPr>
      <w:r>
        <w:rPr>
          <w:rFonts w:ascii="Times New Roman"/>
          <w:b w:val="false"/>
          <w:i w:val="false"/>
          <w:color w:val="000000"/>
          <w:sz w:val="28"/>
        </w:rPr>
        <w:t>
      Құрылысшылар даңғылы – 16, 18, 20, 22, 28/3, 28/5;</w:t>
      </w:r>
    </w:p>
    <w:bookmarkEnd w:id="764"/>
    <w:bookmarkStart w:name="z773" w:id="765"/>
    <w:p>
      <w:pPr>
        <w:spacing w:after="0"/>
        <w:ind w:left="0"/>
        <w:jc w:val="both"/>
      </w:pPr>
      <w:r>
        <w:rPr>
          <w:rFonts w:ascii="Times New Roman"/>
          <w:b w:val="false"/>
          <w:i w:val="false"/>
          <w:color w:val="000000"/>
          <w:sz w:val="28"/>
        </w:rPr>
        <w:t>
      Карбышев көшесі – 4, 20, 22;</w:t>
      </w:r>
    </w:p>
    <w:bookmarkEnd w:id="765"/>
    <w:bookmarkStart w:name="z774" w:id="766"/>
    <w:p>
      <w:pPr>
        <w:spacing w:after="0"/>
        <w:ind w:left="0"/>
        <w:jc w:val="both"/>
      </w:pPr>
      <w:r>
        <w:rPr>
          <w:rFonts w:ascii="Times New Roman"/>
          <w:b w:val="false"/>
          <w:i w:val="false"/>
          <w:color w:val="000000"/>
          <w:sz w:val="28"/>
        </w:rPr>
        <w:t>
      Кеншілер даңғылы – 7а, 9;</w:t>
      </w:r>
    </w:p>
    <w:bookmarkEnd w:id="766"/>
    <w:bookmarkStart w:name="z775" w:id="767"/>
    <w:p>
      <w:pPr>
        <w:spacing w:after="0"/>
        <w:ind w:left="0"/>
        <w:jc w:val="left"/>
      </w:pPr>
      <w:r>
        <w:rPr>
          <w:rFonts w:ascii="Times New Roman"/>
          <w:b/>
          <w:i w:val="false"/>
          <w:color w:val="000000"/>
        </w:rPr>
        <w:t xml:space="preserve"> №77 сайлау учаскесі</w:t>
      </w:r>
    </w:p>
    <w:bookmarkEnd w:id="767"/>
    <w:bookmarkStart w:name="z776" w:id="76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68"/>
    <w:bookmarkStart w:name="z777" w:id="769"/>
    <w:p>
      <w:pPr>
        <w:spacing w:after="0"/>
        <w:ind w:left="0"/>
        <w:jc w:val="both"/>
      </w:pPr>
      <w:r>
        <w:rPr>
          <w:rFonts w:ascii="Times New Roman"/>
          <w:b w:val="false"/>
          <w:i w:val="false"/>
          <w:color w:val="000000"/>
          <w:sz w:val="28"/>
        </w:rPr>
        <w:t>
      Шекаралары:</w:t>
      </w:r>
    </w:p>
    <w:bookmarkEnd w:id="769"/>
    <w:bookmarkStart w:name="z778" w:id="770"/>
    <w:p>
      <w:pPr>
        <w:spacing w:after="0"/>
        <w:ind w:left="0"/>
        <w:jc w:val="both"/>
      </w:pPr>
      <w:r>
        <w:rPr>
          <w:rFonts w:ascii="Times New Roman"/>
          <w:b w:val="false"/>
          <w:i w:val="false"/>
          <w:color w:val="000000"/>
          <w:sz w:val="28"/>
        </w:rPr>
        <w:t>
      Университетская көшесі – 25, 27;</w:t>
      </w:r>
    </w:p>
    <w:bookmarkEnd w:id="770"/>
    <w:bookmarkStart w:name="z779" w:id="771"/>
    <w:p>
      <w:pPr>
        <w:spacing w:after="0"/>
        <w:ind w:left="0"/>
        <w:jc w:val="both"/>
      </w:pPr>
      <w:r>
        <w:rPr>
          <w:rFonts w:ascii="Times New Roman"/>
          <w:b w:val="false"/>
          <w:i w:val="false"/>
          <w:color w:val="000000"/>
          <w:sz w:val="28"/>
        </w:rPr>
        <w:t xml:space="preserve">
      Язев көшесі – 1, 3, 5, 7, 9, 10; </w:t>
      </w:r>
    </w:p>
    <w:bookmarkEnd w:id="771"/>
    <w:bookmarkStart w:name="z780" w:id="772"/>
    <w:p>
      <w:pPr>
        <w:spacing w:after="0"/>
        <w:ind w:left="0"/>
        <w:jc w:val="both"/>
      </w:pPr>
      <w:r>
        <w:rPr>
          <w:rFonts w:ascii="Times New Roman"/>
          <w:b w:val="false"/>
          <w:i w:val="false"/>
          <w:color w:val="000000"/>
          <w:sz w:val="28"/>
        </w:rPr>
        <w:t>
      Карбышев көшесі – 6, 8, 10/2;</w:t>
      </w:r>
    </w:p>
    <w:bookmarkEnd w:id="772"/>
    <w:bookmarkStart w:name="z781" w:id="773"/>
    <w:p>
      <w:pPr>
        <w:spacing w:after="0"/>
        <w:ind w:left="0"/>
        <w:jc w:val="both"/>
      </w:pPr>
      <w:r>
        <w:rPr>
          <w:rFonts w:ascii="Times New Roman"/>
          <w:b w:val="false"/>
          <w:i w:val="false"/>
          <w:color w:val="000000"/>
          <w:sz w:val="28"/>
        </w:rPr>
        <w:t>
      Кеншілер даңғылы – 5, 5/1, 5/2, 7.</w:t>
      </w:r>
    </w:p>
    <w:bookmarkEnd w:id="773"/>
    <w:bookmarkStart w:name="z782" w:id="774"/>
    <w:p>
      <w:pPr>
        <w:spacing w:after="0"/>
        <w:ind w:left="0"/>
        <w:jc w:val="left"/>
      </w:pPr>
      <w:r>
        <w:rPr>
          <w:rFonts w:ascii="Times New Roman"/>
          <w:b/>
          <w:i w:val="false"/>
          <w:color w:val="000000"/>
        </w:rPr>
        <w:t xml:space="preserve"> №78 сайлау учаскесі</w:t>
      </w:r>
    </w:p>
    <w:bookmarkEnd w:id="774"/>
    <w:bookmarkStart w:name="z783" w:id="775"/>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w:t>
      </w:r>
    </w:p>
    <w:bookmarkEnd w:id="775"/>
    <w:bookmarkStart w:name="z784" w:id="776"/>
    <w:p>
      <w:pPr>
        <w:spacing w:after="0"/>
        <w:ind w:left="0"/>
        <w:jc w:val="both"/>
      </w:pPr>
      <w:r>
        <w:rPr>
          <w:rFonts w:ascii="Times New Roman"/>
          <w:b w:val="false"/>
          <w:i w:val="false"/>
          <w:color w:val="000000"/>
          <w:sz w:val="28"/>
        </w:rPr>
        <w:t>
      Шекаралары:</w:t>
      </w:r>
    </w:p>
    <w:bookmarkEnd w:id="776"/>
    <w:bookmarkStart w:name="z785" w:id="777"/>
    <w:p>
      <w:pPr>
        <w:spacing w:after="0"/>
        <w:ind w:left="0"/>
        <w:jc w:val="both"/>
      </w:pPr>
      <w:r>
        <w:rPr>
          <w:rFonts w:ascii="Times New Roman"/>
          <w:b w:val="false"/>
          <w:i w:val="false"/>
          <w:color w:val="000000"/>
          <w:sz w:val="28"/>
        </w:rPr>
        <w:t>
      Карбышев көшесі – 1, 2, 3, 5, 5/1, 5/6, 5/9, 9/2, 9/3, 9/4, 9/8, 10, 12, 14, 14/2,14/3;</w:t>
      </w:r>
    </w:p>
    <w:bookmarkEnd w:id="777"/>
    <w:bookmarkStart w:name="z786" w:id="778"/>
    <w:p>
      <w:pPr>
        <w:spacing w:after="0"/>
        <w:ind w:left="0"/>
        <w:jc w:val="both"/>
      </w:pPr>
      <w:r>
        <w:rPr>
          <w:rFonts w:ascii="Times New Roman"/>
          <w:b w:val="false"/>
          <w:i w:val="false"/>
          <w:color w:val="000000"/>
          <w:sz w:val="28"/>
        </w:rPr>
        <w:t>
      Университетская көшесі – 18, 19, 19/2, 21, 23.</w:t>
      </w:r>
    </w:p>
    <w:bookmarkEnd w:id="778"/>
    <w:bookmarkStart w:name="z787" w:id="779"/>
    <w:p>
      <w:pPr>
        <w:spacing w:after="0"/>
        <w:ind w:left="0"/>
        <w:jc w:val="left"/>
      </w:pPr>
      <w:r>
        <w:rPr>
          <w:rFonts w:ascii="Times New Roman"/>
          <w:b/>
          <w:i w:val="false"/>
          <w:color w:val="000000"/>
        </w:rPr>
        <w:t xml:space="preserve"> № 80 сайлау учаскесі</w:t>
      </w:r>
    </w:p>
    <w:bookmarkEnd w:id="779"/>
    <w:bookmarkStart w:name="z788" w:id="78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80"/>
    <w:bookmarkStart w:name="z789" w:id="781"/>
    <w:p>
      <w:pPr>
        <w:spacing w:after="0"/>
        <w:ind w:left="0"/>
        <w:jc w:val="both"/>
      </w:pPr>
      <w:r>
        <w:rPr>
          <w:rFonts w:ascii="Times New Roman"/>
          <w:b w:val="false"/>
          <w:i w:val="false"/>
          <w:color w:val="000000"/>
          <w:sz w:val="28"/>
        </w:rPr>
        <w:t>
      Шекаралары:</w:t>
      </w:r>
    </w:p>
    <w:bookmarkEnd w:id="781"/>
    <w:bookmarkStart w:name="z790" w:id="782"/>
    <w:p>
      <w:pPr>
        <w:spacing w:after="0"/>
        <w:ind w:left="0"/>
        <w:jc w:val="both"/>
      </w:pPr>
      <w:r>
        <w:rPr>
          <w:rFonts w:ascii="Times New Roman"/>
          <w:b w:val="false"/>
          <w:i w:val="false"/>
          <w:color w:val="000000"/>
          <w:sz w:val="28"/>
        </w:rPr>
        <w:t xml:space="preserve">
      Карбышев көшесі – 15, 15/1, 15/2; </w:t>
      </w:r>
    </w:p>
    <w:bookmarkEnd w:id="782"/>
    <w:bookmarkStart w:name="z791" w:id="783"/>
    <w:p>
      <w:pPr>
        <w:spacing w:after="0"/>
        <w:ind w:left="0"/>
        <w:jc w:val="both"/>
      </w:pPr>
      <w:r>
        <w:rPr>
          <w:rFonts w:ascii="Times New Roman"/>
          <w:b w:val="false"/>
          <w:i w:val="false"/>
          <w:color w:val="000000"/>
          <w:sz w:val="28"/>
        </w:rPr>
        <w:t>
      Мұқанов көшесі – 10, 10/2, 10/3, 12, 12/2, 14, 14/2, 14/3, 16, 16/2, 18.</w:t>
      </w:r>
    </w:p>
    <w:bookmarkEnd w:id="783"/>
    <w:bookmarkStart w:name="z792" w:id="784"/>
    <w:p>
      <w:pPr>
        <w:spacing w:after="0"/>
        <w:ind w:left="0"/>
        <w:jc w:val="left"/>
      </w:pPr>
      <w:r>
        <w:rPr>
          <w:rFonts w:ascii="Times New Roman"/>
          <w:b/>
          <w:i w:val="false"/>
          <w:color w:val="000000"/>
        </w:rPr>
        <w:t xml:space="preserve"> № 81 сайлау учаскесі</w:t>
      </w:r>
    </w:p>
    <w:bookmarkEnd w:id="784"/>
    <w:bookmarkStart w:name="z793" w:id="78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85"/>
    <w:bookmarkStart w:name="z794" w:id="786"/>
    <w:p>
      <w:pPr>
        <w:spacing w:after="0"/>
        <w:ind w:left="0"/>
        <w:jc w:val="both"/>
      </w:pPr>
      <w:r>
        <w:rPr>
          <w:rFonts w:ascii="Times New Roman"/>
          <w:b w:val="false"/>
          <w:i w:val="false"/>
          <w:color w:val="000000"/>
          <w:sz w:val="28"/>
        </w:rPr>
        <w:t>
      Шекаралары:</w:t>
      </w:r>
    </w:p>
    <w:bookmarkEnd w:id="786"/>
    <w:bookmarkStart w:name="z795" w:id="787"/>
    <w:p>
      <w:pPr>
        <w:spacing w:after="0"/>
        <w:ind w:left="0"/>
        <w:jc w:val="both"/>
      </w:pPr>
      <w:r>
        <w:rPr>
          <w:rFonts w:ascii="Times New Roman"/>
          <w:b w:val="false"/>
          <w:i w:val="false"/>
          <w:color w:val="000000"/>
          <w:sz w:val="28"/>
        </w:rPr>
        <w:t xml:space="preserve">
      Мұқанов көшесі – 22, 24, 26, 28; </w:t>
      </w:r>
    </w:p>
    <w:bookmarkEnd w:id="787"/>
    <w:bookmarkStart w:name="z796" w:id="788"/>
    <w:p>
      <w:pPr>
        <w:spacing w:after="0"/>
        <w:ind w:left="0"/>
        <w:jc w:val="both"/>
      </w:pPr>
      <w:r>
        <w:rPr>
          <w:rFonts w:ascii="Times New Roman"/>
          <w:b w:val="false"/>
          <w:i w:val="false"/>
          <w:color w:val="000000"/>
          <w:sz w:val="28"/>
        </w:rPr>
        <w:t xml:space="preserve">
      Құрылысшылар даңғылы – 1, 5, 7, 11/1; </w:t>
      </w:r>
    </w:p>
    <w:bookmarkEnd w:id="788"/>
    <w:bookmarkStart w:name="z797" w:id="789"/>
    <w:p>
      <w:pPr>
        <w:spacing w:after="0"/>
        <w:ind w:left="0"/>
        <w:jc w:val="both"/>
      </w:pPr>
      <w:r>
        <w:rPr>
          <w:rFonts w:ascii="Times New Roman"/>
          <w:b w:val="false"/>
          <w:i w:val="false"/>
          <w:color w:val="000000"/>
          <w:sz w:val="28"/>
        </w:rPr>
        <w:t>
      Сатыбалдин көшесі – 1, 2, 4, 7/2, 7/3;</w:t>
      </w:r>
    </w:p>
    <w:bookmarkEnd w:id="789"/>
    <w:bookmarkStart w:name="z798" w:id="790"/>
    <w:p>
      <w:pPr>
        <w:spacing w:after="0"/>
        <w:ind w:left="0"/>
        <w:jc w:val="both"/>
      </w:pPr>
      <w:r>
        <w:rPr>
          <w:rFonts w:ascii="Times New Roman"/>
          <w:b w:val="false"/>
          <w:i w:val="false"/>
          <w:color w:val="000000"/>
          <w:sz w:val="28"/>
        </w:rPr>
        <w:t>
      Карбышев көшесі – 9, 9/1, 10/3.</w:t>
      </w:r>
    </w:p>
    <w:bookmarkEnd w:id="790"/>
    <w:bookmarkStart w:name="z799" w:id="791"/>
    <w:p>
      <w:pPr>
        <w:spacing w:after="0"/>
        <w:ind w:left="0"/>
        <w:jc w:val="left"/>
      </w:pPr>
      <w:r>
        <w:rPr>
          <w:rFonts w:ascii="Times New Roman"/>
          <w:b/>
          <w:i w:val="false"/>
          <w:color w:val="000000"/>
        </w:rPr>
        <w:t xml:space="preserve"> № 82 сайлау учаскесі</w:t>
      </w:r>
    </w:p>
    <w:bookmarkEnd w:id="791"/>
    <w:bookmarkStart w:name="z800" w:id="79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2"/>
    <w:bookmarkStart w:name="z801" w:id="793"/>
    <w:p>
      <w:pPr>
        <w:spacing w:after="0"/>
        <w:ind w:left="0"/>
        <w:jc w:val="both"/>
      </w:pPr>
      <w:r>
        <w:rPr>
          <w:rFonts w:ascii="Times New Roman"/>
          <w:b w:val="false"/>
          <w:i w:val="false"/>
          <w:color w:val="000000"/>
          <w:sz w:val="28"/>
        </w:rPr>
        <w:t>
      Шекаралары:</w:t>
      </w:r>
    </w:p>
    <w:bookmarkEnd w:id="793"/>
    <w:bookmarkStart w:name="z802" w:id="794"/>
    <w:p>
      <w:pPr>
        <w:spacing w:after="0"/>
        <w:ind w:left="0"/>
        <w:jc w:val="both"/>
      </w:pPr>
      <w:r>
        <w:rPr>
          <w:rFonts w:ascii="Times New Roman"/>
          <w:b w:val="false"/>
          <w:i w:val="false"/>
          <w:color w:val="000000"/>
          <w:sz w:val="28"/>
        </w:rPr>
        <w:t>
      Мұқанов көшесі – 9/3, 11, 13, 15, 17, 34;</w:t>
      </w:r>
    </w:p>
    <w:bookmarkEnd w:id="794"/>
    <w:bookmarkStart w:name="z803" w:id="795"/>
    <w:p>
      <w:pPr>
        <w:spacing w:after="0"/>
        <w:ind w:left="0"/>
        <w:jc w:val="both"/>
      </w:pPr>
      <w:r>
        <w:rPr>
          <w:rFonts w:ascii="Times New Roman"/>
          <w:b w:val="false"/>
          <w:i w:val="false"/>
          <w:color w:val="000000"/>
          <w:sz w:val="28"/>
        </w:rPr>
        <w:t>
      Гапеев көшесі – 5, 35;</w:t>
      </w:r>
    </w:p>
    <w:bookmarkEnd w:id="795"/>
    <w:bookmarkStart w:name="z804" w:id="796"/>
    <w:p>
      <w:pPr>
        <w:spacing w:after="0"/>
        <w:ind w:left="0"/>
        <w:jc w:val="both"/>
      </w:pPr>
      <w:r>
        <w:rPr>
          <w:rFonts w:ascii="Times New Roman"/>
          <w:b w:val="false"/>
          <w:i w:val="false"/>
          <w:color w:val="000000"/>
          <w:sz w:val="28"/>
        </w:rPr>
        <w:t>
      Рысқұлов көшесі – 3, 5, 7, 9, 11, 13, 15, 17, 19, 21, 23, 25, 27.</w:t>
      </w:r>
    </w:p>
    <w:bookmarkEnd w:id="796"/>
    <w:bookmarkStart w:name="z805" w:id="797"/>
    <w:p>
      <w:pPr>
        <w:spacing w:after="0"/>
        <w:ind w:left="0"/>
        <w:jc w:val="left"/>
      </w:pPr>
      <w:r>
        <w:rPr>
          <w:rFonts w:ascii="Times New Roman"/>
          <w:b/>
          <w:i w:val="false"/>
          <w:color w:val="000000"/>
        </w:rPr>
        <w:t xml:space="preserve"> №83 сайлау учаскесі</w:t>
      </w:r>
    </w:p>
    <w:bookmarkEnd w:id="797"/>
    <w:bookmarkStart w:name="z806" w:id="79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8"/>
    <w:bookmarkStart w:name="z807" w:id="799"/>
    <w:p>
      <w:pPr>
        <w:spacing w:after="0"/>
        <w:ind w:left="0"/>
        <w:jc w:val="both"/>
      </w:pPr>
      <w:r>
        <w:rPr>
          <w:rFonts w:ascii="Times New Roman"/>
          <w:b w:val="false"/>
          <w:i w:val="false"/>
          <w:color w:val="000000"/>
          <w:sz w:val="28"/>
        </w:rPr>
        <w:t>
      Шекаралары:</w:t>
      </w:r>
    </w:p>
    <w:bookmarkEnd w:id="799"/>
    <w:bookmarkStart w:name="z808" w:id="800"/>
    <w:p>
      <w:pPr>
        <w:spacing w:after="0"/>
        <w:ind w:left="0"/>
        <w:jc w:val="both"/>
      </w:pPr>
      <w:r>
        <w:rPr>
          <w:rFonts w:ascii="Times New Roman"/>
          <w:b w:val="false"/>
          <w:i w:val="false"/>
          <w:color w:val="000000"/>
          <w:sz w:val="28"/>
        </w:rPr>
        <w:t xml:space="preserve">
      Республика даңғылы – 4; </w:t>
      </w:r>
    </w:p>
    <w:bookmarkEnd w:id="800"/>
    <w:bookmarkStart w:name="z809" w:id="801"/>
    <w:p>
      <w:pPr>
        <w:spacing w:after="0"/>
        <w:ind w:left="0"/>
        <w:jc w:val="both"/>
      </w:pPr>
      <w:r>
        <w:rPr>
          <w:rFonts w:ascii="Times New Roman"/>
          <w:b w:val="false"/>
          <w:i w:val="false"/>
          <w:color w:val="000000"/>
          <w:sz w:val="28"/>
        </w:rPr>
        <w:t>
      Гапеев көшесі – 5, 6, 8, 8/1, 8/2, 8/3, 10, 14, 16, 16/2.</w:t>
      </w:r>
    </w:p>
    <w:bookmarkEnd w:id="801"/>
    <w:bookmarkStart w:name="z810" w:id="802"/>
    <w:p>
      <w:pPr>
        <w:spacing w:after="0"/>
        <w:ind w:left="0"/>
        <w:jc w:val="left"/>
      </w:pPr>
      <w:r>
        <w:rPr>
          <w:rFonts w:ascii="Times New Roman"/>
          <w:b/>
          <w:i w:val="false"/>
          <w:color w:val="000000"/>
        </w:rPr>
        <w:t xml:space="preserve"> № 84 сайлау учаскесі</w:t>
      </w:r>
    </w:p>
    <w:bookmarkEnd w:id="802"/>
    <w:bookmarkStart w:name="z811" w:id="803"/>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w:t>
      </w:r>
    </w:p>
    <w:bookmarkEnd w:id="803"/>
    <w:bookmarkStart w:name="z812" w:id="804"/>
    <w:p>
      <w:pPr>
        <w:spacing w:after="0"/>
        <w:ind w:left="0"/>
        <w:jc w:val="both"/>
      </w:pPr>
      <w:r>
        <w:rPr>
          <w:rFonts w:ascii="Times New Roman"/>
          <w:b w:val="false"/>
          <w:i w:val="false"/>
          <w:color w:val="000000"/>
          <w:sz w:val="28"/>
        </w:rPr>
        <w:t>
      Шекаралары:</w:t>
      </w:r>
    </w:p>
    <w:bookmarkEnd w:id="804"/>
    <w:bookmarkStart w:name="z813" w:id="805"/>
    <w:p>
      <w:pPr>
        <w:spacing w:after="0"/>
        <w:ind w:left="0"/>
        <w:jc w:val="both"/>
      </w:pPr>
      <w:r>
        <w:rPr>
          <w:rFonts w:ascii="Times New Roman"/>
          <w:b w:val="false"/>
          <w:i w:val="false"/>
          <w:color w:val="000000"/>
          <w:sz w:val="28"/>
        </w:rPr>
        <w:t>
      Гапеев көшесі – 1, 3/2, 7, 9,11.</w:t>
      </w:r>
    </w:p>
    <w:bookmarkEnd w:id="805"/>
    <w:bookmarkStart w:name="z814" w:id="806"/>
    <w:p>
      <w:pPr>
        <w:spacing w:after="0"/>
        <w:ind w:left="0"/>
        <w:jc w:val="both"/>
      </w:pPr>
      <w:r>
        <w:rPr>
          <w:rFonts w:ascii="Times New Roman"/>
          <w:b w:val="false"/>
          <w:i w:val="false"/>
          <w:color w:val="000000"/>
          <w:sz w:val="28"/>
        </w:rPr>
        <w:t>
      Гапеев тұрғын алабы 1 – 2, 4, 5, 7, 9, 10, 11, 16, 29/1.</w:t>
      </w:r>
    </w:p>
    <w:bookmarkEnd w:id="806"/>
    <w:bookmarkStart w:name="z815" w:id="807"/>
    <w:p>
      <w:pPr>
        <w:spacing w:after="0"/>
        <w:ind w:left="0"/>
        <w:jc w:val="left"/>
      </w:pPr>
      <w:r>
        <w:rPr>
          <w:rFonts w:ascii="Times New Roman"/>
          <w:b/>
          <w:i w:val="false"/>
          <w:color w:val="000000"/>
        </w:rPr>
        <w:t xml:space="preserve"> №85 сайлау учаскесі</w:t>
      </w:r>
    </w:p>
    <w:bookmarkEnd w:id="807"/>
    <w:bookmarkStart w:name="z816" w:id="808"/>
    <w:p>
      <w:pPr>
        <w:spacing w:after="0"/>
        <w:ind w:left="0"/>
        <w:jc w:val="both"/>
      </w:pPr>
      <w:r>
        <w:rPr>
          <w:rFonts w:ascii="Times New Roman"/>
          <w:b w:val="false"/>
          <w:i w:val="false"/>
          <w:color w:val="000000"/>
          <w:sz w:val="28"/>
        </w:rPr>
        <w:t>
      Орталығы: Қарағанды облысы Білім басқармасы "Қарағанды көлік-техникалық колледжі" коммуналдық мемлекеттік қазыналық кәсіпорны, Мұқанов көшесі, 21/2.</w:t>
      </w:r>
    </w:p>
    <w:bookmarkEnd w:id="808"/>
    <w:bookmarkStart w:name="z817" w:id="809"/>
    <w:p>
      <w:pPr>
        <w:spacing w:after="0"/>
        <w:ind w:left="0"/>
        <w:jc w:val="both"/>
      </w:pPr>
      <w:r>
        <w:rPr>
          <w:rFonts w:ascii="Times New Roman"/>
          <w:b w:val="false"/>
          <w:i w:val="false"/>
          <w:color w:val="000000"/>
          <w:sz w:val="28"/>
        </w:rPr>
        <w:t>
      Шекаралары:</w:t>
      </w:r>
    </w:p>
    <w:bookmarkEnd w:id="809"/>
    <w:bookmarkStart w:name="z818" w:id="810"/>
    <w:p>
      <w:pPr>
        <w:spacing w:after="0"/>
        <w:ind w:left="0"/>
        <w:jc w:val="both"/>
      </w:pPr>
      <w:r>
        <w:rPr>
          <w:rFonts w:ascii="Times New Roman"/>
          <w:b w:val="false"/>
          <w:i w:val="false"/>
          <w:color w:val="000000"/>
          <w:sz w:val="28"/>
        </w:rPr>
        <w:t>
      Гапеев көшесі - 12, 13, 15, 15/1, 15/2, 15/1 блок А, 15/1 блок Б, 17, 17/4, 19, 19/4, 23, 25, 27, 29, 30/14 31, 33;</w:t>
      </w:r>
    </w:p>
    <w:bookmarkEnd w:id="810"/>
    <w:bookmarkStart w:name="z819" w:id="811"/>
    <w:p>
      <w:pPr>
        <w:spacing w:after="0"/>
        <w:ind w:left="0"/>
        <w:jc w:val="both"/>
      </w:pPr>
      <w:r>
        <w:rPr>
          <w:rFonts w:ascii="Times New Roman"/>
          <w:b w:val="false"/>
          <w:i w:val="false"/>
          <w:color w:val="000000"/>
          <w:sz w:val="28"/>
        </w:rPr>
        <w:t>
      Мұқанов көшесі – 21/3.</w:t>
      </w:r>
    </w:p>
    <w:bookmarkEnd w:id="811"/>
    <w:bookmarkStart w:name="z820" w:id="812"/>
    <w:p>
      <w:pPr>
        <w:spacing w:after="0"/>
        <w:ind w:left="0"/>
        <w:jc w:val="left"/>
      </w:pPr>
      <w:r>
        <w:rPr>
          <w:rFonts w:ascii="Times New Roman"/>
          <w:b/>
          <w:i w:val="false"/>
          <w:color w:val="000000"/>
        </w:rPr>
        <w:t xml:space="preserve"> №86 сайлау учаскесі</w:t>
      </w:r>
    </w:p>
    <w:bookmarkEnd w:id="812"/>
    <w:bookmarkStart w:name="z821" w:id="813"/>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Кеншілер даңғылы-83.</w:t>
      </w:r>
    </w:p>
    <w:bookmarkEnd w:id="813"/>
    <w:bookmarkStart w:name="z822" w:id="814"/>
    <w:p>
      <w:pPr>
        <w:spacing w:after="0"/>
        <w:ind w:left="0"/>
        <w:jc w:val="both"/>
      </w:pPr>
      <w:r>
        <w:rPr>
          <w:rFonts w:ascii="Times New Roman"/>
          <w:b w:val="false"/>
          <w:i w:val="false"/>
          <w:color w:val="000000"/>
          <w:sz w:val="28"/>
        </w:rPr>
        <w:t>
      Шекаралары:</w:t>
      </w:r>
    </w:p>
    <w:bookmarkEnd w:id="814"/>
    <w:bookmarkStart w:name="z823" w:id="815"/>
    <w:p>
      <w:pPr>
        <w:spacing w:after="0"/>
        <w:ind w:left="0"/>
        <w:jc w:val="both"/>
      </w:pPr>
      <w:r>
        <w:rPr>
          <w:rFonts w:ascii="Times New Roman"/>
          <w:b w:val="false"/>
          <w:i w:val="false"/>
          <w:color w:val="000000"/>
          <w:sz w:val="28"/>
        </w:rPr>
        <w:t>
      Кеншілер даңғылы-83.</w:t>
      </w:r>
    </w:p>
    <w:bookmarkEnd w:id="815"/>
    <w:bookmarkStart w:name="z824" w:id="816"/>
    <w:p>
      <w:pPr>
        <w:spacing w:after="0"/>
        <w:ind w:left="0"/>
        <w:jc w:val="left"/>
      </w:pPr>
      <w:r>
        <w:rPr>
          <w:rFonts w:ascii="Times New Roman"/>
          <w:b/>
          <w:i w:val="false"/>
          <w:color w:val="000000"/>
        </w:rPr>
        <w:t xml:space="preserve"> №87 сайлау учаскесі</w:t>
      </w:r>
    </w:p>
    <w:bookmarkEnd w:id="816"/>
    <w:bookmarkStart w:name="z825" w:id="817"/>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w:t>
      </w:r>
    </w:p>
    <w:bookmarkEnd w:id="817"/>
    <w:bookmarkStart w:name="z826" w:id="818"/>
    <w:p>
      <w:pPr>
        <w:spacing w:after="0"/>
        <w:ind w:left="0"/>
        <w:jc w:val="both"/>
      </w:pPr>
      <w:r>
        <w:rPr>
          <w:rFonts w:ascii="Times New Roman"/>
          <w:b w:val="false"/>
          <w:i w:val="false"/>
          <w:color w:val="000000"/>
          <w:sz w:val="28"/>
        </w:rPr>
        <w:t>
      Шекаралары:</w:t>
      </w:r>
    </w:p>
    <w:bookmarkEnd w:id="818"/>
    <w:bookmarkStart w:name="z827" w:id="819"/>
    <w:p>
      <w:pPr>
        <w:spacing w:after="0"/>
        <w:ind w:left="0"/>
        <w:jc w:val="both"/>
      </w:pPr>
      <w:r>
        <w:rPr>
          <w:rFonts w:ascii="Times New Roman"/>
          <w:b w:val="false"/>
          <w:i w:val="false"/>
          <w:color w:val="000000"/>
          <w:sz w:val="28"/>
        </w:rPr>
        <w:t>
      Университетская көшесі – 11, 15, 17, 17/2;</w:t>
      </w:r>
    </w:p>
    <w:bookmarkEnd w:id="819"/>
    <w:bookmarkStart w:name="z828" w:id="820"/>
    <w:p>
      <w:pPr>
        <w:spacing w:after="0"/>
        <w:ind w:left="0"/>
        <w:jc w:val="both"/>
      </w:pPr>
      <w:r>
        <w:rPr>
          <w:rFonts w:ascii="Times New Roman"/>
          <w:b w:val="false"/>
          <w:i w:val="false"/>
          <w:color w:val="000000"/>
          <w:sz w:val="28"/>
        </w:rPr>
        <w:t>
      Мұқанов көшесі – 1, 1б, 1/2, 1/3, 1/6, 1/9 болк1,2,4,4/1,6, 6/2, 6/3,8, 21/2.</w:t>
      </w:r>
    </w:p>
    <w:bookmarkEnd w:id="820"/>
    <w:bookmarkStart w:name="z829" w:id="821"/>
    <w:p>
      <w:pPr>
        <w:spacing w:after="0"/>
        <w:ind w:left="0"/>
        <w:jc w:val="both"/>
      </w:pPr>
      <w:r>
        <w:rPr>
          <w:rFonts w:ascii="Times New Roman"/>
          <w:b w:val="false"/>
          <w:i w:val="false"/>
          <w:color w:val="000000"/>
          <w:sz w:val="28"/>
        </w:rPr>
        <w:t>
      Мұқанов тұрғын алабы – 13, 14;</w:t>
      </w:r>
    </w:p>
    <w:bookmarkEnd w:id="821"/>
    <w:bookmarkStart w:name="z830" w:id="822"/>
    <w:p>
      <w:pPr>
        <w:spacing w:after="0"/>
        <w:ind w:left="0"/>
        <w:jc w:val="both"/>
      </w:pPr>
      <w:r>
        <w:rPr>
          <w:rFonts w:ascii="Times New Roman"/>
          <w:b w:val="false"/>
          <w:i w:val="false"/>
          <w:color w:val="000000"/>
          <w:sz w:val="28"/>
        </w:rPr>
        <w:t>
      Мұқанов тұрғын алабы 2 - 2</w:t>
      </w:r>
    </w:p>
    <w:bookmarkEnd w:id="822"/>
    <w:bookmarkStart w:name="z831" w:id="823"/>
    <w:p>
      <w:pPr>
        <w:spacing w:after="0"/>
        <w:ind w:left="0"/>
        <w:jc w:val="both"/>
      </w:pPr>
      <w:r>
        <w:rPr>
          <w:rFonts w:ascii="Times New Roman"/>
          <w:b w:val="false"/>
          <w:i w:val="false"/>
          <w:color w:val="000000"/>
          <w:sz w:val="28"/>
        </w:rPr>
        <w:t>
      Мұқанов тұрғын алабы 3 - 2</w:t>
      </w:r>
    </w:p>
    <w:bookmarkEnd w:id="823"/>
    <w:bookmarkStart w:name="z832" w:id="824"/>
    <w:p>
      <w:pPr>
        <w:spacing w:after="0"/>
        <w:ind w:left="0"/>
        <w:jc w:val="left"/>
      </w:pPr>
      <w:r>
        <w:rPr>
          <w:rFonts w:ascii="Times New Roman"/>
          <w:b/>
          <w:i w:val="false"/>
          <w:color w:val="000000"/>
        </w:rPr>
        <w:t xml:space="preserve"> №88 сайлау учаскесі</w:t>
      </w:r>
    </w:p>
    <w:bookmarkEnd w:id="824"/>
    <w:bookmarkStart w:name="z833" w:id="825"/>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25"/>
    <w:bookmarkStart w:name="z834" w:id="826"/>
    <w:p>
      <w:pPr>
        <w:spacing w:after="0"/>
        <w:ind w:left="0"/>
        <w:jc w:val="both"/>
      </w:pPr>
      <w:r>
        <w:rPr>
          <w:rFonts w:ascii="Times New Roman"/>
          <w:b w:val="false"/>
          <w:i w:val="false"/>
          <w:color w:val="000000"/>
          <w:sz w:val="28"/>
        </w:rPr>
        <w:t>
      Шекаралары:</w:t>
      </w:r>
    </w:p>
    <w:bookmarkEnd w:id="826"/>
    <w:bookmarkStart w:name="z835" w:id="827"/>
    <w:p>
      <w:pPr>
        <w:spacing w:after="0"/>
        <w:ind w:left="0"/>
        <w:jc w:val="both"/>
      </w:pPr>
      <w:r>
        <w:rPr>
          <w:rFonts w:ascii="Times New Roman"/>
          <w:b w:val="false"/>
          <w:i w:val="false"/>
          <w:color w:val="000000"/>
          <w:sz w:val="28"/>
        </w:rPr>
        <w:t>
      Сатыбалдин көшесі – 8, 10, 13, 17/4;</w:t>
      </w:r>
    </w:p>
    <w:bookmarkEnd w:id="827"/>
    <w:bookmarkStart w:name="z836" w:id="828"/>
    <w:p>
      <w:pPr>
        <w:spacing w:after="0"/>
        <w:ind w:left="0"/>
        <w:jc w:val="both"/>
      </w:pPr>
      <w:r>
        <w:rPr>
          <w:rFonts w:ascii="Times New Roman"/>
          <w:b w:val="false"/>
          <w:i w:val="false"/>
          <w:color w:val="000000"/>
          <w:sz w:val="28"/>
        </w:rPr>
        <w:t>
      Құрылысшылар даңғылы – 9, 11, 13, 15, 17, 19;</w:t>
      </w:r>
    </w:p>
    <w:bookmarkEnd w:id="828"/>
    <w:bookmarkStart w:name="z837" w:id="829"/>
    <w:p>
      <w:pPr>
        <w:spacing w:after="0"/>
        <w:ind w:left="0"/>
        <w:jc w:val="both"/>
      </w:pPr>
      <w:r>
        <w:rPr>
          <w:rFonts w:ascii="Times New Roman"/>
          <w:b w:val="false"/>
          <w:i w:val="false"/>
          <w:color w:val="000000"/>
          <w:sz w:val="28"/>
        </w:rPr>
        <w:t>
      Мұқанов көшесі - 30/2.</w:t>
      </w:r>
    </w:p>
    <w:bookmarkEnd w:id="829"/>
    <w:bookmarkStart w:name="z838" w:id="830"/>
    <w:p>
      <w:pPr>
        <w:spacing w:after="0"/>
        <w:ind w:left="0"/>
        <w:jc w:val="left"/>
      </w:pPr>
      <w:r>
        <w:rPr>
          <w:rFonts w:ascii="Times New Roman"/>
          <w:b/>
          <w:i w:val="false"/>
          <w:color w:val="000000"/>
        </w:rPr>
        <w:t xml:space="preserve"> №89 сайлау учаскесі</w:t>
      </w:r>
    </w:p>
    <w:bookmarkEnd w:id="830"/>
    <w:bookmarkStart w:name="z839" w:id="831"/>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31"/>
    <w:bookmarkStart w:name="z840" w:id="832"/>
    <w:p>
      <w:pPr>
        <w:spacing w:after="0"/>
        <w:ind w:left="0"/>
        <w:jc w:val="both"/>
      </w:pPr>
      <w:r>
        <w:rPr>
          <w:rFonts w:ascii="Times New Roman"/>
          <w:b w:val="false"/>
          <w:i w:val="false"/>
          <w:color w:val="000000"/>
          <w:sz w:val="28"/>
        </w:rPr>
        <w:t>
      Шекаралары:</w:t>
      </w:r>
    </w:p>
    <w:bookmarkEnd w:id="832"/>
    <w:bookmarkStart w:name="z841" w:id="833"/>
    <w:p>
      <w:pPr>
        <w:spacing w:after="0"/>
        <w:ind w:left="0"/>
        <w:jc w:val="both"/>
      </w:pPr>
      <w:r>
        <w:rPr>
          <w:rFonts w:ascii="Times New Roman"/>
          <w:b w:val="false"/>
          <w:i w:val="false"/>
          <w:color w:val="000000"/>
          <w:sz w:val="28"/>
        </w:rPr>
        <w:t xml:space="preserve">
      Мұқанов көшесі – 32; </w:t>
      </w:r>
    </w:p>
    <w:bookmarkEnd w:id="833"/>
    <w:bookmarkStart w:name="z842" w:id="834"/>
    <w:p>
      <w:pPr>
        <w:spacing w:after="0"/>
        <w:ind w:left="0"/>
        <w:jc w:val="both"/>
      </w:pPr>
      <w:r>
        <w:rPr>
          <w:rFonts w:ascii="Times New Roman"/>
          <w:b w:val="false"/>
          <w:i w:val="false"/>
          <w:color w:val="000000"/>
          <w:sz w:val="28"/>
        </w:rPr>
        <w:t xml:space="preserve">
      Сатыбалдин көшесі – 4/1, 7, 9, 11, 11/2; </w:t>
      </w:r>
    </w:p>
    <w:bookmarkEnd w:id="834"/>
    <w:bookmarkStart w:name="z843" w:id="835"/>
    <w:p>
      <w:pPr>
        <w:spacing w:after="0"/>
        <w:ind w:left="0"/>
        <w:jc w:val="both"/>
      </w:pPr>
      <w:r>
        <w:rPr>
          <w:rFonts w:ascii="Times New Roman"/>
          <w:b w:val="false"/>
          <w:i w:val="false"/>
          <w:color w:val="000000"/>
          <w:sz w:val="28"/>
        </w:rPr>
        <w:t>
      Республика даңғылы – 6, 8, 10, 14, 16, 16/2.</w:t>
      </w:r>
    </w:p>
    <w:bookmarkEnd w:id="835"/>
    <w:bookmarkStart w:name="z844" w:id="836"/>
    <w:p>
      <w:pPr>
        <w:spacing w:after="0"/>
        <w:ind w:left="0"/>
        <w:jc w:val="left"/>
      </w:pPr>
      <w:r>
        <w:rPr>
          <w:rFonts w:ascii="Times New Roman"/>
          <w:b/>
          <w:i w:val="false"/>
          <w:color w:val="000000"/>
        </w:rPr>
        <w:t xml:space="preserve"> №90 сайлау учаскесі</w:t>
      </w:r>
    </w:p>
    <w:bookmarkEnd w:id="836"/>
    <w:bookmarkStart w:name="z845" w:id="83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"№27 жалпы білім беретін мектеп" коммуналдық мемлекеттік мекемесі, Сатыбалдин көшесі, 24.</w:t>
      </w:r>
    </w:p>
    <w:bookmarkEnd w:id="837"/>
    <w:bookmarkStart w:name="z846" w:id="838"/>
    <w:p>
      <w:pPr>
        <w:spacing w:after="0"/>
        <w:ind w:left="0"/>
        <w:jc w:val="both"/>
      </w:pPr>
      <w:r>
        <w:rPr>
          <w:rFonts w:ascii="Times New Roman"/>
          <w:b w:val="false"/>
          <w:i w:val="false"/>
          <w:color w:val="000000"/>
          <w:sz w:val="28"/>
        </w:rPr>
        <w:t>
      Шекаралары:</w:t>
      </w:r>
    </w:p>
    <w:bookmarkEnd w:id="838"/>
    <w:bookmarkStart w:name="z847" w:id="839"/>
    <w:p>
      <w:pPr>
        <w:spacing w:after="0"/>
        <w:ind w:left="0"/>
        <w:jc w:val="both"/>
      </w:pPr>
      <w:r>
        <w:rPr>
          <w:rFonts w:ascii="Times New Roman"/>
          <w:b w:val="false"/>
          <w:i w:val="false"/>
          <w:color w:val="000000"/>
          <w:sz w:val="28"/>
        </w:rPr>
        <w:t>
      Құрылысшылар даңғылы – 21, 23, 25, 27, 29, 31, 33/4, 34/1 блок 1.</w:t>
      </w:r>
    </w:p>
    <w:bookmarkEnd w:id="839"/>
    <w:bookmarkStart w:name="z848" w:id="840"/>
    <w:p>
      <w:pPr>
        <w:spacing w:after="0"/>
        <w:ind w:left="0"/>
        <w:jc w:val="left"/>
      </w:pPr>
      <w:r>
        <w:rPr>
          <w:rFonts w:ascii="Times New Roman"/>
          <w:b/>
          <w:i w:val="false"/>
          <w:color w:val="000000"/>
        </w:rPr>
        <w:t xml:space="preserve"> №91 сайлау учаскесі</w:t>
      </w:r>
    </w:p>
    <w:bookmarkEnd w:id="840"/>
    <w:bookmarkStart w:name="z849" w:id="841"/>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"№27 жалпы білім беретін орта мектебі" коммуналдық мемлекеттік мекемесі, Сатыбалдин көшесі, 24.</w:t>
      </w:r>
    </w:p>
    <w:bookmarkEnd w:id="841"/>
    <w:bookmarkStart w:name="z850" w:id="842"/>
    <w:p>
      <w:pPr>
        <w:spacing w:after="0"/>
        <w:ind w:left="0"/>
        <w:jc w:val="both"/>
      </w:pPr>
      <w:r>
        <w:rPr>
          <w:rFonts w:ascii="Times New Roman"/>
          <w:b w:val="false"/>
          <w:i w:val="false"/>
          <w:color w:val="000000"/>
          <w:sz w:val="28"/>
        </w:rPr>
        <w:t>
      Кеншілер даңғылы – 31, 31а, 31б, 31/4, 36/2;</w:t>
      </w:r>
    </w:p>
    <w:bookmarkEnd w:id="842"/>
    <w:bookmarkStart w:name="z851" w:id="843"/>
    <w:p>
      <w:pPr>
        <w:spacing w:after="0"/>
        <w:ind w:left="0"/>
        <w:jc w:val="both"/>
      </w:pPr>
      <w:r>
        <w:rPr>
          <w:rFonts w:ascii="Times New Roman"/>
          <w:b w:val="false"/>
          <w:i w:val="false"/>
          <w:color w:val="000000"/>
          <w:sz w:val="28"/>
        </w:rPr>
        <w:t>
      Сатыбалдин көшесі – 16, 18, 27/2, 28, 28/4, 30.</w:t>
      </w:r>
    </w:p>
    <w:bookmarkEnd w:id="843"/>
    <w:bookmarkStart w:name="z852" w:id="844"/>
    <w:p>
      <w:pPr>
        <w:spacing w:after="0"/>
        <w:ind w:left="0"/>
        <w:jc w:val="left"/>
      </w:pPr>
      <w:r>
        <w:rPr>
          <w:rFonts w:ascii="Times New Roman"/>
          <w:b/>
          <w:i w:val="false"/>
          <w:color w:val="000000"/>
        </w:rPr>
        <w:t xml:space="preserve"> №92 сайлау учаскесі</w:t>
      </w:r>
    </w:p>
    <w:bookmarkEnd w:id="844"/>
    <w:bookmarkStart w:name="z853" w:id="845"/>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45"/>
    <w:bookmarkStart w:name="z854" w:id="846"/>
    <w:p>
      <w:pPr>
        <w:spacing w:after="0"/>
        <w:ind w:left="0"/>
        <w:jc w:val="both"/>
      </w:pPr>
      <w:r>
        <w:rPr>
          <w:rFonts w:ascii="Times New Roman"/>
          <w:b w:val="false"/>
          <w:i w:val="false"/>
          <w:color w:val="000000"/>
          <w:sz w:val="28"/>
        </w:rPr>
        <w:t>
      Шекаралары:</w:t>
      </w:r>
    </w:p>
    <w:bookmarkEnd w:id="846"/>
    <w:bookmarkStart w:name="z855" w:id="847"/>
    <w:p>
      <w:pPr>
        <w:spacing w:after="0"/>
        <w:ind w:left="0"/>
        <w:jc w:val="both"/>
      </w:pPr>
      <w:r>
        <w:rPr>
          <w:rFonts w:ascii="Times New Roman"/>
          <w:b w:val="false"/>
          <w:i w:val="false"/>
          <w:color w:val="000000"/>
          <w:sz w:val="28"/>
        </w:rPr>
        <w:t>
      Кеншілер даңғылы – 20/2, 20/4, 23, 23/7, 25, 31/2;</w:t>
      </w:r>
    </w:p>
    <w:bookmarkEnd w:id="847"/>
    <w:bookmarkStart w:name="z856" w:id="848"/>
    <w:p>
      <w:pPr>
        <w:spacing w:after="0"/>
        <w:ind w:left="0"/>
        <w:jc w:val="both"/>
      </w:pPr>
      <w:r>
        <w:rPr>
          <w:rFonts w:ascii="Times New Roman"/>
          <w:b w:val="false"/>
          <w:i w:val="false"/>
          <w:color w:val="000000"/>
          <w:sz w:val="28"/>
        </w:rPr>
        <w:t>
      Республика даңғылы – 22, 24, 30, 30/2, 32, 34, 36, 38;</w:t>
      </w:r>
    </w:p>
    <w:bookmarkEnd w:id="848"/>
    <w:bookmarkStart w:name="z857" w:id="849"/>
    <w:p>
      <w:pPr>
        <w:spacing w:after="0"/>
        <w:ind w:left="0"/>
        <w:jc w:val="both"/>
      </w:pPr>
      <w:r>
        <w:rPr>
          <w:rFonts w:ascii="Times New Roman"/>
          <w:b w:val="false"/>
          <w:i w:val="false"/>
          <w:color w:val="000000"/>
          <w:sz w:val="28"/>
        </w:rPr>
        <w:t>
      Құрылысшылар даңғылы – 33/1, 33/14.</w:t>
      </w:r>
    </w:p>
    <w:bookmarkEnd w:id="849"/>
    <w:bookmarkStart w:name="z858" w:id="850"/>
    <w:p>
      <w:pPr>
        <w:spacing w:after="0"/>
        <w:ind w:left="0"/>
        <w:jc w:val="left"/>
      </w:pPr>
      <w:r>
        <w:rPr>
          <w:rFonts w:ascii="Times New Roman"/>
          <w:b/>
          <w:i w:val="false"/>
          <w:color w:val="000000"/>
        </w:rPr>
        <w:t xml:space="preserve"> №93 сайлау учаскесі</w:t>
      </w:r>
    </w:p>
    <w:bookmarkEnd w:id="850"/>
    <w:bookmarkStart w:name="z859" w:id="85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51"/>
    <w:bookmarkStart w:name="z860" w:id="852"/>
    <w:p>
      <w:pPr>
        <w:spacing w:after="0"/>
        <w:ind w:left="0"/>
        <w:jc w:val="both"/>
      </w:pPr>
      <w:r>
        <w:rPr>
          <w:rFonts w:ascii="Times New Roman"/>
          <w:b w:val="false"/>
          <w:i w:val="false"/>
          <w:color w:val="000000"/>
          <w:sz w:val="28"/>
        </w:rPr>
        <w:t>
      Шекаралары:</w:t>
      </w:r>
    </w:p>
    <w:bookmarkEnd w:id="852"/>
    <w:bookmarkStart w:name="z861" w:id="853"/>
    <w:p>
      <w:pPr>
        <w:spacing w:after="0"/>
        <w:ind w:left="0"/>
        <w:jc w:val="both"/>
      </w:pPr>
      <w:r>
        <w:rPr>
          <w:rFonts w:ascii="Times New Roman"/>
          <w:b w:val="false"/>
          <w:i w:val="false"/>
          <w:color w:val="000000"/>
          <w:sz w:val="28"/>
        </w:rPr>
        <w:t xml:space="preserve">
      Сатыбалдин көшесі- 15/1, 17, 23, 25, 27, 29; </w:t>
      </w:r>
    </w:p>
    <w:bookmarkEnd w:id="853"/>
    <w:bookmarkStart w:name="z862" w:id="854"/>
    <w:p>
      <w:pPr>
        <w:spacing w:after="0"/>
        <w:ind w:left="0"/>
        <w:jc w:val="both"/>
      </w:pPr>
      <w:r>
        <w:rPr>
          <w:rFonts w:ascii="Times New Roman"/>
          <w:b w:val="false"/>
          <w:i w:val="false"/>
          <w:color w:val="000000"/>
          <w:sz w:val="28"/>
        </w:rPr>
        <w:t>
      Республика даңғылы– 18, 18/2, 20, 28.</w:t>
      </w:r>
    </w:p>
    <w:bookmarkEnd w:id="854"/>
    <w:bookmarkStart w:name="z863" w:id="855"/>
    <w:p>
      <w:pPr>
        <w:spacing w:after="0"/>
        <w:ind w:left="0"/>
        <w:jc w:val="left"/>
      </w:pPr>
      <w:r>
        <w:rPr>
          <w:rFonts w:ascii="Times New Roman"/>
          <w:b/>
          <w:i w:val="false"/>
          <w:color w:val="000000"/>
        </w:rPr>
        <w:t xml:space="preserve"> №94 сайлау учаскесі</w:t>
      </w:r>
    </w:p>
    <w:bookmarkEnd w:id="855"/>
    <w:bookmarkStart w:name="z864" w:id="856"/>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856"/>
    <w:bookmarkStart w:name="z865" w:id="857"/>
    <w:p>
      <w:pPr>
        <w:spacing w:after="0"/>
        <w:ind w:left="0"/>
        <w:jc w:val="both"/>
      </w:pPr>
      <w:r>
        <w:rPr>
          <w:rFonts w:ascii="Times New Roman"/>
          <w:b w:val="false"/>
          <w:i w:val="false"/>
          <w:color w:val="000000"/>
          <w:sz w:val="28"/>
        </w:rPr>
        <w:t>
      Шекаралары:</w:t>
      </w:r>
    </w:p>
    <w:bookmarkEnd w:id="857"/>
    <w:bookmarkStart w:name="z866" w:id="858"/>
    <w:p>
      <w:pPr>
        <w:spacing w:after="0"/>
        <w:ind w:left="0"/>
        <w:jc w:val="both"/>
      </w:pPr>
      <w:r>
        <w:rPr>
          <w:rFonts w:ascii="Times New Roman"/>
          <w:b w:val="false"/>
          <w:i w:val="false"/>
          <w:color w:val="000000"/>
          <w:sz w:val="28"/>
        </w:rPr>
        <w:t>
      Күнгей ықшам ауданы, Абыкен Төлеубаева көшесі - 1, 1/2, 1/3, 1/4, 1А, 2, 2/12, 2/13, 2/15, 2/16, 5, 7, 7/1, 8, 10, 10А, 11, 13, 14, 17, 18, 19, 20, 21, 23, 24, 26, 28, 29, 30, 30/1, 32, 33/10, 33/11, 33/2, 33/4, 33/8, 33/9, 34, 36, 39, 40, 40/1, 41Б, 47, 48, 50, 50/1, 51, 51Б, 51В, 52, 56, 59, 60, 62, 63, 65, 66, 73, 86, 88, 89, 90, 93, 94, 99А, 100, 104, 106, 108, 116, 117, 120, 122, 124, 130, 131, 141, 151, 159, 166, 180, 194, 196, 454, 470, 474, 484;</w:t>
      </w:r>
    </w:p>
    <w:bookmarkEnd w:id="858"/>
    <w:bookmarkStart w:name="z867" w:id="859"/>
    <w:p>
      <w:pPr>
        <w:spacing w:after="0"/>
        <w:ind w:left="0"/>
        <w:jc w:val="both"/>
      </w:pPr>
      <w:r>
        <w:rPr>
          <w:rFonts w:ascii="Times New Roman"/>
          <w:b w:val="false"/>
          <w:i w:val="false"/>
          <w:color w:val="000000"/>
          <w:sz w:val="28"/>
        </w:rPr>
        <w:t>
      Күнгей ықшам ауданы, Ақселеу Сейдімбек көшесі - 8, 10, 12, 13, 15, 18, 20А, 22, 51/1, 63/1, 108;</w:t>
      </w:r>
    </w:p>
    <w:bookmarkEnd w:id="859"/>
    <w:bookmarkStart w:name="z868" w:id="860"/>
    <w:p>
      <w:pPr>
        <w:spacing w:after="0"/>
        <w:ind w:left="0"/>
        <w:jc w:val="both"/>
      </w:pPr>
      <w:r>
        <w:rPr>
          <w:rFonts w:ascii="Times New Roman"/>
          <w:b w:val="false"/>
          <w:i w:val="false"/>
          <w:color w:val="000000"/>
          <w:sz w:val="28"/>
        </w:rPr>
        <w:t>
      Күнгей ықшам ауданы, Батыр баян көшесі - 1А, 2, 4, 5, 6, 7, 9, 10, 11, 12, 13А, 15, 17, 19, 20, 21, 22, 23, 23А, 24, 25, 25/1, 26, 27, 28, 29, 31, 34, 35, 38, 39, 39А, 40, 41, 43, 44, 45, 46, 47, 47А, 48, 50, 51, 55, 55А, 56, 56/1, 57, 58, 59, 60, 60/1, 61, 62, 63, 66, 67, 68, 70, 71, 72, 73, 74, 75, 75А, 77, 78, 85, 98, 102, 104, 106;</w:t>
      </w:r>
    </w:p>
    <w:bookmarkEnd w:id="860"/>
    <w:bookmarkStart w:name="z869" w:id="861"/>
    <w:p>
      <w:pPr>
        <w:spacing w:after="0"/>
        <w:ind w:left="0"/>
        <w:jc w:val="both"/>
      </w:pPr>
      <w:r>
        <w:rPr>
          <w:rFonts w:ascii="Times New Roman"/>
          <w:b w:val="false"/>
          <w:i w:val="false"/>
          <w:color w:val="000000"/>
          <w:sz w:val="28"/>
        </w:rPr>
        <w:t>
      Күнгей ықшам ауданы, Елебеков көшесі - 1, 1/1, 1/2, 1А, 2/1, 2/2, 3, 4/1, 5А, 6, 8, 10, 11, 13, 14, 16, 17, 20, 21, 23, 23А, 26, 29, 31, 34, 35, 36, 39, 42, 43/1, 44А, 45, 45/1, 47, 48, 49, 51, 52, 56, 57, 63, 65, 65А, 66, 66А, 67, 69, 69А, 72/1, 74, 75, 77, 79, 80, 81, 81/1, 88, 90, 97, 98, 124, 147, 166, 172, 179;</w:t>
      </w:r>
    </w:p>
    <w:bookmarkEnd w:id="861"/>
    <w:bookmarkStart w:name="z870" w:id="862"/>
    <w:p>
      <w:pPr>
        <w:spacing w:after="0"/>
        <w:ind w:left="0"/>
        <w:jc w:val="both"/>
      </w:pPr>
      <w:r>
        <w:rPr>
          <w:rFonts w:ascii="Times New Roman"/>
          <w:b w:val="false"/>
          <w:i w:val="false"/>
          <w:color w:val="000000"/>
          <w:sz w:val="28"/>
        </w:rPr>
        <w:t>
      Күнгей ықшам ауданы, Жакан Смаков көшесі - 1/1, 1В, 2Б, 3, 5А, 6, 7, 8, 10, 10/1, 11/1, 12, 14, 15, 16, 17, 18, 18/1, 19, 19/1, 20, 21, 21/1, 22, 23, 26, 28, 29, 32, 34, 34А, 36, 37, 40, 41, 45, 46, 49, 50, 51, 53, 54, 55, 56, 58, 60, 62, 64, 66, 67, 68, 76, 78, 79, 86, 86/1, 91, 94, 96, 109, 114, 122, 147А, 149, 169, 244, 259;</w:t>
      </w:r>
    </w:p>
    <w:bookmarkEnd w:id="862"/>
    <w:bookmarkStart w:name="z871" w:id="863"/>
    <w:p>
      <w:pPr>
        <w:spacing w:after="0"/>
        <w:ind w:left="0"/>
        <w:jc w:val="both"/>
      </w:pPr>
      <w:r>
        <w:rPr>
          <w:rFonts w:ascii="Times New Roman"/>
          <w:b w:val="false"/>
          <w:i w:val="false"/>
          <w:color w:val="000000"/>
          <w:sz w:val="28"/>
        </w:rPr>
        <w:t>
      Күнгей ықшам ауданы, Зада Кажибекова көшесі - 2, 4/1, 5, 6, 8, 11А, 13, 14, 16, 17, 18, 19, 20, 22, 23, 24, 25, 27, 29, 29А, 29Б, 31, 31А, 34, 35, 36, 37, 38, 38/1, 39, 40, 43, 44, 45, 46, 47, 48, 49А, 51, 52, 53, 54, 55, 56, 57, 58/1, 59, 59/1, 59/4, 60, 61, 62, 65, 67, 70, 72, 73, 74, 76, 77, 78, 80, 82, 89/1, 89А, строение 89/2, 91, 92, 93, 101, 105, 107, 108, 121, 126, 128;</w:t>
      </w:r>
    </w:p>
    <w:bookmarkEnd w:id="863"/>
    <w:bookmarkStart w:name="z872" w:id="864"/>
    <w:p>
      <w:pPr>
        <w:spacing w:after="0"/>
        <w:ind w:left="0"/>
        <w:jc w:val="both"/>
      </w:pPr>
      <w:r>
        <w:rPr>
          <w:rFonts w:ascii="Times New Roman"/>
          <w:b w:val="false"/>
          <w:i w:val="false"/>
          <w:color w:val="000000"/>
          <w:sz w:val="28"/>
        </w:rPr>
        <w:t>
      Күнгей ықшам ауданы, Кәрім Мыңбаев көшесі - 1, 1/11, 1/12, 1/13, 1/14, 1/15, 1/16, 1/17, 1/19, 1/20, 1/21, 1/22, 1/23, 1/25, 1/26, 1/4, 1/5, 1/9, 2, 2/1, 2/2, 2А, 6/1, 8, 9, 11, 11А, 12, 14, 19, 20, 22, 24, 26, 27, 29, 29А, 31, 31А, 32, 33, 34, 35/1, 36, 37, 38, 40, 41, 42, 43, 46, 47, 48, 51, 51/1, 53Б, 54, 55, 56, 57, 60, 61, 62, 63, 64, 72, 73А, 74, 75, 75А, 75Б, 80, 82, 83, 84, 86, 87, 88, 89, 90, 91, 92, 93, 101, 104, 106, 107, 108, 110, 119, 121, 123, 132, 135, 138, 142/1, 153, 157, 159, 165, 170, 172, 181, 182, 182/1, 185, 187, 192, 204;</w:t>
      </w:r>
    </w:p>
    <w:bookmarkEnd w:id="864"/>
    <w:bookmarkStart w:name="z873" w:id="865"/>
    <w:p>
      <w:pPr>
        <w:spacing w:after="0"/>
        <w:ind w:left="0"/>
        <w:jc w:val="both"/>
      </w:pPr>
      <w:r>
        <w:rPr>
          <w:rFonts w:ascii="Times New Roman"/>
          <w:b w:val="false"/>
          <w:i w:val="false"/>
          <w:color w:val="000000"/>
          <w:sz w:val="28"/>
        </w:rPr>
        <w:t>
      Күнгей ықшам ауданы, Мәтен Рахымбеков көшесі – 180;</w:t>
      </w:r>
    </w:p>
    <w:bookmarkEnd w:id="865"/>
    <w:bookmarkStart w:name="z874" w:id="866"/>
    <w:p>
      <w:pPr>
        <w:spacing w:after="0"/>
        <w:ind w:left="0"/>
        <w:jc w:val="both"/>
      </w:pPr>
      <w:r>
        <w:rPr>
          <w:rFonts w:ascii="Times New Roman"/>
          <w:b w:val="false"/>
          <w:i w:val="false"/>
          <w:color w:val="000000"/>
          <w:sz w:val="28"/>
        </w:rPr>
        <w:t>
      Күнгей ықшам ауданы, Мұхамедхан Сейтқұлов көшесі - 7, 9, 11, 13, 15, 18, 19, 20, 23, 25, 28, 29, 29/1, 30, 31, 31А, 31Б, 32, 36/1, 37, 38, 39, 40, 42, 45, 46, 47, 49, 49А, 49Б, 51, 52, 52/1, 52/10, 52/11, 52/3, 52/4, 52/5, 52/6, 52/7, 52/9, 54, 55, 57, 57Б, 58, 59, 61, 62, 64, 65, 66, 67, 68, 69, 70, 79, 79А, 82, 84, 85, 86, 87, 88, 89, 89/1, 91, 92, 93, 99, 101, 104, 105, 107, 107/1, 109, 112, 114, 115, 115/1, 121, 126;</w:t>
      </w:r>
    </w:p>
    <w:bookmarkEnd w:id="866"/>
    <w:bookmarkStart w:name="z875" w:id="867"/>
    <w:p>
      <w:pPr>
        <w:spacing w:after="0"/>
        <w:ind w:left="0"/>
        <w:jc w:val="both"/>
      </w:pPr>
      <w:r>
        <w:rPr>
          <w:rFonts w:ascii="Times New Roman"/>
          <w:b w:val="false"/>
          <w:i w:val="false"/>
          <w:color w:val="000000"/>
          <w:sz w:val="28"/>
        </w:rPr>
        <w:t>
      Күнгей ықшам ауданы, Нұртас Оңдасынов көшесі - 1/1, 1/11, 1А, 1Б, 2, 3, 4, 4/1, 7, 8, 9, 11, 11/1, 11/2, 11А, 12, 13, 14, 17, 18, 18/1, 19, 20А, 21, 23, 24, 25/1, 26, 29, 30, 31, 31А, 32, 33, 34, 36, 37, 38, 40, 43, 45, 47, 49, 50, 51, 52, 53, 54, 55/1, 55Б, 56, 57, 59, 63, 65, 66/1, 67, 71, 73, 75, 77, 77Б, 81, 85, 88, 88А, 89, 95, 96, 97, 99, 100, 101, 107, 111, 115, 118, 119, 121, 123А, 124, 133, 137, 139, 139А, 140, 147, 157А, 159, 167, 171;</w:t>
      </w:r>
    </w:p>
    <w:bookmarkEnd w:id="867"/>
    <w:bookmarkStart w:name="z876" w:id="868"/>
    <w:p>
      <w:pPr>
        <w:spacing w:after="0"/>
        <w:ind w:left="0"/>
        <w:jc w:val="both"/>
      </w:pPr>
      <w:r>
        <w:rPr>
          <w:rFonts w:ascii="Times New Roman"/>
          <w:b w:val="false"/>
          <w:i w:val="false"/>
          <w:color w:val="000000"/>
          <w:sz w:val="28"/>
        </w:rPr>
        <w:t>
      Күнгей ықшам ауданы, Фазыла Карибжанова көшесі - 3, 6, 7, 7А, 9, 10, 12, 13, 14, 15/1, 16, 18, 19, 20, 23, 26А, 27А, 28, 29, 29А, 31, 34, 35, 37, 38, 38/1, 38/2, 40, 42, 43, 45, 46, 48, 48А, 49, 49А, 50, 51, 52, 53, 56, 57, 58, 59, 60, 61, 62, 63, 64, 64/1, 65, 66, 67, 69, 71, 71А, 71Б, 72, 73, 73А, 73Б, 75, 76, 77, 78, 80, 81, 83, 84, 86, 88, 89, 90, 91, 92А, 93А, 94, 104А, 108, 114, 115, 115/1, 128, 134/1, 135, 137, 141/1, 142, 142/1, 142/6, 145, 149, 167А, 168, 170, 187, 189, 191;</w:t>
      </w:r>
    </w:p>
    <w:bookmarkEnd w:id="868"/>
    <w:bookmarkStart w:name="z877" w:id="869"/>
    <w:p>
      <w:pPr>
        <w:spacing w:after="0"/>
        <w:ind w:left="0"/>
        <w:jc w:val="both"/>
      </w:pPr>
      <w:r>
        <w:rPr>
          <w:rFonts w:ascii="Times New Roman"/>
          <w:b w:val="false"/>
          <w:i w:val="false"/>
          <w:color w:val="000000"/>
          <w:sz w:val="28"/>
        </w:rPr>
        <w:t>
      Юго-Восточный ықшам ауданы , Жанабаева көшесі – 9;</w:t>
      </w:r>
    </w:p>
    <w:bookmarkEnd w:id="869"/>
    <w:bookmarkStart w:name="z878" w:id="870"/>
    <w:p>
      <w:pPr>
        <w:spacing w:after="0"/>
        <w:ind w:left="0"/>
        <w:jc w:val="both"/>
      </w:pPr>
      <w:r>
        <w:rPr>
          <w:rFonts w:ascii="Times New Roman"/>
          <w:b w:val="false"/>
          <w:i w:val="false"/>
          <w:color w:val="000000"/>
          <w:sz w:val="28"/>
        </w:rPr>
        <w:t>
      Юго-Восточный ықшам ауданы , Қуанышбаев көшесі – 2;</w:t>
      </w:r>
    </w:p>
    <w:bookmarkEnd w:id="870"/>
    <w:bookmarkStart w:name="z879" w:id="871"/>
    <w:p>
      <w:pPr>
        <w:spacing w:after="0"/>
        <w:ind w:left="0"/>
        <w:jc w:val="both"/>
      </w:pPr>
      <w:r>
        <w:rPr>
          <w:rFonts w:ascii="Times New Roman"/>
          <w:b w:val="false"/>
          <w:i w:val="false"/>
          <w:color w:val="000000"/>
          <w:sz w:val="28"/>
        </w:rPr>
        <w:t>
      Республики даңғылы - 49/1, 49/2;</w:t>
      </w:r>
    </w:p>
    <w:bookmarkEnd w:id="871"/>
    <w:bookmarkStart w:name="z880" w:id="872"/>
    <w:p>
      <w:pPr>
        <w:spacing w:after="0"/>
        <w:ind w:left="0"/>
        <w:jc w:val="both"/>
      </w:pPr>
      <w:r>
        <w:rPr>
          <w:rFonts w:ascii="Times New Roman"/>
          <w:b w:val="false"/>
          <w:i w:val="false"/>
          <w:color w:val="000000"/>
          <w:sz w:val="28"/>
        </w:rPr>
        <w:t>
      Гапеев көшесі - 1/9;</w:t>
      </w:r>
    </w:p>
    <w:bookmarkEnd w:id="872"/>
    <w:bookmarkStart w:name="z881" w:id="873"/>
    <w:p>
      <w:pPr>
        <w:spacing w:after="0"/>
        <w:ind w:left="0"/>
        <w:jc w:val="both"/>
      </w:pPr>
      <w:r>
        <w:rPr>
          <w:rFonts w:ascii="Times New Roman"/>
          <w:b w:val="false"/>
          <w:i w:val="false"/>
          <w:color w:val="000000"/>
          <w:sz w:val="28"/>
        </w:rPr>
        <w:t>
      ДЭУ-50 көшесі - 1, 1/1, 2, 2А, 3, 5, 8, 9, 11;</w:t>
      </w:r>
    </w:p>
    <w:bookmarkEnd w:id="873"/>
    <w:bookmarkStart w:name="z882" w:id="874"/>
    <w:p>
      <w:pPr>
        <w:spacing w:after="0"/>
        <w:ind w:left="0"/>
        <w:jc w:val="left"/>
      </w:pPr>
      <w:r>
        <w:rPr>
          <w:rFonts w:ascii="Times New Roman"/>
          <w:b/>
          <w:i w:val="false"/>
          <w:color w:val="000000"/>
        </w:rPr>
        <w:t xml:space="preserve"> №95 сайлау учаскесі</w:t>
      </w:r>
    </w:p>
    <w:bookmarkEnd w:id="874"/>
    <w:bookmarkStart w:name="z883" w:id="875"/>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875"/>
    <w:bookmarkStart w:name="z884" w:id="876"/>
    <w:p>
      <w:pPr>
        <w:spacing w:after="0"/>
        <w:ind w:left="0"/>
        <w:jc w:val="both"/>
      </w:pPr>
      <w:r>
        <w:rPr>
          <w:rFonts w:ascii="Times New Roman"/>
          <w:b w:val="false"/>
          <w:i w:val="false"/>
          <w:color w:val="000000"/>
          <w:sz w:val="28"/>
        </w:rPr>
        <w:t>
      Шекаралары:</w:t>
      </w:r>
    </w:p>
    <w:bookmarkEnd w:id="876"/>
    <w:bookmarkStart w:name="z885" w:id="877"/>
    <w:p>
      <w:pPr>
        <w:spacing w:after="0"/>
        <w:ind w:left="0"/>
        <w:jc w:val="both"/>
      </w:pPr>
      <w:r>
        <w:rPr>
          <w:rFonts w:ascii="Times New Roman"/>
          <w:b w:val="false"/>
          <w:i w:val="false"/>
          <w:color w:val="000000"/>
          <w:sz w:val="28"/>
        </w:rPr>
        <w:t>
      Күнгей ықшам ауданы - 10, 35, 48, 216, 244, 245, 253, 255, 512, 560, 566, 728, 740, 883, 923;</w:t>
      </w:r>
    </w:p>
    <w:bookmarkEnd w:id="877"/>
    <w:bookmarkStart w:name="z886" w:id="878"/>
    <w:p>
      <w:pPr>
        <w:spacing w:after="0"/>
        <w:ind w:left="0"/>
        <w:jc w:val="both"/>
      </w:pPr>
      <w:r>
        <w:rPr>
          <w:rFonts w:ascii="Times New Roman"/>
          <w:b w:val="false"/>
          <w:i w:val="false"/>
          <w:color w:val="000000"/>
          <w:sz w:val="28"/>
        </w:rPr>
        <w:t>
      Күнгей ықшам ауданы, 15 - көшесі - 34, 38, 43/1, 55, 56А, 57, 604, 616;</w:t>
      </w:r>
    </w:p>
    <w:bookmarkEnd w:id="878"/>
    <w:bookmarkStart w:name="z887" w:id="879"/>
    <w:p>
      <w:pPr>
        <w:spacing w:after="0"/>
        <w:ind w:left="0"/>
        <w:jc w:val="both"/>
      </w:pPr>
      <w:r>
        <w:rPr>
          <w:rFonts w:ascii="Times New Roman"/>
          <w:b w:val="false"/>
          <w:i w:val="false"/>
          <w:color w:val="000000"/>
          <w:sz w:val="28"/>
        </w:rPr>
        <w:t>
      Күнгей ықшам ауданы, 2 - көшесі - 3, 3/1, 3/2, 3/3, 3/5, 3/6, 3/7, 4, 6, 10/1, 12, 14, 15, 16, 19, 20, 21, 23, 23/1, 23/2, 23/3, 25А, 26, 27, 29, 31, 32, 34/3, 34/2, 36, 37, 37А, 38, 41, 42, 43А, 45А, 46, 47, 48, 50, 52, 57, 58, 59, 60, 61, 63, 64, 65, 65/1, 67, 69, 70, 72, 73, 74, 76, 80/1, 81, 84, 89, 89/1, 89А, 94, 101, 101А, 102/1, 105, 106, 108, 108А, 109, 116, 124;</w:t>
      </w:r>
    </w:p>
    <w:bookmarkEnd w:id="879"/>
    <w:bookmarkStart w:name="z888" w:id="880"/>
    <w:p>
      <w:pPr>
        <w:spacing w:after="0"/>
        <w:ind w:left="0"/>
        <w:jc w:val="both"/>
      </w:pPr>
      <w:r>
        <w:rPr>
          <w:rFonts w:ascii="Times New Roman"/>
          <w:b w:val="false"/>
          <w:i w:val="false"/>
          <w:color w:val="000000"/>
          <w:sz w:val="28"/>
        </w:rPr>
        <w:t>
      Күнгей ықшам ауданы, 21 - көшесі - 4, 8, 51, 56, 58, 120, 122, 142/1, 148, 161, 219, 253, 261, 263;</w:t>
      </w:r>
    </w:p>
    <w:bookmarkEnd w:id="880"/>
    <w:bookmarkStart w:name="z889" w:id="881"/>
    <w:p>
      <w:pPr>
        <w:spacing w:after="0"/>
        <w:ind w:left="0"/>
        <w:jc w:val="both"/>
      </w:pPr>
      <w:r>
        <w:rPr>
          <w:rFonts w:ascii="Times New Roman"/>
          <w:b w:val="false"/>
          <w:i w:val="false"/>
          <w:color w:val="000000"/>
          <w:sz w:val="28"/>
        </w:rPr>
        <w:t>
      Күнгей ықшам ауданы, 22 - көшесі - 149А, 162, 250, 252;</w:t>
      </w:r>
    </w:p>
    <w:bookmarkEnd w:id="881"/>
    <w:bookmarkStart w:name="z890" w:id="882"/>
    <w:p>
      <w:pPr>
        <w:spacing w:after="0"/>
        <w:ind w:left="0"/>
        <w:jc w:val="both"/>
      </w:pPr>
      <w:r>
        <w:rPr>
          <w:rFonts w:ascii="Times New Roman"/>
          <w:b w:val="false"/>
          <w:i w:val="false"/>
          <w:color w:val="000000"/>
          <w:sz w:val="28"/>
        </w:rPr>
        <w:t>
      Күнгей ықшам ауданы, 32 - көшесі – 34;</w:t>
      </w:r>
    </w:p>
    <w:bookmarkEnd w:id="882"/>
    <w:bookmarkStart w:name="z891" w:id="883"/>
    <w:p>
      <w:pPr>
        <w:spacing w:after="0"/>
        <w:ind w:left="0"/>
        <w:jc w:val="both"/>
      </w:pPr>
      <w:r>
        <w:rPr>
          <w:rFonts w:ascii="Times New Roman"/>
          <w:b w:val="false"/>
          <w:i w:val="false"/>
          <w:color w:val="000000"/>
          <w:sz w:val="28"/>
        </w:rPr>
        <w:t>
      Күнгей ықшам ауданы, 33 - көшесі - 14, 22, 26, 29, 30, 142/1;</w:t>
      </w:r>
    </w:p>
    <w:bookmarkEnd w:id="883"/>
    <w:bookmarkStart w:name="z892" w:id="884"/>
    <w:p>
      <w:pPr>
        <w:spacing w:after="0"/>
        <w:ind w:left="0"/>
        <w:jc w:val="both"/>
      </w:pPr>
      <w:r>
        <w:rPr>
          <w:rFonts w:ascii="Times New Roman"/>
          <w:b w:val="false"/>
          <w:i w:val="false"/>
          <w:color w:val="000000"/>
          <w:sz w:val="28"/>
        </w:rPr>
        <w:t>
      Күнгей ықшам ауданы, 34 - көшесі - 1А, 45, 55, 57, 70;</w:t>
      </w:r>
    </w:p>
    <w:bookmarkEnd w:id="884"/>
    <w:bookmarkStart w:name="z893" w:id="885"/>
    <w:p>
      <w:pPr>
        <w:spacing w:after="0"/>
        <w:ind w:left="0"/>
        <w:jc w:val="both"/>
      </w:pPr>
      <w:r>
        <w:rPr>
          <w:rFonts w:ascii="Times New Roman"/>
          <w:b w:val="false"/>
          <w:i w:val="false"/>
          <w:color w:val="000000"/>
          <w:sz w:val="28"/>
        </w:rPr>
        <w:t>
      Күнгей ықшам ауданы, 36 - көшесі - 55, 58;</w:t>
      </w:r>
    </w:p>
    <w:bookmarkEnd w:id="885"/>
    <w:bookmarkStart w:name="z894" w:id="886"/>
    <w:p>
      <w:pPr>
        <w:spacing w:after="0"/>
        <w:ind w:left="0"/>
        <w:jc w:val="both"/>
      </w:pPr>
      <w:r>
        <w:rPr>
          <w:rFonts w:ascii="Times New Roman"/>
          <w:b w:val="false"/>
          <w:i w:val="false"/>
          <w:color w:val="000000"/>
          <w:sz w:val="28"/>
        </w:rPr>
        <w:t>
      Күнгей ықшам ауданы, 37 – көшесі – 20;</w:t>
      </w:r>
    </w:p>
    <w:bookmarkEnd w:id="886"/>
    <w:bookmarkStart w:name="z895" w:id="887"/>
    <w:p>
      <w:pPr>
        <w:spacing w:after="0"/>
        <w:ind w:left="0"/>
        <w:jc w:val="both"/>
      </w:pPr>
      <w:r>
        <w:rPr>
          <w:rFonts w:ascii="Times New Roman"/>
          <w:b w:val="false"/>
          <w:i w:val="false"/>
          <w:color w:val="000000"/>
          <w:sz w:val="28"/>
        </w:rPr>
        <w:t>
      Күнгей ықшам ауданы, 5- көшесі - 1А, 5, 11, 11Б, 12, 14, 14Б, 16, 18, 19, 21, 22, 23, 23А, 24, 25, 26, 27, 27А, 31, 33, 35, 37, 38, 40, 41/1, 43, 44, 45, 46, 48, 49, 49А, 50, 52, 53, 54, 55, 56, 57, 58, 59, 62, 63, 64, 67, 68, 70, 71А, 72, 75, 76, 79, 81, 82, 88, 89, 91, 97, 98, 101, 114;</w:t>
      </w:r>
    </w:p>
    <w:bookmarkEnd w:id="887"/>
    <w:bookmarkStart w:name="z896" w:id="888"/>
    <w:p>
      <w:pPr>
        <w:spacing w:after="0"/>
        <w:ind w:left="0"/>
        <w:jc w:val="both"/>
      </w:pPr>
      <w:r>
        <w:rPr>
          <w:rFonts w:ascii="Times New Roman"/>
          <w:b w:val="false"/>
          <w:i w:val="false"/>
          <w:color w:val="000000"/>
          <w:sz w:val="28"/>
        </w:rPr>
        <w:t>
      Күнгей ықшам ауданы, Жусупбек Алтайбаев көшесі - 1/1, 1/6, 1/8, 1Б, 2, 2/2, 3, 7, 8, 9/1, 11, 12, 13, 15, 17, 17/1, 18, 19, 21, 22/1, 26, 30, 31, 36, 38, 43/4, 47, 56, 64/1, 66, 81Б, 82, 83, 86А, 107, 117, 120, 124, 169;</w:t>
      </w:r>
    </w:p>
    <w:bookmarkEnd w:id="888"/>
    <w:bookmarkStart w:name="z897" w:id="889"/>
    <w:p>
      <w:pPr>
        <w:spacing w:after="0"/>
        <w:ind w:left="0"/>
        <w:jc w:val="both"/>
      </w:pPr>
      <w:r>
        <w:rPr>
          <w:rFonts w:ascii="Times New Roman"/>
          <w:b w:val="false"/>
          <w:i w:val="false"/>
          <w:color w:val="000000"/>
          <w:sz w:val="28"/>
        </w:rPr>
        <w:t>
      Күнгей ықшам ауданы, Иглика бия көшесі - 1, 1/1, 1А, 2, 5, 6, 6А, 7, 7/1, 7/2, 7/3, 7/4, 9, 10, 11, 13, 15А, 15Б, 16, 18, 20, 23, 24, 25, 26, 28, 29, 30, 32, 34, 36, 39, 40, 41, 42А, 44, 45, 45/1, 46, 47, 48, 49, 50, 51, 53, 53/2, 55, 56, 58, 59, 61/1, 61А, 66, 67, 68, 69, 69А, 70, 74/1, 84, 85, 87, 89, 91, 97, 99, 103;</w:t>
      </w:r>
    </w:p>
    <w:bookmarkEnd w:id="889"/>
    <w:bookmarkStart w:name="z898" w:id="890"/>
    <w:p>
      <w:pPr>
        <w:spacing w:after="0"/>
        <w:ind w:left="0"/>
        <w:jc w:val="both"/>
      </w:pPr>
      <w:r>
        <w:rPr>
          <w:rFonts w:ascii="Times New Roman"/>
          <w:b w:val="false"/>
          <w:i w:val="false"/>
          <w:color w:val="000000"/>
          <w:sz w:val="28"/>
        </w:rPr>
        <w:t>
      Күнгей ықшам ауданы, Қайрат Сартаевич Тлеугабулова көшесі - 2, 4/10, 4/11, 4/12, 4/13, 4/16, 4/17, 4/18, 4/23, 4/25, 4/5, 4/6, 4/7, 4/9, 5, 10, 11, 13, 15, 16, 18/1, 19, 20, 21, 23, 24, 25, 26, 27, 31, 41/1, 43, 47, 49, 53, 55, 57, 59, 61, 63, 67, 71, 73, 75, 77, 81, 85, 87, 89, 89/1, 91, 93, 97, 99, 101, 105, 111, 113, 125, 203, 205;</w:t>
      </w:r>
    </w:p>
    <w:bookmarkEnd w:id="890"/>
    <w:bookmarkStart w:name="z899" w:id="891"/>
    <w:p>
      <w:pPr>
        <w:spacing w:after="0"/>
        <w:ind w:left="0"/>
        <w:jc w:val="both"/>
      </w:pPr>
      <w:r>
        <w:rPr>
          <w:rFonts w:ascii="Times New Roman"/>
          <w:b w:val="false"/>
          <w:i w:val="false"/>
          <w:color w:val="000000"/>
          <w:sz w:val="28"/>
        </w:rPr>
        <w:t>
      Күнгей ықшам ауданы, Қуанышбаев көшесі - 1/1, 2А, 3, 5, 5/1, 7, 7/1, 8, 8/1, 11, 15, 16, 20, 21, 22, 23, 23А, 24, 25, 26, 29А, 30, 31, 32, 32А, 33, 34, 36, 37/1, 39, 40, 41, 45, 46, 46А, 47, 47Б, 48, 49, 49/1, 50, 50/1, 51, 56, 58, 60, 61, 62, 63, 64, 65, 67, 68, 70, 71, 71/1, 71А, 73, 76А, 77, 84, 85, 85/1, 90А, 93, 94, 97, 99, 99А, 102/1, 106А, 110, 114, 116, 117А, 121, 121Б, 137, 139, 174;</w:t>
      </w:r>
    </w:p>
    <w:bookmarkEnd w:id="891"/>
    <w:bookmarkStart w:name="z900" w:id="892"/>
    <w:p>
      <w:pPr>
        <w:spacing w:after="0"/>
        <w:ind w:left="0"/>
        <w:jc w:val="both"/>
      </w:pPr>
      <w:r>
        <w:rPr>
          <w:rFonts w:ascii="Times New Roman"/>
          <w:b w:val="false"/>
          <w:i w:val="false"/>
          <w:color w:val="000000"/>
          <w:sz w:val="28"/>
        </w:rPr>
        <w:t>
      Күнгей ықшам ауданы , Мәтен Рахымбеков көшесі - 1/4, 3А, 5, 5А, 6, 7, 8, 9, 10, 13, 14, 15, 16, 17, 18, 20, 21, 22/1, 24, 25, 25А, 27, 28, 28А, 33, 35, 38/1, 40, 41, 42, 43, 44, 46, 47А, 49, 52/1, 53, 54, 58, 63, 65, 66, 66А, 68, 69, 75, 76, 76/3, 79, 79А, 82, 82А, 89/4, 90, 98, 105, 114, 117, 121, 170А, 179А, 184, 224, 236, 241А, 261, 746;</w:t>
      </w:r>
    </w:p>
    <w:bookmarkEnd w:id="892"/>
    <w:bookmarkStart w:name="z901" w:id="893"/>
    <w:p>
      <w:pPr>
        <w:spacing w:after="0"/>
        <w:ind w:left="0"/>
        <w:jc w:val="both"/>
      </w:pPr>
      <w:r>
        <w:rPr>
          <w:rFonts w:ascii="Times New Roman"/>
          <w:b w:val="false"/>
          <w:i w:val="false"/>
          <w:color w:val="000000"/>
          <w:sz w:val="28"/>
        </w:rPr>
        <w:t>
      Күнгей ықшам ауданы , Нәзір Төреқұлов көшесі - 1Б, 4, 5, 6, 8, 9, 13, 16, 16/1, 17, 20/1, 20/2, 20/3, 20/5, 22, 24, 25, 26, 27, 28, 29, 30/1, 30/2, 30/3, 30/4, 30/5, 32/2, 32/4, 32/5, 32/6, 33, 34/1, 34/10, 34/11, 34/12, 34/13, 34/14, 34/2, 34/3, 34/5, 34/6, 34/7, 34/8, 34/9, 35, 37, 37/1, 38/3, 38/5, 39, 40, 41/1, 42/3, 42/7, 47, 49, 49Б, 49В, 51, 53, 54/1, 56, 57, 58, 60А, 61/10, 61/11, 61/12, 61/13, 61/15, 61/17, 61/18, 61/19, 61/20, 61/21, 61/22, 61/26, 61/27, 61/29, 61/3, 61/30, 61/32, 61/33, 61/34, 61/35, 61/36, 61/39, 61/40, 61/42, 61/43, 61/44, 61/46, 61/49, 61/50, 61/51, 61/52, 61/53, 61/54, 61/55, 61/56, 61/59, 61/60, 61/61, 61/64, 61/65, 61/66, 61/68, 61/69, 61/7, 61/71, 61/72, 61/73, 61/74, 61/78, 61/79, 61/8, 61/80, 61/9, 62, 62/2, 63, 66А, 68, 70, 74, 76, 80, 82, 87, 87А, 88, 91, 94, 104, 106, 109, 133, 171;</w:t>
      </w:r>
    </w:p>
    <w:bookmarkEnd w:id="893"/>
    <w:bookmarkStart w:name="z902" w:id="894"/>
    <w:p>
      <w:pPr>
        <w:spacing w:after="0"/>
        <w:ind w:left="0"/>
        <w:jc w:val="both"/>
      </w:pPr>
      <w:r>
        <w:rPr>
          <w:rFonts w:ascii="Times New Roman"/>
          <w:b w:val="false"/>
          <w:i w:val="false"/>
          <w:color w:val="000000"/>
          <w:sz w:val="28"/>
        </w:rPr>
        <w:t>
      Күнгей ықшам ауданы, Нила Мазитов көшесі - 2, 2А, 5, 7Б, 9, 11, 12, 13, 18, 19, 20, 21, 21А, 22, 22А, 23/1, 25, 26, 27, 28, 30, 31, 31Б, 32, 33А, 33Б, 36, 38, 39, 41, 41Б, 43, 43А, 44, 45, 46, 47, 48, 49, 50, 51, 53, 54, 56, 61, 68, 72, 79, 80, 81/1, 84, 85, 86, 88, 91А, 95, 97, 98, 103, 109, 112, 121А, 122, 129, 145, 147, 163, 534, 570, 574;</w:t>
      </w:r>
    </w:p>
    <w:bookmarkEnd w:id="894"/>
    <w:bookmarkStart w:name="z903" w:id="895"/>
    <w:p>
      <w:pPr>
        <w:spacing w:after="0"/>
        <w:ind w:left="0"/>
        <w:jc w:val="both"/>
      </w:pPr>
      <w:r>
        <w:rPr>
          <w:rFonts w:ascii="Times New Roman"/>
          <w:b w:val="false"/>
          <w:i w:val="false"/>
          <w:color w:val="000000"/>
          <w:sz w:val="28"/>
        </w:rPr>
        <w:t>
      Күнгей ықшам ауданы , Шолпан Жандарбекова көшесі - 1, 1/1, 1/2, 2А, 3, 4, 4/1, 5, 6, 7, 7А, 9, 10, 11, 15, 16А, 17, 22, 23, 24, 25, 26, 26/1, 27, 27/1, 28, 28/1, 29, 29А, 30, 31А, 32, 33, 34, 35, 35/1, 36, 38, 39, 42, 43, 46, 47, 48, 48/1, 49, 50, 51, 51Б, 54, 55, 56, 57, 59, 60, 62, 63, 64, 65, 66, 68, 69, 71, 71А, 72, 73, 74, 75, 76, 77, 78, 79, 80, 82, 83, 85, 86, 88, 90, 92, 94, 95, 95А, 97Б, 99, 100, 101, 105, 107, 110, 113, 115, 116, 117, 122, 124, 128, 133, 141, 144, 158, 166, 170, 176, 183, 185, 187, 193, 195, 200, 201А, 1218;</w:t>
      </w:r>
    </w:p>
    <w:bookmarkEnd w:id="895"/>
    <w:bookmarkStart w:name="z904" w:id="896"/>
    <w:p>
      <w:pPr>
        <w:spacing w:after="0"/>
        <w:ind w:left="0"/>
        <w:jc w:val="both"/>
      </w:pPr>
      <w:r>
        <w:rPr>
          <w:rFonts w:ascii="Times New Roman"/>
          <w:b w:val="false"/>
          <w:i w:val="false"/>
          <w:color w:val="000000"/>
          <w:sz w:val="28"/>
        </w:rPr>
        <w:t>
      Юго-Восточный ықшам ауданы - 19, 95, 139, 155, 181, 213, 225, 283, 322, 364, 740, 779, 788, 811, 835, 837, 856, 915, 917, 950, 961, 973, 1076;</w:t>
      </w:r>
    </w:p>
    <w:bookmarkEnd w:id="896"/>
    <w:bookmarkStart w:name="z905" w:id="897"/>
    <w:p>
      <w:pPr>
        <w:spacing w:after="0"/>
        <w:ind w:left="0"/>
        <w:jc w:val="left"/>
      </w:pPr>
      <w:r>
        <w:rPr>
          <w:rFonts w:ascii="Times New Roman"/>
          <w:b/>
          <w:i w:val="false"/>
          <w:color w:val="000000"/>
        </w:rPr>
        <w:t xml:space="preserve"> №96 сайлау учаскесі</w:t>
      </w:r>
    </w:p>
    <w:bookmarkEnd w:id="897"/>
    <w:bookmarkStart w:name="z906" w:id="89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"№62 жалпы білім беретін мектеп" коммуналдық мемлекеттік мекемесі, Солнечная көшесі, 2а.</w:t>
      </w:r>
    </w:p>
    <w:bookmarkEnd w:id="898"/>
    <w:bookmarkStart w:name="z907" w:id="899"/>
    <w:p>
      <w:pPr>
        <w:spacing w:after="0"/>
        <w:ind w:left="0"/>
        <w:jc w:val="both"/>
      </w:pPr>
      <w:r>
        <w:rPr>
          <w:rFonts w:ascii="Times New Roman"/>
          <w:b w:val="false"/>
          <w:i w:val="false"/>
          <w:color w:val="000000"/>
          <w:sz w:val="28"/>
        </w:rPr>
        <w:t>
      Шекаралары:</w:t>
      </w:r>
    </w:p>
    <w:bookmarkEnd w:id="899"/>
    <w:bookmarkStart w:name="z908" w:id="900"/>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900"/>
    <w:bookmarkStart w:name="z909" w:id="901"/>
    <w:p>
      <w:pPr>
        <w:spacing w:after="0"/>
        <w:ind w:left="0"/>
        <w:jc w:val="both"/>
      </w:pPr>
      <w:r>
        <w:rPr>
          <w:rFonts w:ascii="Times New Roman"/>
          <w:b w:val="false"/>
          <w:i w:val="false"/>
          <w:color w:val="000000"/>
          <w:sz w:val="28"/>
        </w:rPr>
        <w:t>
      Гастелло көшесі – 3, 5, 7, 9, 11, 13, 15, 17, 19, 26;</w:t>
      </w:r>
    </w:p>
    <w:bookmarkEnd w:id="901"/>
    <w:bookmarkStart w:name="z910" w:id="902"/>
    <w:p>
      <w:pPr>
        <w:spacing w:after="0"/>
        <w:ind w:left="0"/>
        <w:jc w:val="both"/>
      </w:pPr>
      <w:r>
        <w:rPr>
          <w:rFonts w:ascii="Times New Roman"/>
          <w:b w:val="false"/>
          <w:i w:val="false"/>
          <w:color w:val="000000"/>
          <w:sz w:val="28"/>
        </w:rPr>
        <w:t>
      Жамбыл көшесі – 162, 164, 166, 167, 168, 169, 170, 171, 173, 175, 177, 178, 179, 186;</w:t>
      </w:r>
    </w:p>
    <w:bookmarkEnd w:id="902"/>
    <w:bookmarkStart w:name="z911" w:id="903"/>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903"/>
    <w:bookmarkStart w:name="z912" w:id="904"/>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904"/>
    <w:bookmarkStart w:name="z913" w:id="905"/>
    <w:p>
      <w:pPr>
        <w:spacing w:after="0"/>
        <w:ind w:left="0"/>
        <w:jc w:val="both"/>
      </w:pPr>
      <w:r>
        <w:rPr>
          <w:rFonts w:ascii="Times New Roman"/>
          <w:b w:val="false"/>
          <w:i w:val="false"/>
          <w:color w:val="000000"/>
          <w:sz w:val="28"/>
        </w:rPr>
        <w:t>
      Нұркен Әбдіров даңғылы – 47, 47/1, 47/2, 49, 51, 52, 53, 54, 55;</w:t>
      </w:r>
    </w:p>
    <w:bookmarkEnd w:id="905"/>
    <w:bookmarkStart w:name="z914" w:id="906"/>
    <w:p>
      <w:pPr>
        <w:spacing w:after="0"/>
        <w:ind w:left="0"/>
        <w:jc w:val="both"/>
      </w:pPr>
      <w:r>
        <w:rPr>
          <w:rFonts w:ascii="Times New Roman"/>
          <w:b w:val="false"/>
          <w:i w:val="false"/>
          <w:color w:val="000000"/>
          <w:sz w:val="28"/>
        </w:rPr>
        <w:t>
      Привокзальная көшесі – 1, 2, 3, 4, 5, 5/2, 6, 7, 8, 8/4, 9, 10, 11, 12, 13;</w:t>
      </w:r>
    </w:p>
    <w:bookmarkEnd w:id="906"/>
    <w:bookmarkStart w:name="z915" w:id="907"/>
    <w:p>
      <w:pPr>
        <w:spacing w:after="0"/>
        <w:ind w:left="0"/>
        <w:jc w:val="both"/>
      </w:pPr>
      <w:r>
        <w:rPr>
          <w:rFonts w:ascii="Times New Roman"/>
          <w:b w:val="false"/>
          <w:i w:val="false"/>
          <w:color w:val="000000"/>
          <w:sz w:val="28"/>
        </w:rPr>
        <w:t>
      Пригородная көшесі – 42, 44, 46, 48, 50, 52, 54;</w:t>
      </w:r>
    </w:p>
    <w:bookmarkEnd w:id="907"/>
    <w:bookmarkStart w:name="z916" w:id="908"/>
    <w:p>
      <w:pPr>
        <w:spacing w:after="0"/>
        <w:ind w:left="0"/>
        <w:jc w:val="both"/>
      </w:pPr>
      <w:r>
        <w:rPr>
          <w:rFonts w:ascii="Times New Roman"/>
          <w:b w:val="false"/>
          <w:i w:val="false"/>
          <w:color w:val="000000"/>
          <w:sz w:val="28"/>
        </w:rPr>
        <w:t>
      Пугачев көшесі – 1, 3, 4, 5, 6, 7, 8, 9, 10, 11, 11/1, 11/2, 12, 13, 14, 15, 16, 17, 18, 19, 20, 21, 22, 23, 24, 25, 26, 27, 28, 29, 30, 31, 32, 33, 34, 35, 35/4, 36, 37, 38, 39, 40, 41, 42, 43, 44, 45;</w:t>
      </w:r>
    </w:p>
    <w:bookmarkEnd w:id="908"/>
    <w:bookmarkStart w:name="z917" w:id="909"/>
    <w:p>
      <w:pPr>
        <w:spacing w:after="0"/>
        <w:ind w:left="0"/>
        <w:jc w:val="both"/>
      </w:pPr>
      <w:r>
        <w:rPr>
          <w:rFonts w:ascii="Times New Roman"/>
          <w:b w:val="false"/>
          <w:i w:val="false"/>
          <w:color w:val="000000"/>
          <w:sz w:val="28"/>
        </w:rPr>
        <w:t>
      Солнечная көшесі – 1, 2, 3, 4, 5, 6, 7, 8, 9, 10, 11, 12, 12а, 13, 14, 15, 16, 17, 18, 19, 20, 21, 22, 23, 24, 25, 26, 27, 28, 29, 30, 31, 32, 33, 33а, 33б, 34, 35, 35а, 36, 37, 38, 39, 40, 41, 42, 43, 44, 45.</w:t>
      </w:r>
    </w:p>
    <w:bookmarkEnd w:id="909"/>
    <w:bookmarkStart w:name="z918" w:id="910"/>
    <w:p>
      <w:pPr>
        <w:spacing w:after="0"/>
        <w:ind w:left="0"/>
        <w:jc w:val="left"/>
      </w:pPr>
      <w:r>
        <w:rPr>
          <w:rFonts w:ascii="Times New Roman"/>
          <w:b/>
          <w:i w:val="false"/>
          <w:color w:val="000000"/>
        </w:rPr>
        <w:t xml:space="preserve"> № 97 сайлау учаскесі</w:t>
      </w:r>
    </w:p>
    <w:bookmarkEnd w:id="910"/>
    <w:bookmarkStart w:name="z919" w:id="911"/>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11"/>
    <w:bookmarkStart w:name="z920" w:id="912"/>
    <w:p>
      <w:pPr>
        <w:spacing w:after="0"/>
        <w:ind w:left="0"/>
        <w:jc w:val="both"/>
      </w:pPr>
      <w:r>
        <w:rPr>
          <w:rFonts w:ascii="Times New Roman"/>
          <w:b w:val="false"/>
          <w:i w:val="false"/>
          <w:color w:val="000000"/>
          <w:sz w:val="28"/>
        </w:rPr>
        <w:t>
      Шекаралары:</w:t>
      </w:r>
    </w:p>
    <w:bookmarkEnd w:id="912"/>
    <w:bookmarkStart w:name="z921" w:id="913"/>
    <w:p>
      <w:pPr>
        <w:spacing w:after="0"/>
        <w:ind w:left="0"/>
        <w:jc w:val="both"/>
      </w:pPr>
      <w:r>
        <w:rPr>
          <w:rFonts w:ascii="Times New Roman"/>
          <w:b w:val="false"/>
          <w:i w:val="false"/>
          <w:color w:val="000000"/>
          <w:sz w:val="28"/>
        </w:rPr>
        <w:t>
      Мұқанов көшесі - 78, 78/3, 80, 81, 82, 84, 86;</w:t>
      </w:r>
    </w:p>
    <w:bookmarkEnd w:id="913"/>
    <w:bookmarkStart w:name="z922" w:id="914"/>
    <w:p>
      <w:pPr>
        <w:spacing w:after="0"/>
        <w:ind w:left="0"/>
        <w:jc w:val="both"/>
      </w:pPr>
      <w:r>
        <w:rPr>
          <w:rFonts w:ascii="Times New Roman"/>
          <w:b w:val="false"/>
          <w:i w:val="false"/>
          <w:color w:val="000000"/>
          <w:sz w:val="28"/>
        </w:rPr>
        <w:t>
      Тәттімбет көшесі - 10/14, 19/14, 33/10, 33/1135,35/1,40,40/1,40/2;</w:t>
      </w:r>
    </w:p>
    <w:bookmarkEnd w:id="914"/>
    <w:bookmarkStart w:name="z923" w:id="915"/>
    <w:p>
      <w:pPr>
        <w:spacing w:after="0"/>
        <w:ind w:left="0"/>
        <w:jc w:val="both"/>
      </w:pPr>
      <w:r>
        <w:rPr>
          <w:rFonts w:ascii="Times New Roman"/>
          <w:b w:val="false"/>
          <w:i w:val="false"/>
          <w:color w:val="000000"/>
          <w:sz w:val="28"/>
        </w:rPr>
        <w:t>
      Тәттімбет көшесі тұрғын үй ауданы 1- 1/2, 2, 3, 9, 10, 19, 36, 38;</w:t>
      </w:r>
    </w:p>
    <w:bookmarkEnd w:id="915"/>
    <w:bookmarkStart w:name="z924" w:id="916"/>
    <w:p>
      <w:pPr>
        <w:spacing w:after="0"/>
        <w:ind w:left="0"/>
        <w:jc w:val="both"/>
      </w:pPr>
      <w:r>
        <w:rPr>
          <w:rFonts w:ascii="Times New Roman"/>
          <w:b w:val="false"/>
          <w:i w:val="false"/>
          <w:color w:val="000000"/>
          <w:sz w:val="28"/>
        </w:rPr>
        <w:t>
      Тәттімбет көшесі тұрғын үй ауданы 2 - 1,3,4 ,6 ,8, 9,10,11,12,14;</w:t>
      </w:r>
    </w:p>
    <w:bookmarkEnd w:id="916"/>
    <w:bookmarkStart w:name="z925" w:id="917"/>
    <w:p>
      <w:pPr>
        <w:spacing w:after="0"/>
        <w:ind w:left="0"/>
        <w:jc w:val="both"/>
      </w:pPr>
      <w:r>
        <w:rPr>
          <w:rFonts w:ascii="Times New Roman"/>
          <w:b w:val="false"/>
          <w:i w:val="false"/>
          <w:color w:val="000000"/>
          <w:sz w:val="28"/>
        </w:rPr>
        <w:t>
      Бөкетов көшесі-7, 11, 30/2, 30/3, 50/2блок 1, 50/2 блок 2.</w:t>
      </w:r>
    </w:p>
    <w:bookmarkEnd w:id="917"/>
    <w:bookmarkStart w:name="z926" w:id="918"/>
    <w:p>
      <w:pPr>
        <w:spacing w:after="0"/>
        <w:ind w:left="0"/>
        <w:jc w:val="left"/>
      </w:pPr>
      <w:r>
        <w:rPr>
          <w:rFonts w:ascii="Times New Roman"/>
          <w:b/>
          <w:i w:val="false"/>
          <w:color w:val="000000"/>
        </w:rPr>
        <w:t xml:space="preserve"> № 98 сайлау учаскесі жаңа участок</w:t>
      </w:r>
    </w:p>
    <w:bookmarkEnd w:id="918"/>
    <w:bookmarkStart w:name="z927" w:id="919"/>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19"/>
    <w:bookmarkStart w:name="z928" w:id="920"/>
    <w:p>
      <w:pPr>
        <w:spacing w:after="0"/>
        <w:ind w:left="0"/>
        <w:jc w:val="both"/>
      </w:pPr>
      <w:r>
        <w:rPr>
          <w:rFonts w:ascii="Times New Roman"/>
          <w:b w:val="false"/>
          <w:i w:val="false"/>
          <w:color w:val="000000"/>
          <w:sz w:val="28"/>
        </w:rPr>
        <w:t>
      Шекаралары:</w:t>
      </w:r>
    </w:p>
    <w:bookmarkEnd w:id="920"/>
    <w:bookmarkStart w:name="z929" w:id="921"/>
    <w:p>
      <w:pPr>
        <w:spacing w:after="0"/>
        <w:ind w:left="0"/>
        <w:jc w:val="both"/>
      </w:pPr>
      <w:r>
        <w:rPr>
          <w:rFonts w:ascii="Times New Roman"/>
          <w:b w:val="false"/>
          <w:i w:val="false"/>
          <w:color w:val="000000"/>
          <w:sz w:val="28"/>
        </w:rPr>
        <w:t>
      Гүлдер-1 ықшам ауданы - 15, 16, 17,18, 19</w:t>
      </w:r>
    </w:p>
    <w:bookmarkEnd w:id="921"/>
    <w:bookmarkStart w:name="z930" w:id="922"/>
    <w:p>
      <w:pPr>
        <w:spacing w:after="0"/>
        <w:ind w:left="0"/>
        <w:jc w:val="both"/>
      </w:pPr>
      <w:r>
        <w:rPr>
          <w:rFonts w:ascii="Times New Roman"/>
          <w:b w:val="false"/>
          <w:i w:val="false"/>
          <w:color w:val="000000"/>
          <w:sz w:val="28"/>
        </w:rPr>
        <w:t>
      Мұқанов көшесі – 43Б, 43В, 55/2, 55 Г, 55Г -1 корпус, 57, 57/2, 57А, 57Б, 59А, 59Б, 59В, 59/1, 61/2, 61/2 блок Б, 63, 65/1, 67/1;</w:t>
      </w:r>
    </w:p>
    <w:bookmarkEnd w:id="922"/>
    <w:bookmarkStart w:name="z931" w:id="923"/>
    <w:p>
      <w:pPr>
        <w:spacing w:after="0"/>
        <w:ind w:left="0"/>
        <w:jc w:val="both"/>
      </w:pPr>
      <w:r>
        <w:rPr>
          <w:rFonts w:ascii="Times New Roman"/>
          <w:b w:val="false"/>
          <w:i w:val="false"/>
          <w:color w:val="000000"/>
          <w:sz w:val="28"/>
        </w:rPr>
        <w:t>
      Мұқанов көшесі 55 тұрғын алабы – 2, 6, 7, 9, 9/1, 10, 13, 15, 16, 18, 20;</w:t>
      </w:r>
    </w:p>
    <w:bookmarkEnd w:id="923"/>
    <w:bookmarkStart w:name="z932" w:id="924"/>
    <w:p>
      <w:pPr>
        <w:spacing w:after="0"/>
        <w:ind w:left="0"/>
        <w:jc w:val="both"/>
      </w:pPr>
      <w:r>
        <w:rPr>
          <w:rFonts w:ascii="Times New Roman"/>
          <w:b w:val="false"/>
          <w:i w:val="false"/>
          <w:color w:val="000000"/>
          <w:sz w:val="28"/>
        </w:rPr>
        <w:t>
      Мұқанов көшесі 59 тұрғын алабы – 6, 8, 13, 13/1, 16, 23;</w:t>
      </w:r>
    </w:p>
    <w:bookmarkEnd w:id="924"/>
    <w:bookmarkStart w:name="z933" w:id="925"/>
    <w:p>
      <w:pPr>
        <w:spacing w:after="0"/>
        <w:ind w:left="0"/>
        <w:jc w:val="both"/>
      </w:pPr>
      <w:r>
        <w:rPr>
          <w:rFonts w:ascii="Times New Roman"/>
          <w:b w:val="false"/>
          <w:i w:val="false"/>
          <w:color w:val="000000"/>
          <w:sz w:val="28"/>
        </w:rPr>
        <w:t>
      218 есептік-квартал – 3, 26, 50, 88, 90, 94, 154, 155.</w:t>
      </w:r>
    </w:p>
    <w:bookmarkEnd w:id="925"/>
    <w:bookmarkStart w:name="z934" w:id="926"/>
    <w:p>
      <w:pPr>
        <w:spacing w:after="0"/>
        <w:ind w:left="0"/>
        <w:jc w:val="left"/>
      </w:pPr>
      <w:r>
        <w:rPr>
          <w:rFonts w:ascii="Times New Roman"/>
          <w:b/>
          <w:i w:val="false"/>
          <w:color w:val="000000"/>
        </w:rPr>
        <w:t xml:space="preserve"> № 99 сайлау учаскесі</w:t>
      </w:r>
    </w:p>
    <w:bookmarkEnd w:id="926"/>
    <w:bookmarkStart w:name="z935" w:id="927"/>
    <w:p>
      <w:pPr>
        <w:spacing w:after="0"/>
        <w:ind w:left="0"/>
        <w:jc w:val="both"/>
      </w:pPr>
      <w:r>
        <w:rPr>
          <w:rFonts w:ascii="Times New Roman"/>
          <w:b w:val="false"/>
          <w:i w:val="false"/>
          <w:color w:val="000000"/>
          <w:sz w:val="28"/>
        </w:rPr>
        <w:t>
      Орталығы: "Академик Е. А. Букетова", улицаБөкетов атындағы Қарағанды университеті" коммерциялық емес акционерлік қоғамы, Университетская көшесі, 28.</w:t>
      </w:r>
    </w:p>
    <w:bookmarkEnd w:id="927"/>
    <w:bookmarkStart w:name="z936" w:id="928"/>
    <w:p>
      <w:pPr>
        <w:spacing w:after="0"/>
        <w:ind w:left="0"/>
        <w:jc w:val="both"/>
      </w:pPr>
      <w:r>
        <w:rPr>
          <w:rFonts w:ascii="Times New Roman"/>
          <w:b w:val="false"/>
          <w:i w:val="false"/>
          <w:color w:val="000000"/>
          <w:sz w:val="28"/>
        </w:rPr>
        <w:t>
      Шекаралары:</w:t>
      </w:r>
    </w:p>
    <w:bookmarkEnd w:id="928"/>
    <w:bookmarkStart w:name="z937" w:id="929"/>
    <w:p>
      <w:pPr>
        <w:spacing w:after="0"/>
        <w:ind w:left="0"/>
        <w:jc w:val="both"/>
      </w:pPr>
      <w:r>
        <w:rPr>
          <w:rFonts w:ascii="Times New Roman"/>
          <w:b w:val="false"/>
          <w:i w:val="false"/>
          <w:color w:val="000000"/>
          <w:sz w:val="28"/>
        </w:rPr>
        <w:t>
      Университетская көшесі – 28/19, 29, 34/1, 36/3, 36/4, 36/7, 78/11, 78/15, 78/19;</w:t>
      </w:r>
    </w:p>
    <w:bookmarkEnd w:id="929"/>
    <w:bookmarkStart w:name="z938" w:id="930"/>
    <w:p>
      <w:pPr>
        <w:spacing w:after="0"/>
        <w:ind w:left="0"/>
        <w:jc w:val="both"/>
      </w:pPr>
      <w:r>
        <w:rPr>
          <w:rFonts w:ascii="Times New Roman"/>
          <w:b w:val="false"/>
          <w:i w:val="false"/>
          <w:color w:val="000000"/>
          <w:sz w:val="28"/>
        </w:rPr>
        <w:t>
      Университетская көшесі тұрғын алабы-1- - 1, 2, 3, 4, 5, 6, 7, 8, 9, 10, 11;</w:t>
      </w:r>
    </w:p>
    <w:bookmarkEnd w:id="930"/>
    <w:bookmarkStart w:name="z939" w:id="931"/>
    <w:p>
      <w:pPr>
        <w:spacing w:after="0"/>
        <w:ind w:left="0"/>
        <w:jc w:val="both"/>
      </w:pPr>
      <w:r>
        <w:rPr>
          <w:rFonts w:ascii="Times New Roman"/>
          <w:b w:val="false"/>
          <w:i w:val="false"/>
          <w:color w:val="000000"/>
          <w:sz w:val="28"/>
        </w:rPr>
        <w:t>
      Университетская көшесі, тұрғын үй ауданы 26 - 2,5,5а,7,121а,18,27,29,39,41;</w:t>
      </w:r>
    </w:p>
    <w:bookmarkEnd w:id="931"/>
    <w:bookmarkStart w:name="z940" w:id="932"/>
    <w:p>
      <w:pPr>
        <w:spacing w:after="0"/>
        <w:ind w:left="0"/>
        <w:jc w:val="both"/>
      </w:pPr>
      <w:r>
        <w:rPr>
          <w:rFonts w:ascii="Times New Roman"/>
          <w:b w:val="false"/>
          <w:i w:val="false"/>
          <w:color w:val="000000"/>
          <w:sz w:val="28"/>
        </w:rPr>
        <w:t>
      Университетская көшесі, тұрғын үй ауданы 28 - 11,13,17,20,30,31,42,48/2,55,56;</w:t>
      </w:r>
    </w:p>
    <w:bookmarkEnd w:id="932"/>
    <w:bookmarkStart w:name="z941" w:id="933"/>
    <w:p>
      <w:pPr>
        <w:spacing w:after="0"/>
        <w:ind w:left="0"/>
        <w:jc w:val="both"/>
      </w:pPr>
      <w:r>
        <w:rPr>
          <w:rFonts w:ascii="Times New Roman"/>
          <w:b w:val="false"/>
          <w:i w:val="false"/>
          <w:color w:val="000000"/>
          <w:sz w:val="28"/>
        </w:rPr>
        <w:t>
      Язев көшесі – 2, 4, 6, 8;</w:t>
      </w:r>
    </w:p>
    <w:bookmarkEnd w:id="933"/>
    <w:bookmarkStart w:name="z942" w:id="934"/>
    <w:p>
      <w:pPr>
        <w:spacing w:after="0"/>
        <w:ind w:left="0"/>
        <w:jc w:val="both"/>
      </w:pPr>
      <w:r>
        <w:rPr>
          <w:rFonts w:ascii="Times New Roman"/>
          <w:b w:val="false"/>
          <w:i w:val="false"/>
          <w:color w:val="000000"/>
          <w:sz w:val="28"/>
        </w:rPr>
        <w:t>
      Кеншілер даңғылы – 1, 3, 3/2;</w:t>
      </w:r>
    </w:p>
    <w:bookmarkEnd w:id="934"/>
    <w:bookmarkStart w:name="z943" w:id="935"/>
    <w:p>
      <w:pPr>
        <w:spacing w:after="0"/>
        <w:ind w:left="0"/>
        <w:jc w:val="both"/>
      </w:pPr>
      <w:r>
        <w:rPr>
          <w:rFonts w:ascii="Times New Roman"/>
          <w:b w:val="false"/>
          <w:i w:val="false"/>
          <w:color w:val="000000"/>
          <w:sz w:val="28"/>
        </w:rPr>
        <w:t>
      Центр-Орталығы ықшам ауданы - 2, 11, 12, 13, 17, 19, 22, 26, 27, 29, 30, 32, 35, 38, 43;</w:t>
      </w:r>
    </w:p>
    <w:bookmarkEnd w:id="935"/>
    <w:bookmarkStart w:name="z944" w:id="936"/>
    <w:p>
      <w:pPr>
        <w:spacing w:after="0"/>
        <w:ind w:left="0"/>
        <w:jc w:val="both"/>
      </w:pPr>
      <w:r>
        <w:rPr>
          <w:rFonts w:ascii="Times New Roman"/>
          <w:b w:val="false"/>
          <w:i w:val="false"/>
          <w:color w:val="000000"/>
          <w:sz w:val="28"/>
        </w:rPr>
        <w:t>
      Центр-Орталығы ықшам ауданы 2 – 10, 14;</w:t>
      </w:r>
    </w:p>
    <w:bookmarkEnd w:id="936"/>
    <w:bookmarkStart w:name="z945" w:id="937"/>
    <w:p>
      <w:pPr>
        <w:spacing w:after="0"/>
        <w:ind w:left="0"/>
        <w:jc w:val="left"/>
      </w:pPr>
      <w:r>
        <w:rPr>
          <w:rFonts w:ascii="Times New Roman"/>
          <w:b/>
          <w:i w:val="false"/>
          <w:color w:val="000000"/>
        </w:rPr>
        <w:t xml:space="preserve"> № 100 сайлау учаскесі</w:t>
      </w:r>
    </w:p>
    <w:bookmarkEnd w:id="937"/>
    <w:bookmarkStart w:name="z946" w:id="938"/>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Кеншілер көшесі, 64.</w:t>
      </w:r>
    </w:p>
    <w:bookmarkEnd w:id="938"/>
    <w:bookmarkStart w:name="z947" w:id="939"/>
    <w:p>
      <w:pPr>
        <w:spacing w:after="0"/>
        <w:ind w:left="0"/>
        <w:jc w:val="both"/>
      </w:pPr>
      <w:r>
        <w:rPr>
          <w:rFonts w:ascii="Times New Roman"/>
          <w:b w:val="false"/>
          <w:i w:val="false"/>
          <w:color w:val="000000"/>
          <w:sz w:val="28"/>
        </w:rPr>
        <w:t>
      Шекаралары:</w:t>
      </w:r>
    </w:p>
    <w:bookmarkEnd w:id="939"/>
    <w:bookmarkStart w:name="z948" w:id="940"/>
    <w:p>
      <w:pPr>
        <w:spacing w:after="0"/>
        <w:ind w:left="0"/>
        <w:jc w:val="both"/>
      </w:pPr>
      <w:r>
        <w:rPr>
          <w:rFonts w:ascii="Times New Roman"/>
          <w:b w:val="false"/>
          <w:i w:val="false"/>
          <w:color w:val="000000"/>
          <w:sz w:val="28"/>
        </w:rPr>
        <w:t>
      Республика даңғылы - 23, 23 корпус 1, 23/1, 23/2, 23/2 блок 1;</w:t>
      </w:r>
    </w:p>
    <w:bookmarkEnd w:id="940"/>
    <w:bookmarkStart w:name="z949" w:id="941"/>
    <w:p>
      <w:pPr>
        <w:spacing w:after="0"/>
        <w:ind w:left="0"/>
        <w:jc w:val="both"/>
      </w:pPr>
      <w:r>
        <w:rPr>
          <w:rFonts w:ascii="Times New Roman"/>
          <w:b w:val="false"/>
          <w:i w:val="false"/>
          <w:color w:val="000000"/>
          <w:sz w:val="28"/>
        </w:rPr>
        <w:t>
      Кеншілер даңғылы – 46/1, 52Б, 60;</w:t>
      </w:r>
    </w:p>
    <w:bookmarkEnd w:id="941"/>
    <w:bookmarkStart w:name="z950" w:id="942"/>
    <w:p>
      <w:pPr>
        <w:spacing w:after="0"/>
        <w:ind w:left="0"/>
        <w:jc w:val="both"/>
      </w:pPr>
      <w:r>
        <w:rPr>
          <w:rFonts w:ascii="Times New Roman"/>
          <w:b w:val="false"/>
          <w:i w:val="false"/>
          <w:color w:val="000000"/>
          <w:sz w:val="28"/>
        </w:rPr>
        <w:t>
      Сарыарқа көшесі - 19, 21, 21/6.</w:t>
      </w:r>
    </w:p>
    <w:bookmarkEnd w:id="942"/>
    <w:bookmarkStart w:name="z951" w:id="943"/>
    <w:p>
      <w:pPr>
        <w:spacing w:after="0"/>
        <w:ind w:left="0"/>
        <w:jc w:val="left"/>
      </w:pPr>
      <w:r>
        <w:rPr>
          <w:rFonts w:ascii="Times New Roman"/>
          <w:b/>
          <w:i w:val="false"/>
          <w:color w:val="000000"/>
        </w:rPr>
        <w:t xml:space="preserve"> № 101 сайлау учаскесі</w:t>
      </w:r>
    </w:p>
    <w:bookmarkEnd w:id="943"/>
    <w:bookmarkStart w:name="z952" w:id="944"/>
    <w:p>
      <w:pPr>
        <w:spacing w:after="0"/>
        <w:ind w:left="0"/>
        <w:jc w:val="both"/>
      </w:pPr>
      <w:r>
        <w:rPr>
          <w:rFonts w:ascii="Times New Roman"/>
          <w:b w:val="false"/>
          <w:i w:val="false"/>
          <w:color w:val="000000"/>
          <w:sz w:val="28"/>
        </w:rPr>
        <w:t>
      Орталығы: шаруашылық жүргізу құқығына арналған коммуналдық мемлекеттік қазыналық кәсіпорын Профессор Х. ж. Мақажанов атындағы аурухана, Қарағанды облысы Денсаулық сақтау басқармасы, Мұқанов көшесі, 5/3.</w:t>
      </w:r>
    </w:p>
    <w:bookmarkEnd w:id="944"/>
    <w:bookmarkStart w:name="z953" w:id="945"/>
    <w:p>
      <w:pPr>
        <w:spacing w:after="0"/>
        <w:ind w:left="0"/>
        <w:jc w:val="both"/>
      </w:pPr>
      <w:r>
        <w:rPr>
          <w:rFonts w:ascii="Times New Roman"/>
          <w:b w:val="false"/>
          <w:i w:val="false"/>
          <w:color w:val="000000"/>
          <w:sz w:val="28"/>
        </w:rPr>
        <w:t>
      Шекаралар:</w:t>
      </w:r>
    </w:p>
    <w:bookmarkEnd w:id="945"/>
    <w:bookmarkStart w:name="z954" w:id="946"/>
    <w:p>
      <w:pPr>
        <w:spacing w:after="0"/>
        <w:ind w:left="0"/>
        <w:jc w:val="both"/>
      </w:pPr>
      <w:r>
        <w:rPr>
          <w:rFonts w:ascii="Times New Roman"/>
          <w:b w:val="false"/>
          <w:i w:val="false"/>
          <w:color w:val="000000"/>
          <w:sz w:val="28"/>
        </w:rPr>
        <w:t>
      Мұқанов көшесі-5/3.</w:t>
      </w:r>
    </w:p>
    <w:bookmarkEnd w:id="946"/>
    <w:bookmarkStart w:name="z955" w:id="947"/>
    <w:p>
      <w:pPr>
        <w:spacing w:after="0"/>
        <w:ind w:left="0"/>
        <w:jc w:val="left"/>
      </w:pPr>
      <w:r>
        <w:rPr>
          <w:rFonts w:ascii="Times New Roman"/>
          <w:b/>
          <w:i w:val="false"/>
          <w:color w:val="000000"/>
        </w:rPr>
        <w:t xml:space="preserve"> №102 сайлау учаскесі</w:t>
      </w:r>
    </w:p>
    <w:bookmarkEnd w:id="947"/>
    <w:bookmarkStart w:name="z956" w:id="948"/>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48"/>
    <w:bookmarkStart w:name="z957" w:id="949"/>
    <w:p>
      <w:pPr>
        <w:spacing w:after="0"/>
        <w:ind w:left="0"/>
        <w:jc w:val="both"/>
      </w:pPr>
      <w:r>
        <w:rPr>
          <w:rFonts w:ascii="Times New Roman"/>
          <w:b w:val="false"/>
          <w:i w:val="false"/>
          <w:color w:val="000000"/>
          <w:sz w:val="28"/>
        </w:rPr>
        <w:t>
      Шекаралары:</w:t>
      </w:r>
    </w:p>
    <w:bookmarkEnd w:id="949"/>
    <w:bookmarkStart w:name="z958" w:id="950"/>
    <w:p>
      <w:pPr>
        <w:spacing w:after="0"/>
        <w:ind w:left="0"/>
        <w:jc w:val="both"/>
      </w:pPr>
      <w:r>
        <w:rPr>
          <w:rFonts w:ascii="Times New Roman"/>
          <w:b w:val="false"/>
          <w:i w:val="false"/>
          <w:color w:val="000000"/>
          <w:sz w:val="28"/>
        </w:rPr>
        <w:t>
      Степной-3 ықшам ауданы - 3/1, 3/2, 3/3, 3/4, 3/5, 3/6, 3/7, 3/8, 3/9, 4,5;</w:t>
      </w:r>
    </w:p>
    <w:bookmarkEnd w:id="950"/>
    <w:bookmarkStart w:name="z959" w:id="951"/>
    <w:p>
      <w:pPr>
        <w:spacing w:after="0"/>
        <w:ind w:left="0"/>
        <w:jc w:val="both"/>
      </w:pPr>
      <w:r>
        <w:rPr>
          <w:rFonts w:ascii="Times New Roman"/>
          <w:b w:val="false"/>
          <w:i w:val="false"/>
          <w:color w:val="000000"/>
          <w:sz w:val="28"/>
        </w:rPr>
        <w:t>
      Кеншілер даңғылы - 73/1;</w:t>
      </w:r>
    </w:p>
    <w:bookmarkEnd w:id="951"/>
    <w:bookmarkStart w:name="z960" w:id="952"/>
    <w:p>
      <w:pPr>
        <w:spacing w:after="0"/>
        <w:ind w:left="0"/>
        <w:jc w:val="left"/>
      </w:pPr>
      <w:r>
        <w:rPr>
          <w:rFonts w:ascii="Times New Roman"/>
          <w:b/>
          <w:i w:val="false"/>
          <w:color w:val="000000"/>
        </w:rPr>
        <w:t xml:space="preserve"> №103 сайлау учаскесі</w:t>
      </w:r>
    </w:p>
    <w:bookmarkEnd w:id="952"/>
    <w:bookmarkStart w:name="z961" w:id="953"/>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53"/>
    <w:bookmarkStart w:name="z962" w:id="954"/>
    <w:p>
      <w:pPr>
        <w:spacing w:after="0"/>
        <w:ind w:left="0"/>
        <w:jc w:val="both"/>
      </w:pPr>
      <w:r>
        <w:rPr>
          <w:rFonts w:ascii="Times New Roman"/>
          <w:b w:val="false"/>
          <w:i w:val="false"/>
          <w:color w:val="000000"/>
          <w:sz w:val="28"/>
        </w:rPr>
        <w:t>
      Шекаралары:</w:t>
      </w:r>
    </w:p>
    <w:bookmarkEnd w:id="954"/>
    <w:bookmarkStart w:name="z963" w:id="955"/>
    <w:p>
      <w:pPr>
        <w:spacing w:after="0"/>
        <w:ind w:left="0"/>
        <w:jc w:val="both"/>
      </w:pPr>
      <w:r>
        <w:rPr>
          <w:rFonts w:ascii="Times New Roman"/>
          <w:b w:val="false"/>
          <w:i w:val="false"/>
          <w:color w:val="000000"/>
          <w:sz w:val="28"/>
        </w:rPr>
        <w:t>
      Гүлдер-1 ықшам ауданы - 1/4, 3/4;</w:t>
      </w:r>
    </w:p>
    <w:bookmarkEnd w:id="955"/>
    <w:bookmarkStart w:name="z964" w:id="956"/>
    <w:p>
      <w:pPr>
        <w:spacing w:after="0"/>
        <w:ind w:left="0"/>
        <w:jc w:val="both"/>
      </w:pPr>
      <w:r>
        <w:rPr>
          <w:rFonts w:ascii="Times New Roman"/>
          <w:b w:val="false"/>
          <w:i w:val="false"/>
          <w:color w:val="000000"/>
          <w:sz w:val="28"/>
        </w:rPr>
        <w:t>
      Тәттімбет көшесі - 3, 3/11, 3/14, 3У, 4, 6, 7, 47У.</w:t>
      </w:r>
    </w:p>
    <w:bookmarkEnd w:id="956"/>
    <w:bookmarkStart w:name="z965" w:id="957"/>
    <w:p>
      <w:pPr>
        <w:spacing w:after="0"/>
        <w:ind w:left="0"/>
        <w:jc w:val="left"/>
      </w:pPr>
      <w:r>
        <w:rPr>
          <w:rFonts w:ascii="Times New Roman"/>
          <w:b/>
          <w:i w:val="false"/>
          <w:color w:val="000000"/>
        </w:rPr>
        <w:t xml:space="preserve"> № 104 сайлау учаскесі</w:t>
      </w:r>
    </w:p>
    <w:bookmarkEnd w:id="957"/>
    <w:bookmarkStart w:name="z966" w:id="95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958"/>
    <w:bookmarkStart w:name="z967" w:id="959"/>
    <w:p>
      <w:pPr>
        <w:spacing w:after="0"/>
        <w:ind w:left="0"/>
        <w:jc w:val="both"/>
      </w:pPr>
      <w:r>
        <w:rPr>
          <w:rFonts w:ascii="Times New Roman"/>
          <w:b w:val="false"/>
          <w:i w:val="false"/>
          <w:color w:val="000000"/>
          <w:sz w:val="28"/>
        </w:rPr>
        <w:t>
      Шекаралары:</w:t>
      </w:r>
    </w:p>
    <w:bookmarkEnd w:id="959"/>
    <w:bookmarkStart w:name="z968" w:id="960"/>
    <w:p>
      <w:pPr>
        <w:spacing w:after="0"/>
        <w:ind w:left="0"/>
        <w:jc w:val="both"/>
      </w:pPr>
      <w:r>
        <w:rPr>
          <w:rFonts w:ascii="Times New Roman"/>
          <w:b w:val="false"/>
          <w:i w:val="false"/>
          <w:color w:val="000000"/>
          <w:sz w:val="28"/>
        </w:rPr>
        <w:t>
      Байкен Әшімов ықшам ауданы – 22, 24, 26, 28;</w:t>
      </w:r>
    </w:p>
    <w:bookmarkEnd w:id="960"/>
    <w:bookmarkStart w:name="z969" w:id="961"/>
    <w:p>
      <w:pPr>
        <w:spacing w:after="0"/>
        <w:ind w:left="0"/>
        <w:jc w:val="both"/>
      </w:pPr>
      <w:r>
        <w:rPr>
          <w:rFonts w:ascii="Times New Roman"/>
          <w:b w:val="false"/>
          <w:i w:val="false"/>
          <w:color w:val="000000"/>
          <w:sz w:val="28"/>
        </w:rPr>
        <w:t>
      137 есептік - квартал – 21б, 349;</w:t>
      </w:r>
    </w:p>
    <w:bookmarkEnd w:id="961"/>
    <w:bookmarkStart w:name="z970" w:id="962"/>
    <w:p>
      <w:pPr>
        <w:spacing w:after="0"/>
        <w:ind w:left="0"/>
        <w:jc w:val="both"/>
      </w:pPr>
      <w:r>
        <w:rPr>
          <w:rFonts w:ascii="Times New Roman"/>
          <w:b w:val="false"/>
          <w:i w:val="false"/>
          <w:color w:val="000000"/>
          <w:sz w:val="28"/>
        </w:rPr>
        <w:t>
      Камали Дүйсенбеков көшесі - 83/1, 83/2.</w:t>
      </w:r>
    </w:p>
    <w:bookmarkEnd w:id="962"/>
    <w:bookmarkStart w:name="z971" w:id="963"/>
    <w:p>
      <w:pPr>
        <w:spacing w:after="0"/>
        <w:ind w:left="0"/>
        <w:jc w:val="both"/>
      </w:pPr>
      <w:r>
        <w:rPr>
          <w:rFonts w:ascii="Times New Roman"/>
          <w:b w:val="false"/>
          <w:i w:val="false"/>
          <w:color w:val="000000"/>
          <w:sz w:val="28"/>
        </w:rPr>
        <w:t>
      Республика даңғылы – 1/2</w:t>
      </w:r>
    </w:p>
    <w:bookmarkEnd w:id="963"/>
    <w:bookmarkStart w:name="z972" w:id="964"/>
    <w:p>
      <w:pPr>
        <w:spacing w:after="0"/>
        <w:ind w:left="0"/>
        <w:jc w:val="left"/>
      </w:pPr>
      <w:r>
        <w:rPr>
          <w:rFonts w:ascii="Times New Roman"/>
          <w:b/>
          <w:i w:val="false"/>
          <w:color w:val="000000"/>
        </w:rPr>
        <w:t xml:space="preserve"> № 105 сайлау учаскесі</w:t>
      </w:r>
    </w:p>
    <w:bookmarkEnd w:id="964"/>
    <w:bookmarkStart w:name="z973" w:id="96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965"/>
    <w:bookmarkStart w:name="z974" w:id="966"/>
    <w:p>
      <w:pPr>
        <w:spacing w:after="0"/>
        <w:ind w:left="0"/>
        <w:jc w:val="both"/>
      </w:pPr>
      <w:r>
        <w:rPr>
          <w:rFonts w:ascii="Times New Roman"/>
          <w:b w:val="false"/>
          <w:i w:val="false"/>
          <w:color w:val="000000"/>
          <w:sz w:val="28"/>
        </w:rPr>
        <w:t>
      Шекаралары:</w:t>
      </w:r>
    </w:p>
    <w:bookmarkEnd w:id="966"/>
    <w:bookmarkStart w:name="z975" w:id="967"/>
    <w:p>
      <w:pPr>
        <w:spacing w:after="0"/>
        <w:ind w:left="0"/>
        <w:jc w:val="both"/>
      </w:pPr>
      <w:r>
        <w:rPr>
          <w:rFonts w:ascii="Times New Roman"/>
          <w:b w:val="false"/>
          <w:i w:val="false"/>
          <w:color w:val="000000"/>
          <w:sz w:val="28"/>
        </w:rPr>
        <w:t>
      Республики даңғылы – 1/3, 1/4;</w:t>
      </w:r>
    </w:p>
    <w:bookmarkEnd w:id="967"/>
    <w:bookmarkStart w:name="z976" w:id="968"/>
    <w:p>
      <w:pPr>
        <w:spacing w:after="0"/>
        <w:ind w:left="0"/>
        <w:jc w:val="both"/>
      </w:pPr>
      <w:r>
        <w:rPr>
          <w:rFonts w:ascii="Times New Roman"/>
          <w:b w:val="false"/>
          <w:i w:val="false"/>
          <w:color w:val="000000"/>
          <w:sz w:val="28"/>
        </w:rPr>
        <w:t>
      Бауыржана Момышулы көшесі - 26/2,26/3,28;</w:t>
      </w:r>
    </w:p>
    <w:bookmarkEnd w:id="968"/>
    <w:bookmarkStart w:name="z977" w:id="969"/>
    <w:p>
      <w:pPr>
        <w:spacing w:after="0"/>
        <w:ind w:left="0"/>
        <w:jc w:val="both"/>
      </w:pPr>
      <w:r>
        <w:rPr>
          <w:rFonts w:ascii="Times New Roman"/>
          <w:b w:val="false"/>
          <w:i w:val="false"/>
          <w:color w:val="000000"/>
          <w:sz w:val="28"/>
        </w:rPr>
        <w:t>
      Хайруллы Кабжанова көшесі – 3,6, 8, 13, 17, 18, 18/2,18/3, 18/5, 18/6, 18/8, 24, 26, 29, 32, 34, 37,39, 40, 44, 45, 62, 63, 67, 69, 74, 76, 83, 85, 87;</w:t>
      </w:r>
    </w:p>
    <w:bookmarkEnd w:id="969"/>
    <w:bookmarkStart w:name="z978" w:id="970"/>
    <w:p>
      <w:pPr>
        <w:spacing w:after="0"/>
        <w:ind w:left="0"/>
        <w:jc w:val="both"/>
      </w:pPr>
      <w:r>
        <w:rPr>
          <w:rFonts w:ascii="Times New Roman"/>
          <w:b w:val="false"/>
          <w:i w:val="false"/>
          <w:color w:val="000000"/>
          <w:sz w:val="28"/>
        </w:rPr>
        <w:t>
      Габдуллы Кулкыбаева көшесі – 5/1, 5,6, 7, 9, 11, 12, 13, 14, 16, 18, 24, 24/1, 26, 30, 31, 35, 36, 37, 40, 41, 43, 45, 49, 50, 53, 54, 56, 57, 58а, 59, 61, 62, 65/1, 68, 69 70, 72, 74, 76, 80, 81, 83,91;</w:t>
      </w:r>
    </w:p>
    <w:bookmarkEnd w:id="970"/>
    <w:bookmarkStart w:name="z979" w:id="971"/>
    <w:p>
      <w:pPr>
        <w:spacing w:after="0"/>
        <w:ind w:left="0"/>
        <w:jc w:val="both"/>
      </w:pPr>
      <w:r>
        <w:rPr>
          <w:rFonts w:ascii="Times New Roman"/>
          <w:b w:val="false"/>
          <w:i w:val="false"/>
          <w:color w:val="000000"/>
          <w:sz w:val="28"/>
        </w:rPr>
        <w:t>
      Жумаш Аубакиров көшесі – 3, 5,7, 6/1, 7, 10,34а, 38/1,38/2, 39/1, 40/1,42, 42а, 46, 48, 50, 52, 56, 66, 67, 68, 70, 71, 74, 79, 80, 89, 95;</w:t>
      </w:r>
    </w:p>
    <w:bookmarkEnd w:id="971"/>
    <w:bookmarkStart w:name="z980" w:id="972"/>
    <w:p>
      <w:pPr>
        <w:spacing w:after="0"/>
        <w:ind w:left="0"/>
        <w:jc w:val="both"/>
      </w:pPr>
      <w:r>
        <w:rPr>
          <w:rFonts w:ascii="Times New Roman"/>
          <w:b w:val="false"/>
          <w:i w:val="false"/>
          <w:color w:val="000000"/>
          <w:sz w:val="28"/>
        </w:rPr>
        <w:t>
      Карибоз Шектыбаев көшесі – 4, 6,11, 27, 34, 35, 37, 37/1, 39, 41, 60 ,62, 76,76/2, 76/3;</w:t>
      </w:r>
    </w:p>
    <w:bookmarkEnd w:id="972"/>
    <w:bookmarkStart w:name="z981" w:id="973"/>
    <w:p>
      <w:pPr>
        <w:spacing w:after="0"/>
        <w:ind w:left="0"/>
        <w:jc w:val="both"/>
      </w:pPr>
      <w:r>
        <w:rPr>
          <w:rFonts w:ascii="Times New Roman"/>
          <w:b w:val="false"/>
          <w:i w:val="false"/>
          <w:color w:val="000000"/>
          <w:sz w:val="28"/>
        </w:rPr>
        <w:t>
      5-көше – 2, 3, 4, 5, 8, 7/2, 7/4, 8, 10, 12, 14, 15, 15а,16, 17, 17/1, 18, 20, 21, 21/1, 23, 25/1, 26, 27/1.</w:t>
      </w:r>
    </w:p>
    <w:bookmarkEnd w:id="973"/>
    <w:bookmarkStart w:name="z982" w:id="974"/>
    <w:p>
      <w:pPr>
        <w:spacing w:after="0"/>
        <w:ind w:left="0"/>
        <w:jc w:val="both"/>
      </w:pPr>
      <w:r>
        <w:rPr>
          <w:rFonts w:ascii="Times New Roman"/>
          <w:b w:val="false"/>
          <w:i w:val="false"/>
          <w:color w:val="000000"/>
          <w:sz w:val="28"/>
        </w:rPr>
        <w:t>
      Шапағат ықшам ауданы – 7, 8, 9, 10.</w:t>
      </w:r>
    </w:p>
    <w:bookmarkEnd w:id="974"/>
    <w:bookmarkStart w:name="z983" w:id="975"/>
    <w:p>
      <w:pPr>
        <w:spacing w:after="0"/>
        <w:ind w:left="0"/>
        <w:jc w:val="left"/>
      </w:pPr>
      <w:r>
        <w:rPr>
          <w:rFonts w:ascii="Times New Roman"/>
          <w:b/>
          <w:i w:val="false"/>
          <w:color w:val="000000"/>
        </w:rPr>
        <w:t xml:space="preserve"> № 106 сайлау учаскесі жаңа участок</w:t>
      </w:r>
    </w:p>
    <w:bookmarkEnd w:id="975"/>
    <w:bookmarkStart w:name="z984" w:id="9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976"/>
    <w:bookmarkStart w:name="z985" w:id="977"/>
    <w:p>
      <w:pPr>
        <w:spacing w:after="0"/>
        <w:ind w:left="0"/>
        <w:jc w:val="both"/>
      </w:pPr>
      <w:r>
        <w:rPr>
          <w:rFonts w:ascii="Times New Roman"/>
          <w:b w:val="false"/>
          <w:i w:val="false"/>
          <w:color w:val="000000"/>
          <w:sz w:val="28"/>
        </w:rPr>
        <w:t xml:space="preserve">
      Бауыржан Момышұлы көшесі – 24; </w:t>
      </w:r>
    </w:p>
    <w:bookmarkEnd w:id="977"/>
    <w:bookmarkStart w:name="z986" w:id="978"/>
    <w:p>
      <w:pPr>
        <w:spacing w:after="0"/>
        <w:ind w:left="0"/>
        <w:jc w:val="both"/>
      </w:pPr>
      <w:r>
        <w:rPr>
          <w:rFonts w:ascii="Times New Roman"/>
          <w:b w:val="false"/>
          <w:i w:val="false"/>
          <w:color w:val="000000"/>
          <w:sz w:val="28"/>
        </w:rPr>
        <w:t>
      Байкен Әшімов ықшам ауданы - 21а,21/5;</w:t>
      </w:r>
    </w:p>
    <w:bookmarkEnd w:id="978"/>
    <w:bookmarkStart w:name="z987" w:id="979"/>
    <w:p>
      <w:pPr>
        <w:spacing w:after="0"/>
        <w:ind w:left="0"/>
        <w:jc w:val="both"/>
      </w:pPr>
      <w:r>
        <w:rPr>
          <w:rFonts w:ascii="Times New Roman"/>
          <w:b w:val="false"/>
          <w:i w:val="false"/>
          <w:color w:val="000000"/>
          <w:sz w:val="28"/>
        </w:rPr>
        <w:t>
      Бөкетов көшесі-3/а, 3/б, 3/в, 3/д, 3/2 блок А, 3/2 блок Б, 3/2 блок В, 3/2 блок Д, 3/3 блок А, 3/3 блок В, 3/3 блок Д.</w:t>
      </w:r>
    </w:p>
    <w:bookmarkEnd w:id="979"/>
    <w:bookmarkStart w:name="z988" w:id="980"/>
    <w:p>
      <w:pPr>
        <w:spacing w:after="0"/>
        <w:ind w:left="0"/>
        <w:jc w:val="left"/>
      </w:pPr>
      <w:r>
        <w:rPr>
          <w:rFonts w:ascii="Times New Roman"/>
          <w:b/>
          <w:i w:val="false"/>
          <w:color w:val="000000"/>
        </w:rPr>
        <w:t xml:space="preserve"> № 107 сайлау учаскесі жаңа участок</w:t>
      </w:r>
    </w:p>
    <w:bookmarkEnd w:id="980"/>
    <w:bookmarkStart w:name="z989" w:id="98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981"/>
    <w:bookmarkStart w:name="z990" w:id="982"/>
    <w:p>
      <w:pPr>
        <w:spacing w:after="0"/>
        <w:ind w:left="0"/>
        <w:jc w:val="both"/>
      </w:pPr>
      <w:r>
        <w:rPr>
          <w:rFonts w:ascii="Times New Roman"/>
          <w:b w:val="false"/>
          <w:i w:val="false"/>
          <w:color w:val="000000"/>
          <w:sz w:val="28"/>
        </w:rPr>
        <w:t>
      Бөкетов көшесі-3/4, 3/5,3/6, 60/1, 60/2;</w:t>
      </w:r>
    </w:p>
    <w:bookmarkEnd w:id="982"/>
    <w:bookmarkStart w:name="z991" w:id="983"/>
    <w:p>
      <w:pPr>
        <w:spacing w:after="0"/>
        <w:ind w:left="0"/>
        <w:jc w:val="both"/>
      </w:pPr>
      <w:r>
        <w:rPr>
          <w:rFonts w:ascii="Times New Roman"/>
          <w:b w:val="false"/>
          <w:i w:val="false"/>
          <w:color w:val="000000"/>
          <w:sz w:val="28"/>
        </w:rPr>
        <w:t>
      Байкен Әшімов ықшам ауданы – 7/1 блок А, блок Б; 13, 15, 17;</w:t>
      </w:r>
    </w:p>
    <w:bookmarkEnd w:id="983"/>
    <w:bookmarkStart w:name="z992" w:id="984"/>
    <w:p>
      <w:pPr>
        <w:spacing w:after="0"/>
        <w:ind w:left="0"/>
        <w:jc w:val="both"/>
      </w:pPr>
      <w:r>
        <w:rPr>
          <w:rFonts w:ascii="Times New Roman"/>
          <w:b w:val="false"/>
          <w:i w:val="false"/>
          <w:color w:val="000000"/>
          <w:sz w:val="28"/>
        </w:rPr>
        <w:t>
      Бауыржан Момышұлы көшесі-15/2;</w:t>
      </w:r>
    </w:p>
    <w:bookmarkEnd w:id="984"/>
    <w:bookmarkStart w:name="z993" w:id="985"/>
    <w:p>
      <w:pPr>
        <w:spacing w:after="0"/>
        <w:ind w:left="0"/>
        <w:jc w:val="both"/>
      </w:pPr>
      <w:r>
        <w:rPr>
          <w:rFonts w:ascii="Times New Roman"/>
          <w:b w:val="false"/>
          <w:i w:val="false"/>
          <w:color w:val="000000"/>
          <w:sz w:val="28"/>
        </w:rPr>
        <w:t>
      Республика даңғылы-1/7;</w:t>
      </w:r>
    </w:p>
    <w:bookmarkEnd w:id="985"/>
    <w:bookmarkStart w:name="z994" w:id="986"/>
    <w:p>
      <w:pPr>
        <w:spacing w:after="0"/>
        <w:ind w:left="0"/>
        <w:jc w:val="both"/>
      </w:pPr>
      <w:r>
        <w:rPr>
          <w:rFonts w:ascii="Times New Roman"/>
          <w:b w:val="false"/>
          <w:i w:val="false"/>
          <w:color w:val="000000"/>
          <w:sz w:val="28"/>
        </w:rPr>
        <w:t>
      137 есептік - квартал– құрылыс 343, 787.</w:t>
      </w:r>
    </w:p>
    <w:bookmarkEnd w:id="986"/>
    <w:bookmarkStart w:name="z995" w:id="987"/>
    <w:p>
      <w:pPr>
        <w:spacing w:after="0"/>
        <w:ind w:left="0"/>
        <w:jc w:val="both"/>
      </w:pPr>
      <w:r>
        <w:rPr>
          <w:rFonts w:ascii="Times New Roman"/>
          <w:b w:val="false"/>
          <w:i w:val="false"/>
          <w:color w:val="000000"/>
          <w:sz w:val="28"/>
        </w:rPr>
        <w:t>
      139 есептік – квартал-құрылыс 100;</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2026 жылғы "19" мамыр</w:t>
            </w:r>
            <w:r>
              <w:br/>
            </w:r>
            <w:r>
              <w:rPr>
                <w:rFonts w:ascii="Times New Roman"/>
                <w:b w:val="false"/>
                <w:i w:val="false"/>
                <w:color w:val="000000"/>
                <w:sz w:val="20"/>
              </w:rPr>
              <w:t>№ 03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2 қосымша</w:t>
            </w:r>
          </w:p>
        </w:tc>
      </w:tr>
    </w:tbl>
    <w:bookmarkStart w:name="z997" w:id="988"/>
    <w:p>
      <w:pPr>
        <w:spacing w:after="0"/>
        <w:ind w:left="0"/>
        <w:jc w:val="left"/>
      </w:pPr>
      <w:r>
        <w:rPr>
          <w:rFonts w:ascii="Times New Roman"/>
          <w:b/>
          <w:i w:val="false"/>
          <w:color w:val="000000"/>
        </w:rPr>
        <w:t xml:space="preserve"> Қарағанды қаласы Әлихан Бөкейхан ауданы бойынша сайлау учаскелері</w:t>
      </w:r>
    </w:p>
    <w:bookmarkEnd w:id="988"/>
    <w:bookmarkStart w:name="z998" w:id="989"/>
    <w:p>
      <w:pPr>
        <w:spacing w:after="0"/>
        <w:ind w:left="0"/>
        <w:jc w:val="left"/>
      </w:pPr>
      <w:r>
        <w:rPr>
          <w:rFonts w:ascii="Times New Roman"/>
          <w:b/>
          <w:i w:val="false"/>
          <w:color w:val="000000"/>
        </w:rPr>
        <w:t xml:space="preserve"> №108 сайлау учаскесі</w:t>
      </w:r>
    </w:p>
    <w:bookmarkEnd w:id="989"/>
    <w:bookmarkStart w:name="z999" w:id="99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мектебі" коммуналдық мемлекеттік мекемесі, Байсейітова көшесі, 2а құрылыс.</w:t>
      </w:r>
    </w:p>
    <w:bookmarkEnd w:id="990"/>
    <w:bookmarkStart w:name="z1000" w:id="991"/>
    <w:p>
      <w:pPr>
        <w:spacing w:after="0"/>
        <w:ind w:left="0"/>
        <w:jc w:val="both"/>
      </w:pPr>
      <w:r>
        <w:rPr>
          <w:rFonts w:ascii="Times New Roman"/>
          <w:b w:val="false"/>
          <w:i w:val="false"/>
          <w:color w:val="000000"/>
          <w:sz w:val="28"/>
        </w:rPr>
        <w:t>
      Шекаралары:</w:t>
      </w:r>
    </w:p>
    <w:bookmarkEnd w:id="991"/>
    <w:bookmarkStart w:name="z1001" w:id="992"/>
    <w:p>
      <w:pPr>
        <w:spacing w:after="0"/>
        <w:ind w:left="0"/>
        <w:jc w:val="both"/>
      </w:pPr>
      <w:r>
        <w:rPr>
          <w:rFonts w:ascii="Times New Roman"/>
          <w:b w:val="false"/>
          <w:i w:val="false"/>
          <w:color w:val="000000"/>
          <w:sz w:val="28"/>
        </w:rPr>
        <w:t>
      Шота Руставели көшесі – 1, 2, 3, 4, 4А, 5, 6, 6А, 7, 8, 8А, 9, 10, 10А, 11, 13, 13/1, 15, 17, 19, 19/1;</w:t>
      </w:r>
    </w:p>
    <w:bookmarkEnd w:id="992"/>
    <w:bookmarkStart w:name="z1002" w:id="993"/>
    <w:p>
      <w:pPr>
        <w:spacing w:after="0"/>
        <w:ind w:left="0"/>
        <w:jc w:val="both"/>
      </w:pPr>
      <w:r>
        <w:rPr>
          <w:rFonts w:ascii="Times New Roman"/>
          <w:b w:val="false"/>
          <w:i w:val="false"/>
          <w:color w:val="000000"/>
          <w:sz w:val="28"/>
        </w:rPr>
        <w:t>
      Құрлық көшесі – 1, 2, 3, 4, 5, 6, 7, 8, 9, 10, 11, 12, 13, 14, 15, 16, 17, 18, 19, 20;</w:t>
      </w:r>
    </w:p>
    <w:bookmarkEnd w:id="993"/>
    <w:bookmarkStart w:name="z1003" w:id="994"/>
    <w:p>
      <w:pPr>
        <w:spacing w:after="0"/>
        <w:ind w:left="0"/>
        <w:jc w:val="both"/>
      </w:pPr>
      <w:r>
        <w:rPr>
          <w:rFonts w:ascii="Times New Roman"/>
          <w:b w:val="false"/>
          <w:i w:val="false"/>
          <w:color w:val="000000"/>
          <w:sz w:val="28"/>
        </w:rPr>
        <w:t>
      Байсейітова көшесі – 1, 2, 3, 4, 5, 6, 7, 8, 9, 10, 11, 12, 13, 14, 15, 16, 17, 18, 24;</w:t>
      </w:r>
    </w:p>
    <w:bookmarkEnd w:id="994"/>
    <w:bookmarkStart w:name="z1004" w:id="995"/>
    <w:p>
      <w:pPr>
        <w:spacing w:after="0"/>
        <w:ind w:left="0"/>
        <w:jc w:val="both"/>
      </w:pPr>
      <w:r>
        <w:rPr>
          <w:rFonts w:ascii="Times New Roman"/>
          <w:b w:val="false"/>
          <w:i w:val="false"/>
          <w:color w:val="000000"/>
          <w:sz w:val="28"/>
        </w:rPr>
        <w:t>
      Кисловодская көшесі – 1, 2, 3, 4, 5, 6, 7, 8, 9, 10, 11, 12, 13, 14, 15, 16;</w:t>
      </w:r>
    </w:p>
    <w:bookmarkEnd w:id="995"/>
    <w:bookmarkStart w:name="z1005" w:id="996"/>
    <w:p>
      <w:pPr>
        <w:spacing w:after="0"/>
        <w:ind w:left="0"/>
        <w:jc w:val="both"/>
      </w:pPr>
      <w:r>
        <w:rPr>
          <w:rFonts w:ascii="Times New Roman"/>
          <w:b w:val="false"/>
          <w:i w:val="false"/>
          <w:color w:val="000000"/>
          <w:sz w:val="28"/>
        </w:rPr>
        <w:t xml:space="preserve">
      Пирогов көшесі – 9, 11, 12, 13, 14, 15, 16, 17, 18, 19, 20, 21, 22, 23, 24, 26, 26/1, 28; </w:t>
      </w:r>
    </w:p>
    <w:bookmarkEnd w:id="996"/>
    <w:bookmarkStart w:name="z1006" w:id="997"/>
    <w:p>
      <w:pPr>
        <w:spacing w:after="0"/>
        <w:ind w:left="0"/>
        <w:jc w:val="both"/>
      </w:pPr>
      <w:r>
        <w:rPr>
          <w:rFonts w:ascii="Times New Roman"/>
          <w:b w:val="false"/>
          <w:i w:val="false"/>
          <w:color w:val="000000"/>
          <w:sz w:val="28"/>
        </w:rPr>
        <w:t xml:space="preserve">
      Арай көшесі – 1, 2, 3, 4, 5, 6, 7, 8, 9, 10, 11, 12; </w:t>
      </w:r>
    </w:p>
    <w:bookmarkEnd w:id="997"/>
    <w:bookmarkStart w:name="z1007" w:id="998"/>
    <w:p>
      <w:pPr>
        <w:spacing w:after="0"/>
        <w:ind w:left="0"/>
        <w:jc w:val="both"/>
      </w:pPr>
      <w:r>
        <w:rPr>
          <w:rFonts w:ascii="Times New Roman"/>
          <w:b w:val="false"/>
          <w:i w:val="false"/>
          <w:color w:val="000000"/>
          <w:sz w:val="28"/>
        </w:rPr>
        <w:t>
      Расчетная көшесі – 1, 1/1, 2, 3, 3/1, 3/2, 4, 5, 5/1, 6, 7, 8, 9, 10, 11, 12;</w:t>
      </w:r>
    </w:p>
    <w:bookmarkEnd w:id="998"/>
    <w:bookmarkStart w:name="z1008" w:id="999"/>
    <w:p>
      <w:pPr>
        <w:spacing w:after="0"/>
        <w:ind w:left="0"/>
        <w:jc w:val="both"/>
      </w:pPr>
      <w:r>
        <w:rPr>
          <w:rFonts w:ascii="Times New Roman"/>
          <w:b w:val="false"/>
          <w:i w:val="false"/>
          <w:color w:val="000000"/>
          <w:sz w:val="28"/>
        </w:rPr>
        <w:t>
      Курильская көшесі – 1, 2, 3, 4, 5, 6, 7, 8, 9, 10;</w:t>
      </w:r>
    </w:p>
    <w:bookmarkEnd w:id="999"/>
    <w:bookmarkStart w:name="z1009" w:id="1000"/>
    <w:p>
      <w:pPr>
        <w:spacing w:after="0"/>
        <w:ind w:left="0"/>
        <w:jc w:val="both"/>
      </w:pPr>
      <w:r>
        <w:rPr>
          <w:rFonts w:ascii="Times New Roman"/>
          <w:b w:val="false"/>
          <w:i w:val="false"/>
          <w:color w:val="000000"/>
          <w:sz w:val="28"/>
        </w:rPr>
        <w:t xml:space="preserve">
      Ардақ көшесі – 29, 31, 31А, 33, 35, 35А, 37, 37А; </w:t>
      </w:r>
    </w:p>
    <w:bookmarkEnd w:id="1000"/>
    <w:bookmarkStart w:name="z1010" w:id="1001"/>
    <w:p>
      <w:pPr>
        <w:spacing w:after="0"/>
        <w:ind w:left="0"/>
        <w:jc w:val="both"/>
      </w:pPr>
      <w:r>
        <w:rPr>
          <w:rFonts w:ascii="Times New Roman"/>
          <w:b w:val="false"/>
          <w:i w:val="false"/>
          <w:color w:val="000000"/>
          <w:sz w:val="28"/>
        </w:rPr>
        <w:t>
      Жиынтық көшесі – 1, 2, 3, 7, 17, 19,21;</w:t>
      </w:r>
    </w:p>
    <w:bookmarkEnd w:id="1001"/>
    <w:bookmarkStart w:name="z1011" w:id="1002"/>
    <w:p>
      <w:pPr>
        <w:spacing w:after="0"/>
        <w:ind w:left="0"/>
        <w:jc w:val="both"/>
      </w:pPr>
      <w:r>
        <w:rPr>
          <w:rFonts w:ascii="Times New Roman"/>
          <w:b w:val="false"/>
          <w:i w:val="false"/>
          <w:color w:val="000000"/>
          <w:sz w:val="28"/>
        </w:rPr>
        <w:t>
      Зелинский көшесі – 1, 2, 3, 4, 5, 6, 7, 7А, 8, 9, 9А, 10, 11, 13, 16, 18, 20, 22, 24/1, 24/2, 24/3, 26/1, 26/2, 28/1, 28/2;</w:t>
      </w:r>
    </w:p>
    <w:bookmarkEnd w:id="1002"/>
    <w:bookmarkStart w:name="z1012" w:id="1003"/>
    <w:p>
      <w:pPr>
        <w:spacing w:after="0"/>
        <w:ind w:left="0"/>
        <w:jc w:val="both"/>
      </w:pPr>
      <w:r>
        <w:rPr>
          <w:rFonts w:ascii="Times New Roman"/>
          <w:b w:val="false"/>
          <w:i w:val="false"/>
          <w:color w:val="000000"/>
          <w:sz w:val="28"/>
        </w:rPr>
        <w:t xml:space="preserve">
      Металлистов көшесі – (көп қабатты құрылыс) 41А, 43А, 45А, 47А, 49А, 50, 52; </w:t>
      </w:r>
    </w:p>
    <w:bookmarkEnd w:id="1003"/>
    <w:bookmarkStart w:name="z1013" w:id="1004"/>
    <w:p>
      <w:pPr>
        <w:spacing w:after="0"/>
        <w:ind w:left="0"/>
        <w:jc w:val="both"/>
      </w:pPr>
      <w:r>
        <w:rPr>
          <w:rFonts w:ascii="Times New Roman"/>
          <w:b w:val="false"/>
          <w:i w:val="false"/>
          <w:color w:val="000000"/>
          <w:sz w:val="28"/>
        </w:rPr>
        <w:t>
      Фрунзе көшесі - 43А, 45А, 47А, 49А, 51.</w:t>
      </w:r>
    </w:p>
    <w:bookmarkEnd w:id="1004"/>
    <w:bookmarkStart w:name="z1014" w:id="1005"/>
    <w:p>
      <w:pPr>
        <w:spacing w:after="0"/>
        <w:ind w:left="0"/>
        <w:jc w:val="left"/>
      </w:pPr>
      <w:r>
        <w:rPr>
          <w:rFonts w:ascii="Times New Roman"/>
          <w:b/>
          <w:i w:val="false"/>
          <w:color w:val="000000"/>
        </w:rPr>
        <w:t xml:space="preserve"> №109 сайлау учаскесі</w:t>
      </w:r>
    </w:p>
    <w:bookmarkEnd w:id="1005"/>
    <w:bookmarkStart w:name="z1015" w:id="1006"/>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"Молодежный" мәдениет үйі, Металлистов көшесі, 24/2 құрылыс.</w:t>
      </w:r>
    </w:p>
    <w:bookmarkEnd w:id="1006"/>
    <w:bookmarkStart w:name="z1016" w:id="1007"/>
    <w:p>
      <w:pPr>
        <w:spacing w:after="0"/>
        <w:ind w:left="0"/>
        <w:jc w:val="both"/>
      </w:pPr>
      <w:r>
        <w:rPr>
          <w:rFonts w:ascii="Times New Roman"/>
          <w:b w:val="false"/>
          <w:i w:val="false"/>
          <w:color w:val="000000"/>
          <w:sz w:val="28"/>
        </w:rPr>
        <w:t>
      Шекаралары:</w:t>
      </w:r>
    </w:p>
    <w:bookmarkEnd w:id="1007"/>
    <w:bookmarkStart w:name="z1017" w:id="1008"/>
    <w:p>
      <w:pPr>
        <w:spacing w:after="0"/>
        <w:ind w:left="0"/>
        <w:jc w:val="both"/>
      </w:pPr>
      <w:r>
        <w:rPr>
          <w:rFonts w:ascii="Times New Roman"/>
          <w:b w:val="false"/>
          <w:i w:val="false"/>
          <w:color w:val="000000"/>
          <w:sz w:val="28"/>
        </w:rPr>
        <w:t>
      Широкая көшесі – 1, 6, 8, 10, 12, 14, 16, 18, 20, 22, 24, 26, 28, 34, 36, 38, 44, 46, 48, 50, 52, 54;</w:t>
      </w:r>
    </w:p>
    <w:bookmarkEnd w:id="1008"/>
    <w:bookmarkStart w:name="z1018" w:id="1009"/>
    <w:p>
      <w:pPr>
        <w:spacing w:after="0"/>
        <w:ind w:left="0"/>
        <w:jc w:val="both"/>
      </w:pPr>
      <w:r>
        <w:rPr>
          <w:rFonts w:ascii="Times New Roman"/>
          <w:b w:val="false"/>
          <w:i w:val="false"/>
          <w:color w:val="000000"/>
          <w:sz w:val="28"/>
        </w:rPr>
        <w:t>
      40 жыл ВЛКСМ көшесі – 1, 2, 3, 4, 5, 6, 6/1, 7, 8, 9, 10, 11, 12, 13, 14, 15, 16, 17, 18, 19, 20, 21, 22, 24, 26, 27, 28, 29, 30, 32, 33, 34, 35, 36, 37, 38, 39, 40, 41, 43;</w:t>
      </w:r>
    </w:p>
    <w:bookmarkEnd w:id="1009"/>
    <w:bookmarkStart w:name="z1019" w:id="1010"/>
    <w:p>
      <w:pPr>
        <w:spacing w:after="0"/>
        <w:ind w:left="0"/>
        <w:jc w:val="both"/>
      </w:pPr>
      <w:r>
        <w:rPr>
          <w:rFonts w:ascii="Times New Roman"/>
          <w:b w:val="false"/>
          <w:i w:val="false"/>
          <w:color w:val="000000"/>
          <w:sz w:val="28"/>
        </w:rPr>
        <w:t>
      Ульяновская көшесі – 1, 2, 3, 4, 5, 6, 7, 8, 9, 10, 11, 12, 13, 14, 15, 16, 17, 18, 19, 19/1, 21, 23, 25, 27;</w:t>
      </w:r>
    </w:p>
    <w:bookmarkEnd w:id="1010"/>
    <w:bookmarkStart w:name="z1020" w:id="1011"/>
    <w:p>
      <w:pPr>
        <w:spacing w:after="0"/>
        <w:ind w:left="0"/>
        <w:jc w:val="both"/>
      </w:pPr>
      <w:r>
        <w:rPr>
          <w:rFonts w:ascii="Times New Roman"/>
          <w:b w:val="false"/>
          <w:i w:val="false"/>
          <w:color w:val="000000"/>
          <w:sz w:val="28"/>
        </w:rPr>
        <w:t>
      Восточная көшесі – 4, 6, 8, 12,13,14, 18, 20, 22, 24;</w:t>
      </w:r>
    </w:p>
    <w:bookmarkEnd w:id="1011"/>
    <w:bookmarkStart w:name="z1021" w:id="1012"/>
    <w:p>
      <w:pPr>
        <w:spacing w:after="0"/>
        <w:ind w:left="0"/>
        <w:jc w:val="both"/>
      </w:pPr>
      <w:r>
        <w:rPr>
          <w:rFonts w:ascii="Times New Roman"/>
          <w:b w:val="false"/>
          <w:i w:val="false"/>
          <w:color w:val="000000"/>
          <w:sz w:val="28"/>
        </w:rPr>
        <w:t>
      Зелинский көшесі – 15, 17, 19, 21;</w:t>
      </w:r>
    </w:p>
    <w:bookmarkEnd w:id="1012"/>
    <w:bookmarkStart w:name="z1022" w:id="1013"/>
    <w:p>
      <w:pPr>
        <w:spacing w:after="0"/>
        <w:ind w:left="0"/>
        <w:jc w:val="both"/>
      </w:pPr>
      <w:r>
        <w:rPr>
          <w:rFonts w:ascii="Times New Roman"/>
          <w:b w:val="false"/>
          <w:i w:val="false"/>
          <w:color w:val="000000"/>
          <w:sz w:val="28"/>
        </w:rPr>
        <w:t xml:space="preserve">
      Читинская көшесі – 1, 2, 3, 4, 5, 6, 7, 8, 9, 11, 13, 15; </w:t>
      </w:r>
    </w:p>
    <w:bookmarkEnd w:id="1013"/>
    <w:bookmarkStart w:name="z1023" w:id="1014"/>
    <w:p>
      <w:pPr>
        <w:spacing w:after="0"/>
        <w:ind w:left="0"/>
        <w:jc w:val="both"/>
      </w:pPr>
      <w:r>
        <w:rPr>
          <w:rFonts w:ascii="Times New Roman"/>
          <w:b w:val="false"/>
          <w:i w:val="false"/>
          <w:color w:val="000000"/>
          <w:sz w:val="28"/>
        </w:rPr>
        <w:t>
      Циолковский көшесі – 1, 2, 3, 4, 5, 6, 7, 8, 9, 10, 11, 12, 13, 14, 15, 16, 17, 18, 19, 20, 20А, 21, 22, 23, 24, 25, 26, 27, 28, 29, 30, 31, 32;</w:t>
      </w:r>
    </w:p>
    <w:bookmarkEnd w:id="1014"/>
    <w:bookmarkStart w:name="z1024" w:id="1015"/>
    <w:p>
      <w:pPr>
        <w:spacing w:after="0"/>
        <w:ind w:left="0"/>
        <w:jc w:val="both"/>
      </w:pPr>
      <w:r>
        <w:rPr>
          <w:rFonts w:ascii="Times New Roman"/>
          <w:b w:val="false"/>
          <w:i w:val="false"/>
          <w:color w:val="000000"/>
          <w:sz w:val="28"/>
        </w:rPr>
        <w:t>
      Пирогов көшесі – 2, 4, 6, 7, 8, 10;</w:t>
      </w:r>
    </w:p>
    <w:bookmarkEnd w:id="1015"/>
    <w:bookmarkStart w:name="z1025" w:id="1016"/>
    <w:p>
      <w:pPr>
        <w:spacing w:after="0"/>
        <w:ind w:left="0"/>
        <w:jc w:val="both"/>
      </w:pPr>
      <w:r>
        <w:rPr>
          <w:rFonts w:ascii="Times New Roman"/>
          <w:b w:val="false"/>
          <w:i w:val="false"/>
          <w:color w:val="000000"/>
          <w:sz w:val="28"/>
        </w:rPr>
        <w:t>
      Металлистов көшесі – (көп қабатты құрылыс) 26, 26/2, 26/3, 26/4, 28, 30, 34, 36, 38, 40 (жеке құрылыс), 49.</w:t>
      </w:r>
    </w:p>
    <w:bookmarkEnd w:id="1016"/>
    <w:bookmarkStart w:name="z1026" w:id="1017"/>
    <w:p>
      <w:pPr>
        <w:spacing w:after="0"/>
        <w:ind w:left="0"/>
        <w:jc w:val="left"/>
      </w:pPr>
      <w:r>
        <w:rPr>
          <w:rFonts w:ascii="Times New Roman"/>
          <w:b/>
          <w:i w:val="false"/>
          <w:color w:val="000000"/>
        </w:rPr>
        <w:t xml:space="preserve"> №110 сайлау учаскесі</w:t>
      </w:r>
    </w:p>
    <w:bookmarkEnd w:id="1017"/>
    <w:bookmarkStart w:name="z1027" w:id="101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18"/>
    <w:bookmarkStart w:name="z1028" w:id="1019"/>
    <w:p>
      <w:pPr>
        <w:spacing w:after="0"/>
        <w:ind w:left="0"/>
        <w:jc w:val="both"/>
      </w:pPr>
      <w:r>
        <w:rPr>
          <w:rFonts w:ascii="Times New Roman"/>
          <w:b w:val="false"/>
          <w:i w:val="false"/>
          <w:color w:val="000000"/>
          <w:sz w:val="28"/>
        </w:rPr>
        <w:t>
      Шекаралары:</w:t>
      </w:r>
    </w:p>
    <w:bookmarkEnd w:id="1019"/>
    <w:bookmarkStart w:name="z1029" w:id="1020"/>
    <w:p>
      <w:pPr>
        <w:spacing w:after="0"/>
        <w:ind w:left="0"/>
        <w:jc w:val="both"/>
      </w:pPr>
      <w:r>
        <w:rPr>
          <w:rFonts w:ascii="Times New Roman"/>
          <w:b w:val="false"/>
          <w:i w:val="false"/>
          <w:color w:val="000000"/>
          <w:sz w:val="28"/>
        </w:rPr>
        <w:t>
      22 шағын аудан – 3, 6, 7, 7/1, 8, 9, 10, 11, 12, 13, 14, 15, 16, 17, 25;</w:t>
      </w:r>
    </w:p>
    <w:bookmarkEnd w:id="1020"/>
    <w:bookmarkStart w:name="z1030" w:id="1021"/>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21"/>
    <w:bookmarkStart w:name="z1031" w:id="1022"/>
    <w:p>
      <w:pPr>
        <w:spacing w:after="0"/>
        <w:ind w:left="0"/>
        <w:jc w:val="both"/>
      </w:pPr>
      <w:r>
        <w:rPr>
          <w:rFonts w:ascii="Times New Roman"/>
          <w:b w:val="false"/>
          <w:i w:val="false"/>
          <w:color w:val="000000"/>
          <w:sz w:val="28"/>
        </w:rPr>
        <w:t>
      Фрунзе көшесі – 21, 21А, 23А, 25А, 27А, 29А, 31А, 33 А, 35 А, 37 А, 39А.</w:t>
      </w:r>
    </w:p>
    <w:bookmarkEnd w:id="1022"/>
    <w:bookmarkStart w:name="z1032" w:id="1023"/>
    <w:p>
      <w:pPr>
        <w:spacing w:after="0"/>
        <w:ind w:left="0"/>
        <w:jc w:val="left"/>
      </w:pPr>
      <w:r>
        <w:rPr>
          <w:rFonts w:ascii="Times New Roman"/>
          <w:b/>
          <w:i w:val="false"/>
          <w:color w:val="000000"/>
        </w:rPr>
        <w:t xml:space="preserve"> №111 сайлау учаскесі</w:t>
      </w:r>
    </w:p>
    <w:bookmarkEnd w:id="1023"/>
    <w:bookmarkStart w:name="z1033" w:id="10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24"/>
    <w:bookmarkStart w:name="z1034" w:id="1025"/>
    <w:p>
      <w:pPr>
        <w:spacing w:after="0"/>
        <w:ind w:left="0"/>
        <w:jc w:val="both"/>
      </w:pPr>
      <w:r>
        <w:rPr>
          <w:rFonts w:ascii="Times New Roman"/>
          <w:b w:val="false"/>
          <w:i w:val="false"/>
          <w:color w:val="000000"/>
          <w:sz w:val="28"/>
        </w:rPr>
        <w:t>
      Шекаралары:</w:t>
      </w:r>
    </w:p>
    <w:bookmarkEnd w:id="1025"/>
    <w:bookmarkStart w:name="z1035" w:id="1026"/>
    <w:p>
      <w:pPr>
        <w:spacing w:after="0"/>
        <w:ind w:left="0"/>
        <w:jc w:val="both"/>
      </w:pPr>
      <w:r>
        <w:rPr>
          <w:rFonts w:ascii="Times New Roman"/>
          <w:b w:val="false"/>
          <w:i w:val="false"/>
          <w:color w:val="000000"/>
          <w:sz w:val="28"/>
        </w:rPr>
        <w:t>
      22 шағын аудан – 1, 1/1, 1А, 4, 5, 18, 19, 20, 21, 22, 23, 24, 27/2, 27/61;</w:t>
      </w:r>
    </w:p>
    <w:bookmarkEnd w:id="1026"/>
    <w:bookmarkStart w:name="z1036" w:id="1027"/>
    <w:p>
      <w:pPr>
        <w:spacing w:after="0"/>
        <w:ind w:left="0"/>
        <w:jc w:val="both"/>
      </w:pPr>
      <w:r>
        <w:rPr>
          <w:rFonts w:ascii="Times New Roman"/>
          <w:b w:val="false"/>
          <w:i w:val="false"/>
          <w:color w:val="000000"/>
          <w:sz w:val="28"/>
        </w:rPr>
        <w:t>
      Зелинский көшесі – 30/1, 30 /2, 32, 34 /1, 42, 43, 44, 45, 46, 47, 48, 50, 51, 52, 53, 54, 55, 56, 57, 58, 59, 60, 60 А, 61;</w:t>
      </w:r>
    </w:p>
    <w:bookmarkEnd w:id="1027"/>
    <w:bookmarkStart w:name="z1037" w:id="1028"/>
    <w:p>
      <w:pPr>
        <w:spacing w:after="0"/>
        <w:ind w:left="0"/>
        <w:jc w:val="both"/>
      </w:pPr>
      <w:r>
        <w:rPr>
          <w:rFonts w:ascii="Times New Roman"/>
          <w:b w:val="false"/>
          <w:i w:val="false"/>
          <w:color w:val="000000"/>
          <w:sz w:val="28"/>
        </w:rPr>
        <w:t>
      Тверской тұйық көшесі – 1, 1/1, 1А, 2, 2А, 2Б, 3, 3А, 4, 4А, 5, 5А, 6, 6 А, 7, 7А, 8, 8А, 9, 9А, 10А, 11А, 13А, 14, 15, 15А, 16, 17,17А, 18, 19, 19А, 20, 21, 22, 23, 24, 25, 26, 26а, 27, 28, 29, 30, 31, 33, 33/1.</w:t>
      </w:r>
    </w:p>
    <w:bookmarkEnd w:id="1028"/>
    <w:bookmarkStart w:name="z1038" w:id="1029"/>
    <w:p>
      <w:pPr>
        <w:spacing w:after="0"/>
        <w:ind w:left="0"/>
        <w:jc w:val="left"/>
      </w:pPr>
      <w:r>
        <w:rPr>
          <w:rFonts w:ascii="Times New Roman"/>
          <w:b/>
          <w:i w:val="false"/>
          <w:color w:val="000000"/>
        </w:rPr>
        <w:t xml:space="preserve"> №112 сайлау учаскесі</w:t>
      </w:r>
    </w:p>
    <w:bookmarkEnd w:id="1029"/>
    <w:bookmarkStart w:name="z1039" w:id="1030"/>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қазыналық кәсіпорны, Арман көшесі, 3 үй.</w:t>
      </w:r>
    </w:p>
    <w:bookmarkEnd w:id="1030"/>
    <w:bookmarkStart w:name="z1040" w:id="1031"/>
    <w:p>
      <w:pPr>
        <w:spacing w:after="0"/>
        <w:ind w:left="0"/>
        <w:jc w:val="both"/>
      </w:pPr>
      <w:r>
        <w:rPr>
          <w:rFonts w:ascii="Times New Roman"/>
          <w:b w:val="false"/>
          <w:i w:val="false"/>
          <w:color w:val="000000"/>
          <w:sz w:val="28"/>
        </w:rPr>
        <w:t>
      Шекаралары:</w:t>
      </w:r>
    </w:p>
    <w:bookmarkEnd w:id="1031"/>
    <w:bookmarkStart w:name="z1041" w:id="1032"/>
    <w:p>
      <w:pPr>
        <w:spacing w:after="0"/>
        <w:ind w:left="0"/>
        <w:jc w:val="both"/>
      </w:pPr>
      <w:r>
        <w:rPr>
          <w:rFonts w:ascii="Times New Roman"/>
          <w:b w:val="false"/>
          <w:i w:val="false"/>
          <w:color w:val="000000"/>
          <w:sz w:val="28"/>
        </w:rPr>
        <w:t xml:space="preserve">
      Арман көшесі – 2, 2 А, 2Б, 3, 4, 6, 8, 10, 12, 14, 16, 18, 20, 22, 24, 24А, 26, 28, 30, 32, 34, 36, 36/1, 36/2, 38, 44, 46, 48, 50, 52, 53А, 54, 55, 56, 57, 58, 62, 66, 68, 70, 72, 74, 76, 78, 82, 84, 86, 88, 90, 92, 94, 96, 98, 100, 100А, 102; </w:t>
      </w:r>
    </w:p>
    <w:bookmarkEnd w:id="1032"/>
    <w:bookmarkStart w:name="z1042" w:id="1033"/>
    <w:p>
      <w:pPr>
        <w:spacing w:after="0"/>
        <w:ind w:left="0"/>
        <w:jc w:val="both"/>
      </w:pPr>
      <w:r>
        <w:rPr>
          <w:rFonts w:ascii="Times New Roman"/>
          <w:b w:val="false"/>
          <w:i w:val="false"/>
          <w:color w:val="000000"/>
          <w:sz w:val="28"/>
        </w:rPr>
        <w:t>
      Суворов көшесі – 9А, 11А, 13А, 13Б, 15, 15А;</w:t>
      </w:r>
    </w:p>
    <w:bookmarkEnd w:id="1033"/>
    <w:bookmarkStart w:name="z1043" w:id="1034"/>
    <w:p>
      <w:pPr>
        <w:spacing w:after="0"/>
        <w:ind w:left="0"/>
        <w:jc w:val="both"/>
      </w:pPr>
      <w:r>
        <w:rPr>
          <w:rFonts w:ascii="Times New Roman"/>
          <w:b w:val="false"/>
          <w:i w:val="false"/>
          <w:color w:val="000000"/>
          <w:sz w:val="28"/>
        </w:rPr>
        <w:t xml:space="preserve">
      Сиқымбаев көшесі – 2, 2/1, 4, 6, 8, 10, 12, 14, 16, 18, 20, 22, 24, 26, 28, 30, 31, 32, 34, 36, 38, 40, 42, 44, 46, 48, 50, 52, 52/2, 54, 56, 58, 60, 64; </w:t>
      </w:r>
    </w:p>
    <w:bookmarkEnd w:id="1034"/>
    <w:bookmarkStart w:name="z1044" w:id="1035"/>
    <w:p>
      <w:pPr>
        <w:spacing w:after="0"/>
        <w:ind w:left="0"/>
        <w:jc w:val="both"/>
      </w:pPr>
      <w:r>
        <w:rPr>
          <w:rFonts w:ascii="Times New Roman"/>
          <w:b w:val="false"/>
          <w:i w:val="false"/>
          <w:color w:val="000000"/>
          <w:sz w:val="28"/>
        </w:rPr>
        <w:t>
      Куйбышев көшесі – 1, 2, 3, 4, 5, 6, 7, 8, 9, 10, 12, 13, 14, 15, 16, 17, 18, 19,20, 21, 22, 23, 24, 25, 26, 27, 28, 29, 30, 31, 32, 33, 34, 35, 37, 38, 39, 40, 40/1, 41, 43, 45, 47, 49, 49а, 50/1, 50/2, 51, 53, 55, 57, 57А, 61, 69;</w:t>
      </w:r>
    </w:p>
    <w:bookmarkEnd w:id="1035"/>
    <w:bookmarkStart w:name="z1045" w:id="1036"/>
    <w:p>
      <w:pPr>
        <w:spacing w:after="0"/>
        <w:ind w:left="0"/>
        <w:jc w:val="both"/>
      </w:pPr>
      <w:r>
        <w:rPr>
          <w:rFonts w:ascii="Times New Roman"/>
          <w:b w:val="false"/>
          <w:i w:val="false"/>
          <w:color w:val="000000"/>
          <w:sz w:val="28"/>
        </w:rPr>
        <w:t xml:space="preserve">
      Кубанская көшесі – 1, 3, 4, 5, 6, 7, 8, 9, 10, 11, 12, 13, 14, 15, 16, 17, 18, 19, 20, 21, 22, 23, 23А, 23Б, 24, 25, 26, 28, 30, 32, 34, 36, 38; </w:t>
      </w:r>
    </w:p>
    <w:bookmarkEnd w:id="1036"/>
    <w:bookmarkStart w:name="z1046" w:id="1037"/>
    <w:p>
      <w:pPr>
        <w:spacing w:after="0"/>
        <w:ind w:left="0"/>
        <w:jc w:val="both"/>
      </w:pPr>
      <w:r>
        <w:rPr>
          <w:rFonts w:ascii="Times New Roman"/>
          <w:b w:val="false"/>
          <w:i w:val="false"/>
          <w:color w:val="000000"/>
          <w:sz w:val="28"/>
        </w:rPr>
        <w:t>
      2-Пятилетка көшесі – 1, 1/2, 1А, 2, 3/1, 4, 5/2, 5/3, 6, 7, 8, 9, 9А, 9/1, 9/2, 9/3, 10, 11, 11/1, 11/2, 12/2, 13, 13/1, 14, 15, 16, 17, 17А, 17Б, 17В, 18, 19, 19А, 19Б, 19В, 20, 21, 21А, 21Б, 21В, 21Д, 23, 23А, 23Б, 23В, 23Г, 24, 25, 25А, 25Б, 25В, 25Г, 25Д, 26, 28, 30, 32, 36, 38, 40, 42, 44, 46, 46/1, 46/3, 47, 50;</w:t>
      </w:r>
    </w:p>
    <w:bookmarkEnd w:id="1037"/>
    <w:bookmarkStart w:name="z1047" w:id="1038"/>
    <w:p>
      <w:pPr>
        <w:spacing w:after="0"/>
        <w:ind w:left="0"/>
        <w:jc w:val="both"/>
      </w:pPr>
      <w:r>
        <w:rPr>
          <w:rFonts w:ascii="Times New Roman"/>
          <w:b w:val="false"/>
          <w:i w:val="false"/>
          <w:color w:val="000000"/>
          <w:sz w:val="28"/>
        </w:rPr>
        <w:t xml:space="preserve">
      Спартак көшесі – 3, 4, 13; </w:t>
      </w:r>
    </w:p>
    <w:bookmarkEnd w:id="1038"/>
    <w:bookmarkStart w:name="z1048" w:id="1039"/>
    <w:p>
      <w:pPr>
        <w:spacing w:after="0"/>
        <w:ind w:left="0"/>
        <w:jc w:val="both"/>
      </w:pPr>
      <w:r>
        <w:rPr>
          <w:rFonts w:ascii="Times New Roman"/>
          <w:b w:val="false"/>
          <w:i w:val="false"/>
          <w:color w:val="000000"/>
          <w:sz w:val="28"/>
        </w:rPr>
        <w:t>
      Заслонов көшесі – 2, 2/1, 2/2, 2А, 5, 7, 9, 11;</w:t>
      </w:r>
    </w:p>
    <w:bookmarkEnd w:id="1039"/>
    <w:bookmarkStart w:name="z1049" w:id="1040"/>
    <w:p>
      <w:pPr>
        <w:spacing w:after="0"/>
        <w:ind w:left="0"/>
        <w:jc w:val="both"/>
      </w:pPr>
      <w:r>
        <w:rPr>
          <w:rFonts w:ascii="Times New Roman"/>
          <w:b w:val="false"/>
          <w:i w:val="false"/>
          <w:color w:val="000000"/>
          <w:sz w:val="28"/>
        </w:rPr>
        <w:t>
      Ұлан тұйық көшесі – 3, 4, 5, 6, 7, 8, 10, 13, 15, 16, 17, 18, 19;</w:t>
      </w:r>
    </w:p>
    <w:bookmarkEnd w:id="1040"/>
    <w:bookmarkStart w:name="z1050" w:id="1041"/>
    <w:p>
      <w:pPr>
        <w:spacing w:after="0"/>
        <w:ind w:left="0"/>
        <w:jc w:val="both"/>
      </w:pPr>
      <w:r>
        <w:rPr>
          <w:rFonts w:ascii="Times New Roman"/>
          <w:b w:val="false"/>
          <w:i w:val="false"/>
          <w:color w:val="000000"/>
          <w:sz w:val="28"/>
        </w:rPr>
        <w:t>
      Донская көшесі – 2А, 2Б, 4, 4А, 4б, 4В, 6, 8А, 10, 10А, 10Б, 12А, 12Б, 12В,14, 14А, 14В, 14Б, 16, 16А, 16Б, 16Г, 16Д, 18, 18А, 18Б, 18В, 18/4, 20, 20А, 20Б, 20В, 27А, 27Б, 29, 30, 32, 34;</w:t>
      </w:r>
    </w:p>
    <w:bookmarkEnd w:id="1041"/>
    <w:bookmarkStart w:name="z1051" w:id="1042"/>
    <w:p>
      <w:pPr>
        <w:spacing w:after="0"/>
        <w:ind w:left="0"/>
        <w:jc w:val="both"/>
      </w:pPr>
      <w:r>
        <w:rPr>
          <w:rFonts w:ascii="Times New Roman"/>
          <w:b w:val="false"/>
          <w:i w:val="false"/>
          <w:color w:val="000000"/>
          <w:sz w:val="28"/>
        </w:rPr>
        <w:t xml:space="preserve">
      Донской тұйық көшесі – 1, 2, 3, 4, 5, 6, 7, 8, 9, 10, 11, 12, 13, 14, 15, 18, 19, 20, 22, 23, 23/2, 24, 25, 26, 27, 28, 30, 34, 36, 48, 50, 52, 54; </w:t>
      </w:r>
    </w:p>
    <w:bookmarkEnd w:id="1042"/>
    <w:bookmarkStart w:name="z1052" w:id="1043"/>
    <w:p>
      <w:pPr>
        <w:spacing w:after="0"/>
        <w:ind w:left="0"/>
        <w:jc w:val="both"/>
      </w:pPr>
      <w:r>
        <w:rPr>
          <w:rFonts w:ascii="Times New Roman"/>
          <w:b w:val="false"/>
          <w:i w:val="false"/>
          <w:color w:val="000000"/>
          <w:sz w:val="28"/>
        </w:rPr>
        <w:t xml:space="preserve">
      Есіл тұйық көшесі – 2, 2Г, 2/2, 2/3, 3, 5, 7, 9, 11, 11А, 13, 15, 17, 19, 25, 25А, 29; </w:t>
      </w:r>
    </w:p>
    <w:bookmarkEnd w:id="1043"/>
    <w:bookmarkStart w:name="z1053" w:id="1044"/>
    <w:p>
      <w:pPr>
        <w:spacing w:after="0"/>
        <w:ind w:left="0"/>
        <w:jc w:val="both"/>
      </w:pPr>
      <w:r>
        <w:rPr>
          <w:rFonts w:ascii="Times New Roman"/>
          <w:b w:val="false"/>
          <w:i w:val="false"/>
          <w:color w:val="000000"/>
          <w:sz w:val="28"/>
        </w:rPr>
        <w:t xml:space="preserve">
      Братский тұйық көшесі – 3, 4, 5, 6, 7, 8, 9,10, 11, 12, 13, 14; </w:t>
      </w:r>
    </w:p>
    <w:bookmarkEnd w:id="1044"/>
    <w:bookmarkStart w:name="z1054" w:id="1045"/>
    <w:p>
      <w:pPr>
        <w:spacing w:after="0"/>
        <w:ind w:left="0"/>
        <w:jc w:val="both"/>
      </w:pPr>
      <w:r>
        <w:rPr>
          <w:rFonts w:ascii="Times New Roman"/>
          <w:b w:val="false"/>
          <w:i w:val="false"/>
          <w:color w:val="000000"/>
          <w:sz w:val="28"/>
        </w:rPr>
        <w:t>
      22 шағын аудан – 2, 26, 28, 29, 30, 31, 32, 33, 34, 35, 36.</w:t>
      </w:r>
    </w:p>
    <w:bookmarkEnd w:id="1045"/>
    <w:bookmarkStart w:name="z1055" w:id="1046"/>
    <w:p>
      <w:pPr>
        <w:spacing w:after="0"/>
        <w:ind w:left="0"/>
        <w:jc w:val="left"/>
      </w:pPr>
      <w:r>
        <w:rPr>
          <w:rFonts w:ascii="Times New Roman"/>
          <w:b/>
          <w:i w:val="false"/>
          <w:color w:val="000000"/>
        </w:rPr>
        <w:t xml:space="preserve"> №113 сайлау учаскесі</w:t>
      </w:r>
    </w:p>
    <w:bookmarkEnd w:id="1046"/>
    <w:bookmarkStart w:name="z1056" w:id="104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Демьян Бедный көшесі, 65 құрылыс.</w:t>
      </w:r>
    </w:p>
    <w:bookmarkEnd w:id="1047"/>
    <w:bookmarkStart w:name="z1057" w:id="1048"/>
    <w:p>
      <w:pPr>
        <w:spacing w:after="0"/>
        <w:ind w:left="0"/>
        <w:jc w:val="both"/>
      </w:pPr>
      <w:r>
        <w:rPr>
          <w:rFonts w:ascii="Times New Roman"/>
          <w:b w:val="false"/>
          <w:i w:val="false"/>
          <w:color w:val="000000"/>
          <w:sz w:val="28"/>
        </w:rPr>
        <w:t>
      Шекаралары:</w:t>
      </w:r>
    </w:p>
    <w:bookmarkEnd w:id="1048"/>
    <w:bookmarkStart w:name="z1058" w:id="1049"/>
    <w:p>
      <w:pPr>
        <w:spacing w:after="0"/>
        <w:ind w:left="0"/>
        <w:jc w:val="both"/>
      </w:pPr>
      <w:r>
        <w:rPr>
          <w:rFonts w:ascii="Times New Roman"/>
          <w:b w:val="false"/>
          <w:i w:val="false"/>
          <w:color w:val="000000"/>
          <w:sz w:val="28"/>
        </w:rPr>
        <w:t>
      Демьян Бедный көшесі – 2А, 3, 4А, 6, 7, 8, 9, 10, 11, 12, 13, 14, 14/1,14/2, 15, 16, 16А, 17, 17А, 18, 19, 21, 22, 23, 25, 26, 27, 28, 29, 30, 31, 33, 33/1, 38, 39, 40, 41, 42, 46, 48, 48А, 49, 49А, 49Б, 49В, 52, 52А, 54, 56, 57, 58, 59, 60, 61, 62А, 63, 64, 68, 69, 70, 71, 72, 73, 73/1, 74, 75, 76, 77, 78, 80, 81, 82, 83, 84, 85, 86, 87, 87А, 88, 88А, 89, 90, 90А, 91, 92, 93, 95, 95А, 95Б, 97, 98, 99, 99А, 100, 101, 102, 103, 104, 106, 107, 108, 110, 112, 114, 116, 118, 120, 120А, 122, 124, 126, 128, 130, 132, 134, 136, 138, 142, 144, 146, 148, 150, 152, 154, 156, 158, 160,162, 164,164А, 168, 170, 172;</w:t>
      </w:r>
    </w:p>
    <w:bookmarkEnd w:id="1049"/>
    <w:bookmarkStart w:name="z1059" w:id="1050"/>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54, 55, 56, 57, 58, 59, 60, 61, 62, 62А, 62Б, 62В, 63, 64, 64А, 65, 66, 66А, 67, 68, 69, 70, 70А, 70/1, 71, 72 /1, 72А, 73, 74, 75, 76, 77, 77/1, 78 А, 79, 79А, 80, 81, 82, 83, 84, 85, 86, 87, 88, 88А, 88Б, 89, 90, 91, 92, 93, 94, 96, 97, 98, 99А, 100, 101, 102, 103, 104, 104А, 105, 106, 107, 109, 111, 111А, 115, 117А,119А, 125,127, 129, 131, 133, 133а, 134, 135, 137, 139, 143, 145, 147, 149, 151, 155, 157, 159, 161, 163, 165;</w:t>
      </w:r>
    </w:p>
    <w:bookmarkEnd w:id="1050"/>
    <w:bookmarkStart w:name="z1060" w:id="1051"/>
    <w:p>
      <w:pPr>
        <w:spacing w:after="0"/>
        <w:ind w:left="0"/>
        <w:jc w:val="both"/>
      </w:pPr>
      <w:r>
        <w:rPr>
          <w:rFonts w:ascii="Times New Roman"/>
          <w:b w:val="false"/>
          <w:i w:val="false"/>
          <w:color w:val="000000"/>
          <w:sz w:val="28"/>
        </w:rPr>
        <w:t>
      Әуезов көшесі – 1, 1А, 1Б, 1В, 2, 2А, 2б, 2В, 3, 4, 4/1, 4А, 4Б, 4В, 4Г, 4Д, 4Е, 5, 6, 7, 8, 9, 10, 10А, 10/2, 11, 12, 12/1, 12А, 12Б, 12В, 13, 14, 15, 16, 17, 18, 19, 20, 21, 22, 23, 23А, 24, 25, 25А, 26, 27, 29, 30, 30А, 31, 32, 33, 34, 35, 36, 37, 38, 39, 40, 41, 42, 43, 44, 45, 46, 47, 48, 49, 50, 51, 52, 53, 54, 55, 56, 57, 58, 59, 60, 61, 62, 63, 64, 65, 66, 67, 68, 69, 70, 71, 73, 74, 75, 75А, 76, 77, 78, 79, 80, 81, 81/2, 82, 83, 85, 86,87, 89, 91, 93, 95, 97, 99, 101, 105, 109;</w:t>
      </w:r>
    </w:p>
    <w:bookmarkEnd w:id="1051"/>
    <w:bookmarkStart w:name="z1061" w:id="1052"/>
    <w:p>
      <w:pPr>
        <w:spacing w:after="0"/>
        <w:ind w:left="0"/>
        <w:jc w:val="both"/>
      </w:pPr>
      <w:r>
        <w:rPr>
          <w:rFonts w:ascii="Times New Roman"/>
          <w:b w:val="false"/>
          <w:i w:val="false"/>
          <w:color w:val="000000"/>
          <w:sz w:val="28"/>
        </w:rPr>
        <w:t>
      Вильямс көшесі – 1, 2, 3, 4, 5, 6, 7, 8, 9, 10,12.</w:t>
      </w:r>
    </w:p>
    <w:bookmarkEnd w:id="1052"/>
    <w:bookmarkStart w:name="z1062" w:id="1053"/>
    <w:p>
      <w:pPr>
        <w:spacing w:after="0"/>
        <w:ind w:left="0"/>
        <w:jc w:val="left"/>
      </w:pPr>
      <w:r>
        <w:rPr>
          <w:rFonts w:ascii="Times New Roman"/>
          <w:b/>
          <w:i w:val="false"/>
          <w:color w:val="000000"/>
        </w:rPr>
        <w:t xml:space="preserve"> №114 сайлау учаскесі</w:t>
      </w:r>
    </w:p>
    <w:bookmarkEnd w:id="1053"/>
    <w:bookmarkStart w:name="z1063" w:id="10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054"/>
    <w:bookmarkStart w:name="z1064" w:id="1055"/>
    <w:p>
      <w:pPr>
        <w:spacing w:after="0"/>
        <w:ind w:left="0"/>
        <w:jc w:val="both"/>
      </w:pPr>
      <w:r>
        <w:rPr>
          <w:rFonts w:ascii="Times New Roman"/>
          <w:b w:val="false"/>
          <w:i w:val="false"/>
          <w:color w:val="000000"/>
          <w:sz w:val="28"/>
        </w:rPr>
        <w:t>
      Шекаралары:</w:t>
      </w:r>
    </w:p>
    <w:bookmarkEnd w:id="1055"/>
    <w:bookmarkStart w:name="z1065" w:id="1056"/>
    <w:p>
      <w:pPr>
        <w:spacing w:after="0"/>
        <w:ind w:left="0"/>
        <w:jc w:val="both"/>
      </w:pPr>
      <w:r>
        <w:rPr>
          <w:rFonts w:ascii="Times New Roman"/>
          <w:b w:val="false"/>
          <w:i w:val="false"/>
          <w:color w:val="000000"/>
          <w:sz w:val="28"/>
        </w:rPr>
        <w:t>
      Охранная көшесі– 2, 3, 12;</w:t>
      </w:r>
    </w:p>
    <w:bookmarkEnd w:id="1056"/>
    <w:bookmarkStart w:name="z1066" w:id="1057"/>
    <w:p>
      <w:pPr>
        <w:spacing w:after="0"/>
        <w:ind w:left="0"/>
        <w:jc w:val="both"/>
      </w:pPr>
      <w:r>
        <w:rPr>
          <w:rFonts w:ascii="Times New Roman"/>
          <w:b w:val="false"/>
          <w:i w:val="false"/>
          <w:color w:val="000000"/>
          <w:sz w:val="28"/>
        </w:rPr>
        <w:t>
      Сторожевая көшесі – 3, 17;</w:t>
      </w:r>
    </w:p>
    <w:bookmarkEnd w:id="1057"/>
    <w:bookmarkStart w:name="z1067" w:id="1058"/>
    <w:p>
      <w:pPr>
        <w:spacing w:after="0"/>
        <w:ind w:left="0"/>
        <w:jc w:val="both"/>
      </w:pPr>
      <w:r>
        <w:rPr>
          <w:rFonts w:ascii="Times New Roman"/>
          <w:b w:val="false"/>
          <w:i w:val="false"/>
          <w:color w:val="000000"/>
          <w:sz w:val="28"/>
        </w:rPr>
        <w:t xml:space="preserve">
      Бірлік көшесі – 5, 6, 7, 10, 11, 12, 13, 15, 19, 20, 21, 23/1,24, 25, 26, 27, 28, 29, 31, 32, 34, 36, 40, 40А, 41, 42, 42А, 44, 44А, 46, 46А, 48, 48А, 49, 49А, 51, 54, 55, 55А, 59; </w:t>
      </w:r>
    </w:p>
    <w:bookmarkEnd w:id="1058"/>
    <w:bookmarkStart w:name="z1068" w:id="1059"/>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059"/>
    <w:bookmarkStart w:name="z1069" w:id="1060"/>
    <w:p>
      <w:pPr>
        <w:spacing w:after="0"/>
        <w:ind w:left="0"/>
        <w:jc w:val="both"/>
      </w:pPr>
      <w:r>
        <w:rPr>
          <w:rFonts w:ascii="Times New Roman"/>
          <w:b w:val="false"/>
          <w:i w:val="false"/>
          <w:color w:val="000000"/>
          <w:sz w:val="28"/>
        </w:rPr>
        <w:t>
      Лазо көшесі – 1, 49, 54, 56, 58;</w:t>
      </w:r>
    </w:p>
    <w:bookmarkEnd w:id="1060"/>
    <w:bookmarkStart w:name="z1070" w:id="1061"/>
    <w:p>
      <w:pPr>
        <w:spacing w:after="0"/>
        <w:ind w:left="0"/>
        <w:jc w:val="both"/>
      </w:pPr>
      <w:r>
        <w:rPr>
          <w:rFonts w:ascii="Times New Roman"/>
          <w:b w:val="false"/>
          <w:i w:val="false"/>
          <w:color w:val="000000"/>
          <w:sz w:val="28"/>
        </w:rPr>
        <w:t>
      Жаңа – Сұрыптау көшесі – 10, 11, 12А, 14, 15;</w:t>
      </w:r>
    </w:p>
    <w:bookmarkEnd w:id="1061"/>
    <w:bookmarkStart w:name="z1071" w:id="1062"/>
    <w:p>
      <w:pPr>
        <w:spacing w:after="0"/>
        <w:ind w:left="0"/>
        <w:jc w:val="both"/>
      </w:pPr>
      <w:r>
        <w:rPr>
          <w:rFonts w:ascii="Times New Roman"/>
          <w:b w:val="false"/>
          <w:i w:val="false"/>
          <w:color w:val="000000"/>
          <w:sz w:val="28"/>
        </w:rPr>
        <w:t>
      Пожарная көшесі – 6, 12, 14, 16;</w:t>
      </w:r>
    </w:p>
    <w:bookmarkEnd w:id="1062"/>
    <w:bookmarkStart w:name="z1072" w:id="1063"/>
    <w:p>
      <w:pPr>
        <w:spacing w:after="0"/>
        <w:ind w:left="0"/>
        <w:jc w:val="both"/>
      </w:pPr>
      <w:r>
        <w:rPr>
          <w:rFonts w:ascii="Times New Roman"/>
          <w:b w:val="false"/>
          <w:i w:val="false"/>
          <w:color w:val="000000"/>
          <w:sz w:val="28"/>
        </w:rPr>
        <w:t>
      Чекалин көшесі – 1, 3, 5, 7, 9, 11, 13, 15, 17, 19, 21, 23;</w:t>
      </w:r>
    </w:p>
    <w:bookmarkEnd w:id="1063"/>
    <w:bookmarkStart w:name="z1073" w:id="1064"/>
    <w:p>
      <w:pPr>
        <w:spacing w:after="0"/>
        <w:ind w:left="0"/>
        <w:jc w:val="both"/>
      </w:pPr>
      <w:r>
        <w:rPr>
          <w:rFonts w:ascii="Times New Roman"/>
          <w:b w:val="false"/>
          <w:i w:val="false"/>
          <w:color w:val="000000"/>
          <w:sz w:val="28"/>
        </w:rPr>
        <w:t>
      Пришахтинская көшесі – 2, 2А, 2Б, 2В, 2Г, 4, 4А, 5, 6, 6А, 6Б, 7, 7А, 8, 8А, 8Б, 9, 10, 10А, 10Б, 11А, 12, 12А, 13А, 14, 14А, 15, 16, 16А, 17, 17А, 18, 18А, 19а, 20А, 21, 21А, 22, 22А, 23, 24, 24А, 25, 26, 26А, 27, 27А, 28, 28А, 29, 29А, 30, 30А, 30Б, 31А, 32А, 35, 39;</w:t>
      </w:r>
    </w:p>
    <w:bookmarkEnd w:id="1064"/>
    <w:bookmarkStart w:name="z1074" w:id="1065"/>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065"/>
    <w:bookmarkStart w:name="z1075" w:id="1066"/>
    <w:p>
      <w:pPr>
        <w:spacing w:after="0"/>
        <w:ind w:left="0"/>
        <w:jc w:val="both"/>
      </w:pPr>
      <w:r>
        <w:rPr>
          <w:rFonts w:ascii="Times New Roman"/>
          <w:b w:val="false"/>
          <w:i w:val="false"/>
          <w:color w:val="000000"/>
          <w:sz w:val="28"/>
        </w:rPr>
        <w:t>
      Огородная көшесі – 1, 2, 3, 4, 5, 7, 8, 9, 11, 12, 12А, 13, 14, 16, 20, 22, 23, 25, 29, 29/2, 32, 35, 37, 39;</w:t>
      </w:r>
    </w:p>
    <w:bookmarkEnd w:id="1066"/>
    <w:bookmarkStart w:name="z1076" w:id="1067"/>
    <w:p>
      <w:pPr>
        <w:spacing w:after="0"/>
        <w:ind w:left="0"/>
        <w:jc w:val="both"/>
      </w:pPr>
      <w:r>
        <w:rPr>
          <w:rFonts w:ascii="Times New Roman"/>
          <w:b w:val="false"/>
          <w:i w:val="false"/>
          <w:color w:val="000000"/>
          <w:sz w:val="28"/>
        </w:rPr>
        <w:t>
      Машинистер көшесі – 1, 2, 3, 4, 5, 6, 7, 8, 9, 11, 13, 15, 17, 19, 21, 23, 24, 25, 27, 27А, 30, 32;</w:t>
      </w:r>
    </w:p>
    <w:bookmarkEnd w:id="1067"/>
    <w:bookmarkStart w:name="z1077" w:id="1068"/>
    <w:p>
      <w:pPr>
        <w:spacing w:after="0"/>
        <w:ind w:left="0"/>
        <w:jc w:val="both"/>
      </w:pPr>
      <w:r>
        <w:rPr>
          <w:rFonts w:ascii="Times New Roman"/>
          <w:b w:val="false"/>
          <w:i w:val="false"/>
          <w:color w:val="000000"/>
          <w:sz w:val="28"/>
        </w:rPr>
        <w:t>
      Толстой көшесі – 1, 2, 3, 4, 5, 6, 7, 8, 9, 10, 11, 12, 13, 14, 15, 17, 19, 21, 23, 25, 27, 27А;</w:t>
      </w:r>
    </w:p>
    <w:bookmarkEnd w:id="1068"/>
    <w:bookmarkStart w:name="z1078" w:id="1069"/>
    <w:p>
      <w:pPr>
        <w:spacing w:after="0"/>
        <w:ind w:left="0"/>
        <w:jc w:val="both"/>
      </w:pPr>
      <w:r>
        <w:rPr>
          <w:rFonts w:ascii="Times New Roman"/>
          <w:b w:val="false"/>
          <w:i w:val="false"/>
          <w:color w:val="000000"/>
          <w:sz w:val="28"/>
        </w:rPr>
        <w:t>
      Маршак көшесі – 1, 3, 5, 8, 9, 10, 11, 12, 13, 14, 14А, 15, 16, 16А, 17, 18, 18А, 19, 20, 20А, 21, 22, 22А, 23, 24, 24А, 25, 26, 26А, 27, 28, 28А, 30, 32А;</w:t>
      </w:r>
    </w:p>
    <w:bookmarkEnd w:id="1069"/>
    <w:bookmarkStart w:name="z1079" w:id="1070"/>
    <w:p>
      <w:pPr>
        <w:spacing w:after="0"/>
        <w:ind w:left="0"/>
        <w:jc w:val="both"/>
      </w:pPr>
      <w:r>
        <w:rPr>
          <w:rFonts w:ascii="Times New Roman"/>
          <w:b w:val="false"/>
          <w:i w:val="false"/>
          <w:color w:val="000000"/>
          <w:sz w:val="28"/>
        </w:rPr>
        <w:t>
      Крымская көшесі – 1, 2, 3, 4, 5, 6, 7, 8, 9, 10, 11, 12, 14, 16, 18, 20, 22, 24, 26, 28, 28А;</w:t>
      </w:r>
    </w:p>
    <w:bookmarkEnd w:id="1070"/>
    <w:bookmarkStart w:name="z1080" w:id="1071"/>
    <w:p>
      <w:pPr>
        <w:spacing w:after="0"/>
        <w:ind w:left="0"/>
        <w:jc w:val="both"/>
      </w:pPr>
      <w:r>
        <w:rPr>
          <w:rFonts w:ascii="Times New Roman"/>
          <w:b w:val="false"/>
          <w:i w:val="false"/>
          <w:color w:val="000000"/>
          <w:sz w:val="28"/>
        </w:rPr>
        <w:t>
      Итеэровская көшесі – 14, 16, 23, 28, 32, 34;</w:t>
      </w:r>
    </w:p>
    <w:bookmarkEnd w:id="1071"/>
    <w:bookmarkStart w:name="z1081" w:id="1072"/>
    <w:p>
      <w:pPr>
        <w:spacing w:after="0"/>
        <w:ind w:left="0"/>
        <w:jc w:val="both"/>
      </w:pPr>
      <w:r>
        <w:rPr>
          <w:rFonts w:ascii="Times New Roman"/>
          <w:b w:val="false"/>
          <w:i w:val="false"/>
          <w:color w:val="000000"/>
          <w:sz w:val="28"/>
        </w:rPr>
        <w:t>
      Рудничная көшесі – 2, 2А, 4, 6А, 8, 9, 9А, 10, 10А, 10Б, 11, 12, 12Б, 16А, 18, 18А, 18Б, 19А, 20А, 22;</w:t>
      </w:r>
    </w:p>
    <w:bookmarkEnd w:id="1072"/>
    <w:bookmarkStart w:name="z1082" w:id="1073"/>
    <w:p>
      <w:pPr>
        <w:spacing w:after="0"/>
        <w:ind w:left="0"/>
        <w:jc w:val="both"/>
      </w:pPr>
      <w:r>
        <w:rPr>
          <w:rFonts w:ascii="Times New Roman"/>
          <w:b w:val="false"/>
          <w:i w:val="false"/>
          <w:color w:val="000000"/>
          <w:sz w:val="28"/>
        </w:rPr>
        <w:t>
      Искры көшесі – 2, 2А, 5, 5А, 6, 6А, 8, 12, 12А, 12Б, 17, 19, 19А, 26, 26/1, 28;</w:t>
      </w:r>
    </w:p>
    <w:bookmarkEnd w:id="1073"/>
    <w:bookmarkStart w:name="z1083" w:id="1074"/>
    <w:p>
      <w:pPr>
        <w:spacing w:after="0"/>
        <w:ind w:left="0"/>
        <w:jc w:val="both"/>
      </w:pPr>
      <w:r>
        <w:rPr>
          <w:rFonts w:ascii="Times New Roman"/>
          <w:b w:val="false"/>
          <w:i w:val="false"/>
          <w:color w:val="000000"/>
          <w:sz w:val="28"/>
        </w:rPr>
        <w:t>
      Металлистов көшесі – 2А, 3А, 4А, 5А, 6А, 7А, 8А, 9А, 10А;</w:t>
      </w:r>
    </w:p>
    <w:bookmarkEnd w:id="1074"/>
    <w:bookmarkStart w:name="z1084" w:id="1075"/>
    <w:p>
      <w:pPr>
        <w:spacing w:after="0"/>
        <w:ind w:left="0"/>
        <w:jc w:val="both"/>
      </w:pPr>
      <w:r>
        <w:rPr>
          <w:rFonts w:ascii="Times New Roman"/>
          <w:b w:val="false"/>
          <w:i w:val="false"/>
          <w:color w:val="000000"/>
          <w:sz w:val="28"/>
        </w:rPr>
        <w:t xml:space="preserve">
      Фрунзе көшесі – 1/2А, 1А, 2А, 3А, 4А, 5А, 6А, 7А, 8А, 9А, 10А, 11А, 12А, 13А, 14А, 15А, 16А, 17А, 18А; </w:t>
      </w:r>
    </w:p>
    <w:bookmarkEnd w:id="1075"/>
    <w:bookmarkStart w:name="z1085" w:id="1076"/>
    <w:p>
      <w:pPr>
        <w:spacing w:after="0"/>
        <w:ind w:left="0"/>
        <w:jc w:val="both"/>
      </w:pPr>
      <w:r>
        <w:rPr>
          <w:rFonts w:ascii="Times New Roman"/>
          <w:b w:val="false"/>
          <w:i w:val="false"/>
          <w:color w:val="000000"/>
          <w:sz w:val="28"/>
        </w:rPr>
        <w:t>
      Галантерейная көшесі – 1, 2, 3, 4, 5, 6, 7, 8, 9, 10, 11, 12, 13, 14, 15, 16, 17, 18, 20, 21, 22, 22/1, 23, 23А, 24, 25, 26, 27, 29/1, 30, 31, 32, 33, 34, 35, 36, 37, 38, 39, 40, 41, 42, 43, 44, 45, 46, 47, 48, 49, 50, 51, 52, 53, 54, 56, 58, 60, 62;</w:t>
      </w:r>
    </w:p>
    <w:bookmarkEnd w:id="1076"/>
    <w:bookmarkStart w:name="z1086" w:id="1077"/>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077"/>
    <w:bookmarkStart w:name="z1087" w:id="1078"/>
    <w:p>
      <w:pPr>
        <w:spacing w:after="0"/>
        <w:ind w:left="0"/>
        <w:jc w:val="left"/>
      </w:pPr>
      <w:r>
        <w:rPr>
          <w:rFonts w:ascii="Times New Roman"/>
          <w:b/>
          <w:i w:val="false"/>
          <w:color w:val="000000"/>
        </w:rPr>
        <w:t xml:space="preserve"> №115 сайлау учаскесі</w:t>
      </w:r>
    </w:p>
    <w:bookmarkEnd w:id="1078"/>
    <w:bookmarkStart w:name="z1088" w:id="10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w:t>
      </w:r>
    </w:p>
    <w:bookmarkEnd w:id="1079"/>
    <w:bookmarkStart w:name="z1089" w:id="1080"/>
    <w:p>
      <w:pPr>
        <w:spacing w:after="0"/>
        <w:ind w:left="0"/>
        <w:jc w:val="both"/>
      </w:pPr>
      <w:r>
        <w:rPr>
          <w:rFonts w:ascii="Times New Roman"/>
          <w:b w:val="false"/>
          <w:i w:val="false"/>
          <w:color w:val="000000"/>
          <w:sz w:val="28"/>
        </w:rPr>
        <w:t>
      Шекаралары:</w:t>
      </w:r>
    </w:p>
    <w:bookmarkEnd w:id="1080"/>
    <w:bookmarkStart w:name="z1090" w:id="1081"/>
    <w:p>
      <w:pPr>
        <w:spacing w:after="0"/>
        <w:ind w:left="0"/>
        <w:jc w:val="both"/>
      </w:pPr>
      <w:r>
        <w:rPr>
          <w:rFonts w:ascii="Times New Roman"/>
          <w:b w:val="false"/>
          <w:i w:val="false"/>
          <w:color w:val="000000"/>
          <w:sz w:val="28"/>
        </w:rPr>
        <w:t>
      21 шағын аудан – 19, 20, 21, 22, 23, 24, 25, 26, 27 / 28, 29, 30;</w:t>
      </w:r>
    </w:p>
    <w:bookmarkEnd w:id="1081"/>
    <w:bookmarkStart w:name="z1091" w:id="1082"/>
    <w:p>
      <w:pPr>
        <w:spacing w:after="0"/>
        <w:ind w:left="0"/>
        <w:jc w:val="both"/>
      </w:pPr>
      <w:r>
        <w:rPr>
          <w:rFonts w:ascii="Times New Roman"/>
          <w:b w:val="false"/>
          <w:i w:val="false"/>
          <w:color w:val="000000"/>
          <w:sz w:val="28"/>
        </w:rPr>
        <w:t>
      Фрунзе көшесі – 51А, 53А, 55А, 57А, 59А, 61А, 63А, 65А, 67А, 69А, 71А, 71Б;</w:t>
      </w:r>
    </w:p>
    <w:bookmarkEnd w:id="1082"/>
    <w:bookmarkStart w:name="z1092" w:id="1083"/>
    <w:p>
      <w:pPr>
        <w:spacing w:after="0"/>
        <w:ind w:left="0"/>
        <w:jc w:val="both"/>
      </w:pPr>
      <w:r>
        <w:rPr>
          <w:rFonts w:ascii="Times New Roman"/>
          <w:b w:val="false"/>
          <w:i w:val="false"/>
          <w:color w:val="000000"/>
          <w:sz w:val="28"/>
        </w:rPr>
        <w:t>
      Зелинский көшесі – 24/4, 24/5, 28/3, 28/4, 28/5;</w:t>
      </w:r>
    </w:p>
    <w:bookmarkEnd w:id="1083"/>
    <w:bookmarkStart w:name="z1093" w:id="1084"/>
    <w:p>
      <w:pPr>
        <w:spacing w:after="0"/>
        <w:ind w:left="0"/>
        <w:jc w:val="both"/>
      </w:pPr>
      <w:r>
        <w:rPr>
          <w:rFonts w:ascii="Times New Roman"/>
          <w:b w:val="false"/>
          <w:i w:val="false"/>
          <w:color w:val="000000"/>
          <w:sz w:val="28"/>
        </w:rPr>
        <w:t xml:space="preserve">
      Суворов көшесі – 51, 51А, 52А, 53, 53А, 54А, 55А, 56А, 57А, 58А, 59, 60А, 62А, 63А, 64А, 65А, 66А, 67, 68А, 69, 70, 70А, 71А, 72А, 73, 74; </w:t>
      </w:r>
    </w:p>
    <w:bookmarkEnd w:id="1084"/>
    <w:bookmarkStart w:name="z1094" w:id="1085"/>
    <w:p>
      <w:pPr>
        <w:spacing w:after="0"/>
        <w:ind w:left="0"/>
        <w:jc w:val="both"/>
      </w:pPr>
      <w:r>
        <w:rPr>
          <w:rFonts w:ascii="Times New Roman"/>
          <w:b w:val="false"/>
          <w:i w:val="false"/>
          <w:color w:val="000000"/>
          <w:sz w:val="28"/>
        </w:rPr>
        <w:t>
      Суворов жолағы – 52, 54, 56, 58, 59А, 60, 62, 63А, 64, 66, 70, 72, 74;</w:t>
      </w:r>
    </w:p>
    <w:bookmarkEnd w:id="1085"/>
    <w:bookmarkStart w:name="z1095" w:id="1086"/>
    <w:p>
      <w:pPr>
        <w:spacing w:after="0"/>
        <w:ind w:left="0"/>
        <w:jc w:val="both"/>
      </w:pPr>
      <w:r>
        <w:rPr>
          <w:rFonts w:ascii="Times New Roman"/>
          <w:b w:val="false"/>
          <w:i w:val="false"/>
          <w:color w:val="000000"/>
          <w:sz w:val="28"/>
        </w:rPr>
        <w:t>
      Арман көшесі – 51, 51А, 53, 55А, 57А, 59.</w:t>
      </w:r>
    </w:p>
    <w:bookmarkEnd w:id="1086"/>
    <w:bookmarkStart w:name="z1096" w:id="1087"/>
    <w:p>
      <w:pPr>
        <w:spacing w:after="0"/>
        <w:ind w:left="0"/>
        <w:jc w:val="left"/>
      </w:pPr>
      <w:r>
        <w:rPr>
          <w:rFonts w:ascii="Times New Roman"/>
          <w:b/>
          <w:i w:val="false"/>
          <w:color w:val="000000"/>
        </w:rPr>
        <w:t xml:space="preserve"> № 116 сайлау учаскесі</w:t>
      </w:r>
    </w:p>
    <w:bookmarkEnd w:id="1087"/>
    <w:bookmarkStart w:name="z1097" w:id="108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 құрылыс.</w:t>
      </w:r>
    </w:p>
    <w:bookmarkEnd w:id="1088"/>
    <w:bookmarkStart w:name="z1098" w:id="1089"/>
    <w:p>
      <w:pPr>
        <w:spacing w:after="0"/>
        <w:ind w:left="0"/>
        <w:jc w:val="both"/>
      </w:pPr>
      <w:r>
        <w:rPr>
          <w:rFonts w:ascii="Times New Roman"/>
          <w:b w:val="false"/>
          <w:i w:val="false"/>
          <w:color w:val="000000"/>
          <w:sz w:val="28"/>
        </w:rPr>
        <w:t>
      Шекаралары:</w:t>
      </w:r>
    </w:p>
    <w:bookmarkEnd w:id="1089"/>
    <w:bookmarkStart w:name="z1099" w:id="1090"/>
    <w:p>
      <w:pPr>
        <w:spacing w:after="0"/>
        <w:ind w:left="0"/>
        <w:jc w:val="both"/>
      </w:pPr>
      <w:r>
        <w:rPr>
          <w:rFonts w:ascii="Times New Roman"/>
          <w:b w:val="false"/>
          <w:i w:val="false"/>
          <w:color w:val="000000"/>
          <w:sz w:val="28"/>
        </w:rPr>
        <w:t>
      21 шағын аудан – 1, 2/3, 4, 5, 6, 7, 8, 9, 10, 11, 12, 13,14,16, 17, 18.</w:t>
      </w:r>
    </w:p>
    <w:bookmarkEnd w:id="1090"/>
    <w:bookmarkStart w:name="z1100" w:id="1091"/>
    <w:p>
      <w:pPr>
        <w:spacing w:after="0"/>
        <w:ind w:left="0"/>
        <w:jc w:val="left"/>
      </w:pPr>
      <w:r>
        <w:rPr>
          <w:rFonts w:ascii="Times New Roman"/>
          <w:b/>
          <w:i w:val="false"/>
          <w:color w:val="000000"/>
        </w:rPr>
        <w:t xml:space="preserve"> №117 сайлау учаскесі</w:t>
      </w:r>
    </w:p>
    <w:bookmarkEnd w:id="1091"/>
    <w:bookmarkStart w:name="z1101" w:id="10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көп балалы және аз қамтылған отбасылардан шыққан балаларға арналған мектеп-интернаты" коммуналдық мемлекеттік мекемесі, 2-Бесжылдық көшесі, 27А құрылыс.</w:t>
      </w:r>
    </w:p>
    <w:bookmarkEnd w:id="1092"/>
    <w:bookmarkStart w:name="z1102" w:id="1093"/>
    <w:p>
      <w:pPr>
        <w:spacing w:after="0"/>
        <w:ind w:left="0"/>
        <w:jc w:val="both"/>
      </w:pPr>
      <w:r>
        <w:rPr>
          <w:rFonts w:ascii="Times New Roman"/>
          <w:b w:val="false"/>
          <w:i w:val="false"/>
          <w:color w:val="000000"/>
          <w:sz w:val="28"/>
        </w:rPr>
        <w:t>
      Шекаралары:</w:t>
      </w:r>
    </w:p>
    <w:bookmarkEnd w:id="1093"/>
    <w:bookmarkStart w:name="z1103" w:id="1094"/>
    <w:p>
      <w:pPr>
        <w:spacing w:after="0"/>
        <w:ind w:left="0"/>
        <w:jc w:val="both"/>
      </w:pPr>
      <w:r>
        <w:rPr>
          <w:rFonts w:ascii="Times New Roman"/>
          <w:b w:val="false"/>
          <w:i w:val="false"/>
          <w:color w:val="000000"/>
          <w:sz w:val="28"/>
        </w:rPr>
        <w:t>
      23 шағын аудан – 12, 13, 14, 15, 16, 17, 18, 19, 20, 20/2, 21, 22, 23, 24, 25.</w:t>
      </w:r>
    </w:p>
    <w:bookmarkEnd w:id="1094"/>
    <w:bookmarkStart w:name="z1104" w:id="1095"/>
    <w:p>
      <w:pPr>
        <w:spacing w:after="0"/>
        <w:ind w:left="0"/>
        <w:jc w:val="left"/>
      </w:pPr>
      <w:r>
        <w:rPr>
          <w:rFonts w:ascii="Times New Roman"/>
          <w:b/>
          <w:i w:val="false"/>
          <w:color w:val="000000"/>
        </w:rPr>
        <w:t xml:space="preserve"> №118 сайлау учаскесі</w:t>
      </w:r>
    </w:p>
    <w:bookmarkEnd w:id="1095"/>
    <w:bookmarkStart w:name="z1105" w:id="10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096"/>
    <w:bookmarkStart w:name="z1106" w:id="1097"/>
    <w:p>
      <w:pPr>
        <w:spacing w:after="0"/>
        <w:ind w:left="0"/>
        <w:jc w:val="both"/>
      </w:pPr>
      <w:r>
        <w:rPr>
          <w:rFonts w:ascii="Times New Roman"/>
          <w:b w:val="false"/>
          <w:i w:val="false"/>
          <w:color w:val="000000"/>
          <w:sz w:val="28"/>
        </w:rPr>
        <w:t>
      Шекаралары:</w:t>
      </w:r>
    </w:p>
    <w:bookmarkEnd w:id="1097"/>
    <w:bookmarkStart w:name="z1107" w:id="1098"/>
    <w:p>
      <w:pPr>
        <w:spacing w:after="0"/>
        <w:ind w:left="0"/>
        <w:jc w:val="both"/>
      </w:pPr>
      <w:r>
        <w:rPr>
          <w:rFonts w:ascii="Times New Roman"/>
          <w:b w:val="false"/>
          <w:i w:val="false"/>
          <w:color w:val="000000"/>
          <w:sz w:val="28"/>
        </w:rPr>
        <w:t>
      23 шағын аудан – 1, 2, 3, 4, 5, 6А, 6, 7, 8, 9, 10, 10А ,11, 36, 37, 38, 39А, 40.</w:t>
      </w:r>
    </w:p>
    <w:bookmarkEnd w:id="1098"/>
    <w:bookmarkStart w:name="z1108" w:id="1099"/>
    <w:p>
      <w:pPr>
        <w:spacing w:after="0"/>
        <w:ind w:left="0"/>
        <w:jc w:val="left"/>
      </w:pPr>
      <w:r>
        <w:rPr>
          <w:rFonts w:ascii="Times New Roman"/>
          <w:b/>
          <w:i w:val="false"/>
          <w:color w:val="000000"/>
        </w:rPr>
        <w:t xml:space="preserve"> №119 сайлау учаскесі</w:t>
      </w:r>
    </w:p>
    <w:bookmarkEnd w:id="1099"/>
    <w:bookmarkStart w:name="z1109" w:id="110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100"/>
    <w:bookmarkStart w:name="z1110" w:id="1101"/>
    <w:p>
      <w:pPr>
        <w:spacing w:after="0"/>
        <w:ind w:left="0"/>
        <w:jc w:val="both"/>
      </w:pPr>
      <w:r>
        <w:rPr>
          <w:rFonts w:ascii="Times New Roman"/>
          <w:b w:val="false"/>
          <w:i w:val="false"/>
          <w:color w:val="000000"/>
          <w:sz w:val="28"/>
        </w:rPr>
        <w:t>
      Шекаралары:</w:t>
      </w:r>
    </w:p>
    <w:bookmarkEnd w:id="1101"/>
    <w:bookmarkStart w:name="z1111" w:id="1102"/>
    <w:p>
      <w:pPr>
        <w:spacing w:after="0"/>
        <w:ind w:left="0"/>
        <w:jc w:val="both"/>
      </w:pPr>
      <w:r>
        <w:rPr>
          <w:rFonts w:ascii="Times New Roman"/>
          <w:b w:val="false"/>
          <w:i w:val="false"/>
          <w:color w:val="000000"/>
          <w:sz w:val="28"/>
        </w:rPr>
        <w:t>
      23 шағын аудан – 26, 27, 28, 29, 30, 31, 32, 33, 34, 35, 39, 46.</w:t>
      </w:r>
    </w:p>
    <w:bookmarkEnd w:id="1102"/>
    <w:bookmarkStart w:name="z1112" w:id="1103"/>
    <w:p>
      <w:pPr>
        <w:spacing w:after="0"/>
        <w:ind w:left="0"/>
        <w:jc w:val="left"/>
      </w:pPr>
      <w:r>
        <w:rPr>
          <w:rFonts w:ascii="Times New Roman"/>
          <w:b/>
          <w:i w:val="false"/>
          <w:color w:val="000000"/>
        </w:rPr>
        <w:t xml:space="preserve"> №120 сайлау учаскесі</w:t>
      </w:r>
    </w:p>
    <w:bookmarkEnd w:id="1103"/>
    <w:bookmarkStart w:name="z1113" w:id="11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мектебі – орталығы" коммуналдық мемлекеттік мекемесі, Заслонов көшесі, 35а үй.</w:t>
      </w:r>
    </w:p>
    <w:bookmarkEnd w:id="1104"/>
    <w:bookmarkStart w:name="z1114" w:id="1105"/>
    <w:p>
      <w:pPr>
        <w:spacing w:after="0"/>
        <w:ind w:left="0"/>
        <w:jc w:val="both"/>
      </w:pPr>
      <w:r>
        <w:rPr>
          <w:rFonts w:ascii="Times New Roman"/>
          <w:b w:val="false"/>
          <w:i w:val="false"/>
          <w:color w:val="000000"/>
          <w:sz w:val="28"/>
        </w:rPr>
        <w:t>
      Шекаралары:</w:t>
      </w:r>
    </w:p>
    <w:bookmarkEnd w:id="1105"/>
    <w:bookmarkStart w:name="z1115" w:id="1106"/>
    <w:p>
      <w:pPr>
        <w:spacing w:after="0"/>
        <w:ind w:left="0"/>
        <w:jc w:val="both"/>
      </w:pPr>
      <w:r>
        <w:rPr>
          <w:rFonts w:ascii="Times New Roman"/>
          <w:b w:val="false"/>
          <w:i w:val="false"/>
          <w:color w:val="000000"/>
          <w:sz w:val="28"/>
        </w:rPr>
        <w:t>
      Коммуны көшесі – 2, 3, 3А, 4, 5, 7, 7А, 8, 9, 9А, 10/1, 11/1, 11/3, 21А, 22/1, 22, 22/2, 29, 30, 31, 32, 31А, 31Б, 32, 32А, 33А, 33Б, 34, 35, 35А, 35 Б, 36, 36А, 37, 38, 39, 40А, 41, 42, 43, 44, 45, 46, 47, 48, 49, 49б, 50, 51, 52, 53, 54, 55, 56, 57, 58, 72, 74, 75, 76, 77;</w:t>
      </w:r>
    </w:p>
    <w:bookmarkEnd w:id="1106"/>
    <w:bookmarkStart w:name="z1116" w:id="1107"/>
    <w:p>
      <w:pPr>
        <w:spacing w:after="0"/>
        <w:ind w:left="0"/>
        <w:jc w:val="both"/>
      </w:pPr>
      <w:r>
        <w:rPr>
          <w:rFonts w:ascii="Times New Roman"/>
          <w:b w:val="false"/>
          <w:i w:val="false"/>
          <w:color w:val="000000"/>
          <w:sz w:val="28"/>
        </w:rPr>
        <w:t>
      Луначарский көшесі – 18, 20, 29А, 31, 31А, 31Б, 31В, 37, 37/1, 38А, 39А, 39Б, 40А, 41, 43,44А, 44Б, 44В, 44, 46, 46А, 46Б;</w:t>
      </w:r>
    </w:p>
    <w:bookmarkEnd w:id="1107"/>
    <w:bookmarkStart w:name="z1117" w:id="1108"/>
    <w:p>
      <w:pPr>
        <w:spacing w:after="0"/>
        <w:ind w:left="0"/>
        <w:jc w:val="both"/>
      </w:pPr>
      <w:r>
        <w:rPr>
          <w:rFonts w:ascii="Times New Roman"/>
          <w:b w:val="false"/>
          <w:i w:val="false"/>
          <w:color w:val="000000"/>
          <w:sz w:val="28"/>
        </w:rPr>
        <w:t>
      Обухов көшесі – 1, 2, 3, 4, 5, 6, 7, 8, 9, 10, 11, 12, 13, 14, 15, 17, 19, 20, 21, 22, 23, 24, 26, 27, 28, 46;</w:t>
      </w:r>
    </w:p>
    <w:bookmarkEnd w:id="1108"/>
    <w:bookmarkStart w:name="z1118" w:id="1109"/>
    <w:p>
      <w:pPr>
        <w:spacing w:after="0"/>
        <w:ind w:left="0"/>
        <w:jc w:val="both"/>
      </w:pPr>
      <w:r>
        <w:rPr>
          <w:rFonts w:ascii="Times New Roman"/>
          <w:b w:val="false"/>
          <w:i w:val="false"/>
          <w:color w:val="000000"/>
          <w:sz w:val="28"/>
        </w:rPr>
        <w:t xml:space="preserve">
      Щербаков көшесі – 1, 2, 3, 4, 5, 6, 7, 7а, 8, 9, 10, 11, 12, 16, 18, 20, 20А, 21, 22, 22А, 23, 24, 24А, 25, 26, 27, 27А, 28, 43, 43/2, 45, 58, 66, 68, 70, 74, 94, 95, 96, 97, 98, 99, 99/1, 100, 101а, 102, 103А; </w:t>
      </w:r>
    </w:p>
    <w:bookmarkEnd w:id="1109"/>
    <w:bookmarkStart w:name="z1119" w:id="1110"/>
    <w:p>
      <w:pPr>
        <w:spacing w:after="0"/>
        <w:ind w:left="0"/>
        <w:jc w:val="both"/>
      </w:pPr>
      <w:r>
        <w:rPr>
          <w:rFonts w:ascii="Times New Roman"/>
          <w:b w:val="false"/>
          <w:i w:val="false"/>
          <w:color w:val="000000"/>
          <w:sz w:val="28"/>
        </w:rPr>
        <w:t>
      Павлов көшесі – 1, 1А, 1Б, 2, 3, 4, 5, 5/1, 6, 6А, 7, 8, 9, 10, 10/1,14, 15/1, 16, 16А, 17, 18, 19, 20, 23, 25, 26, 29А, 40, 45, 47, 49, 51;</w:t>
      </w:r>
    </w:p>
    <w:bookmarkEnd w:id="1110"/>
    <w:bookmarkStart w:name="z1120" w:id="1111"/>
    <w:p>
      <w:pPr>
        <w:spacing w:after="0"/>
        <w:ind w:left="0"/>
        <w:jc w:val="both"/>
      </w:pPr>
      <w:r>
        <w:rPr>
          <w:rFonts w:ascii="Times New Roman"/>
          <w:b w:val="false"/>
          <w:i w:val="false"/>
          <w:color w:val="000000"/>
          <w:sz w:val="28"/>
        </w:rPr>
        <w:t>
      Василевская көшесі – 1, 2, 3, 4, 5, 7, 9, 11, 12, 15, 16, 17, 18, 19, 20, 21, 22, 25, 26, 29, 30, 32, 33, 34, 35, 37, 38, 42, 43, 48, 51, 53, 55, 56, 57, 58, 60, 69, 71;</w:t>
      </w:r>
    </w:p>
    <w:bookmarkEnd w:id="1111"/>
    <w:bookmarkStart w:name="z1121" w:id="1112"/>
    <w:p>
      <w:pPr>
        <w:spacing w:after="0"/>
        <w:ind w:left="0"/>
        <w:jc w:val="both"/>
      </w:pPr>
      <w:r>
        <w:rPr>
          <w:rFonts w:ascii="Times New Roman"/>
          <w:b w:val="false"/>
          <w:i w:val="false"/>
          <w:color w:val="000000"/>
          <w:sz w:val="28"/>
        </w:rPr>
        <w:t>
      Жуковский көшесі – 1, 2, 3В, 4, 4А, 4Б, 4В, 5, 5Б, 5В, 6А, 6Б, 6В, 7Б, 7В, 8, 8А, 8Б, 8В, 9Б, 9В, 10, 10А, 10Б, 10В, 13, 14, 14А, 15, 17, 19, 21, 23, 25, 25А, 26, 27Б, 28, 28А, 33Б, 35, 36А, 36Б, 36В, 37, 38, 38А, 39, 40, 40А, 41, 42, 43, 44, 44А, 44Б, 46, 47, 48, 49, 50, 51, 53, 54, 55, 57, 58, 61, 66, 68, 122;</w:t>
      </w:r>
    </w:p>
    <w:bookmarkEnd w:id="1112"/>
    <w:bookmarkStart w:name="z1122" w:id="1113"/>
    <w:p>
      <w:pPr>
        <w:spacing w:after="0"/>
        <w:ind w:left="0"/>
        <w:jc w:val="both"/>
      </w:pPr>
      <w:r>
        <w:rPr>
          <w:rFonts w:ascii="Times New Roman"/>
          <w:b w:val="false"/>
          <w:i w:val="false"/>
          <w:color w:val="000000"/>
          <w:sz w:val="28"/>
        </w:rPr>
        <w:t>
      Иманжанов көшесі – 4, 27, 29, 35, 37, 41, 43, 45, 47, 49, 51, 53, 57;</w:t>
      </w:r>
    </w:p>
    <w:bookmarkEnd w:id="1113"/>
    <w:bookmarkStart w:name="z1123" w:id="1114"/>
    <w:p>
      <w:pPr>
        <w:spacing w:after="0"/>
        <w:ind w:left="0"/>
        <w:jc w:val="both"/>
      </w:pPr>
      <w:r>
        <w:rPr>
          <w:rFonts w:ascii="Times New Roman"/>
          <w:b w:val="false"/>
          <w:i w:val="false"/>
          <w:color w:val="000000"/>
          <w:sz w:val="28"/>
        </w:rPr>
        <w:t>
      Ушинский көшесі – 3, 5, 7, 9, 11, 13, 15, 17, 21, 23, 25, 29, 30, 32, 34, 35, 38, 39, 41, 42, 43, 44, 45, 46, 47, 52, 53, 54, 55, 56, 57, 58;</w:t>
      </w:r>
    </w:p>
    <w:bookmarkEnd w:id="1114"/>
    <w:bookmarkStart w:name="z1124" w:id="1115"/>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15"/>
    <w:bookmarkStart w:name="z1125" w:id="1116"/>
    <w:p>
      <w:pPr>
        <w:spacing w:after="0"/>
        <w:ind w:left="0"/>
        <w:jc w:val="both"/>
      </w:pPr>
      <w:r>
        <w:rPr>
          <w:rFonts w:ascii="Times New Roman"/>
          <w:b w:val="false"/>
          <w:i w:val="false"/>
          <w:color w:val="000000"/>
          <w:sz w:val="28"/>
        </w:rPr>
        <w:t>
      Рыльский көшесі – 1, 2, 3, 4, 5, 7, 15, 19, 29, 30, 32, 33, 34, 35, 35А, 36, 37, 45, 47;</w:t>
      </w:r>
    </w:p>
    <w:bookmarkEnd w:id="1116"/>
    <w:bookmarkStart w:name="z1126" w:id="1117"/>
    <w:p>
      <w:pPr>
        <w:spacing w:after="0"/>
        <w:ind w:left="0"/>
        <w:jc w:val="both"/>
      </w:pPr>
      <w:r>
        <w:rPr>
          <w:rFonts w:ascii="Times New Roman"/>
          <w:b w:val="false"/>
          <w:i w:val="false"/>
          <w:color w:val="000000"/>
          <w:sz w:val="28"/>
        </w:rPr>
        <w:t>
      Ряжский тұйық көшесі – 1, 3, 4, 7, 7А, 8, 9, 9А, 11, 12, 15, 17, 21, 23, 24, 26, 28;</w:t>
      </w:r>
    </w:p>
    <w:bookmarkEnd w:id="1117"/>
    <w:bookmarkStart w:name="z1127" w:id="1118"/>
    <w:p>
      <w:pPr>
        <w:spacing w:after="0"/>
        <w:ind w:left="0"/>
        <w:jc w:val="both"/>
      </w:pPr>
      <w:r>
        <w:rPr>
          <w:rFonts w:ascii="Times New Roman"/>
          <w:b w:val="false"/>
          <w:i w:val="false"/>
          <w:color w:val="000000"/>
          <w:sz w:val="28"/>
        </w:rPr>
        <w:t>
      Методическая көшесі – 1, 2, 2А, 3, 4,6, 7, 7А, 8, 9, 10, 11, 12, 14, 15, 16, 17, 18, 20, 22, 24;</w:t>
      </w:r>
    </w:p>
    <w:bookmarkEnd w:id="1118"/>
    <w:bookmarkStart w:name="z1128" w:id="1119"/>
    <w:p>
      <w:pPr>
        <w:spacing w:after="0"/>
        <w:ind w:left="0"/>
        <w:jc w:val="both"/>
      </w:pPr>
      <w:r>
        <w:rPr>
          <w:rFonts w:ascii="Times New Roman"/>
          <w:b w:val="false"/>
          <w:i w:val="false"/>
          <w:color w:val="000000"/>
          <w:sz w:val="28"/>
        </w:rPr>
        <w:t>
      Неверов көшесі – 1, 2, 3, 4, 5, 6, 7, 8, 9, 10, 17, 17А, 18, 18А, 18Б, 19, 20, 21, 22, 23, 24, 26, 99, 101, 101А;</w:t>
      </w:r>
    </w:p>
    <w:bookmarkEnd w:id="1119"/>
    <w:bookmarkStart w:name="z1129" w:id="1120"/>
    <w:p>
      <w:pPr>
        <w:spacing w:after="0"/>
        <w:ind w:left="0"/>
        <w:jc w:val="both"/>
      </w:pPr>
      <w:r>
        <w:rPr>
          <w:rFonts w:ascii="Times New Roman"/>
          <w:b w:val="false"/>
          <w:i w:val="false"/>
          <w:color w:val="000000"/>
          <w:sz w:val="28"/>
        </w:rPr>
        <w:t>
      Заслонов көшесі – 4А,18, 31/2, 31/3, 34, 44, 46, 50, 50/1,50/2, 75;</w:t>
      </w:r>
    </w:p>
    <w:bookmarkEnd w:id="1120"/>
    <w:bookmarkStart w:name="z1130" w:id="1121"/>
    <w:p>
      <w:pPr>
        <w:spacing w:after="0"/>
        <w:ind w:left="0"/>
        <w:jc w:val="both"/>
      </w:pPr>
      <w:r>
        <w:rPr>
          <w:rFonts w:ascii="Times New Roman"/>
          <w:b w:val="false"/>
          <w:i w:val="false"/>
          <w:color w:val="000000"/>
          <w:sz w:val="28"/>
        </w:rPr>
        <w:t>
      Лебедев көшесі – 1, 3, 4, 5, 6, 7, 8, 9, 10, 11, 12, 13, 14, 15, 16, 17, 19, 21, 38, 40;</w:t>
      </w:r>
    </w:p>
    <w:bookmarkEnd w:id="1121"/>
    <w:bookmarkStart w:name="z1131" w:id="1122"/>
    <w:p>
      <w:pPr>
        <w:spacing w:after="0"/>
        <w:ind w:left="0"/>
        <w:jc w:val="both"/>
      </w:pPr>
      <w:r>
        <w:rPr>
          <w:rFonts w:ascii="Times New Roman"/>
          <w:b w:val="false"/>
          <w:i w:val="false"/>
          <w:color w:val="000000"/>
          <w:sz w:val="28"/>
        </w:rPr>
        <w:t>
      Донская көшесі – 47, 47/1, 49, 52, 52А, 52Б, 53, 54, 55, 57, 59, 61, 63, 65, 67, 69, 71;</w:t>
      </w:r>
    </w:p>
    <w:bookmarkEnd w:id="1122"/>
    <w:bookmarkStart w:name="z1132" w:id="1123"/>
    <w:p>
      <w:pPr>
        <w:spacing w:after="0"/>
        <w:ind w:left="0"/>
        <w:jc w:val="both"/>
      </w:pPr>
      <w:r>
        <w:rPr>
          <w:rFonts w:ascii="Times New Roman"/>
          <w:b w:val="false"/>
          <w:i w:val="false"/>
          <w:color w:val="000000"/>
          <w:sz w:val="28"/>
        </w:rPr>
        <w:t xml:space="preserve">
      2-Пятилетка көшесі – 60, 60/1, 60/2, 62, 82; </w:t>
      </w:r>
    </w:p>
    <w:bookmarkEnd w:id="1123"/>
    <w:bookmarkStart w:name="z1133" w:id="1124"/>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12А, 12Б, 13, 14, 14А, 14Б, 15; </w:t>
      </w:r>
    </w:p>
    <w:bookmarkEnd w:id="1124"/>
    <w:bookmarkStart w:name="z1134" w:id="1125"/>
    <w:p>
      <w:pPr>
        <w:spacing w:after="0"/>
        <w:ind w:left="0"/>
        <w:jc w:val="both"/>
      </w:pPr>
      <w:r>
        <w:rPr>
          <w:rFonts w:ascii="Times New Roman"/>
          <w:b w:val="false"/>
          <w:i w:val="false"/>
          <w:color w:val="000000"/>
          <w:sz w:val="28"/>
        </w:rPr>
        <w:t>
      Норильский тұйық көшесі – 1, 2, 4, 8, 9, 9А, 10А, 11, 12, 12А, 13, 14, 16, 16А, 17, 18А, 19, 20, 20А, 21, 22, 23, 24, 24А, 25, 26, 26А, 30;</w:t>
      </w:r>
    </w:p>
    <w:bookmarkEnd w:id="1125"/>
    <w:bookmarkStart w:name="z1135" w:id="1126"/>
    <w:p>
      <w:pPr>
        <w:spacing w:after="0"/>
        <w:ind w:left="0"/>
        <w:jc w:val="both"/>
      </w:pPr>
      <w:r>
        <w:rPr>
          <w:rFonts w:ascii="Times New Roman"/>
          <w:b w:val="false"/>
          <w:i w:val="false"/>
          <w:color w:val="000000"/>
          <w:sz w:val="28"/>
        </w:rPr>
        <w:t xml:space="preserve">
      Ковалевская көшесі – 5, 7, 16, 19, 21, 22, 30, 31, 34, 35, 36, 36А; </w:t>
      </w:r>
    </w:p>
    <w:bookmarkEnd w:id="1126"/>
    <w:bookmarkStart w:name="z1136" w:id="1127"/>
    <w:p>
      <w:pPr>
        <w:spacing w:after="0"/>
        <w:ind w:left="0"/>
        <w:jc w:val="both"/>
      </w:pPr>
      <w:r>
        <w:rPr>
          <w:rFonts w:ascii="Times New Roman"/>
          <w:b w:val="false"/>
          <w:i w:val="false"/>
          <w:color w:val="000000"/>
          <w:sz w:val="28"/>
        </w:rPr>
        <w:t>
      Черемховская көшесі – 4, 6, 7, 8/1, 10, 10А, 10Б, 10Г, 11А, 15, 16, 17А, 19А, 19Б, 21, 23, 24, 26, 28, 29, 29/1, 30, 31, 32, 35, 37, 38, 44, 46, 50, 51, 52, 54, 56, 64;</w:t>
      </w:r>
    </w:p>
    <w:bookmarkEnd w:id="1127"/>
    <w:bookmarkStart w:name="z1137" w:id="1128"/>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120, 123, 125;</w:t>
      </w:r>
    </w:p>
    <w:bookmarkEnd w:id="1128"/>
    <w:bookmarkStart w:name="z1138" w:id="1129"/>
    <w:p>
      <w:pPr>
        <w:spacing w:after="0"/>
        <w:ind w:left="0"/>
        <w:jc w:val="both"/>
      </w:pPr>
      <w:r>
        <w:rPr>
          <w:rFonts w:ascii="Times New Roman"/>
          <w:b w:val="false"/>
          <w:i w:val="false"/>
          <w:color w:val="000000"/>
          <w:sz w:val="28"/>
        </w:rPr>
        <w:t>
      Мясников көшесі – 2, 3, 4, 5, 6, 7, 8, 9, 10, 11, 12, 13, 14, 15, 16, 17, 17/1,18, 19, 20, 21, 22, 24, 25, 26, 27, 28, 29, 31, 32, 34, 37, 38, 39, 40, 41, 42, 43, 44, 45, 46, 47, 48, 49, 51, 52, 53, 54, 55, 57, 58, 59, 60, 61, 62, 64, 65, 67, 68, 69, 70, 73, 75, 80, 83, 84, 87, 91, 94, 105, 107, 109, 111, 113, 115, 117, 123, 125, 126, 127, 129, 130, 131, 132;</w:t>
      </w:r>
    </w:p>
    <w:bookmarkEnd w:id="1129"/>
    <w:bookmarkStart w:name="z1139" w:id="1130"/>
    <w:p>
      <w:pPr>
        <w:spacing w:after="0"/>
        <w:ind w:left="0"/>
        <w:jc w:val="both"/>
      </w:pPr>
      <w:r>
        <w:rPr>
          <w:rFonts w:ascii="Times New Roman"/>
          <w:b w:val="false"/>
          <w:i w:val="false"/>
          <w:color w:val="000000"/>
          <w:sz w:val="28"/>
        </w:rPr>
        <w:t>
      Карьерная көшесі – 14, 15;</w:t>
      </w:r>
    </w:p>
    <w:bookmarkEnd w:id="1130"/>
    <w:bookmarkStart w:name="z1140" w:id="1131"/>
    <w:p>
      <w:pPr>
        <w:spacing w:after="0"/>
        <w:ind w:left="0"/>
        <w:jc w:val="both"/>
      </w:pPr>
      <w:r>
        <w:rPr>
          <w:rFonts w:ascii="Times New Roman"/>
          <w:b w:val="false"/>
          <w:i w:val="false"/>
          <w:color w:val="000000"/>
          <w:sz w:val="28"/>
        </w:rPr>
        <w:t>
      Павлодар көшесі – 1, 3, 4, 5, 6, 7, 8, 9, 10, 11, 12, 14, 15, 16, 17, 18, 20, 21, 23, 24, 25, 27, 28, 31, 33, 35, 36, 37, 38, 39, 40, 41, 42, 43, 44, 45, 46, 47, 50, 51, 52, 55, 59, 60, 62, 63, 68, 70, 72, 73, 75, 77, 78, 79, 80, 81, 82, 87, 89, 93, 95, 97, 101, 103, 105, 106, 107, 110, 112, 113, 114, 115, 116, 117, 120, 121, 122, 125, 126, 127, 128, 130, 132.</w:t>
      </w:r>
    </w:p>
    <w:bookmarkEnd w:id="1131"/>
    <w:bookmarkStart w:name="z1141" w:id="1132"/>
    <w:p>
      <w:pPr>
        <w:spacing w:after="0"/>
        <w:ind w:left="0"/>
        <w:jc w:val="left"/>
      </w:pPr>
      <w:r>
        <w:rPr>
          <w:rFonts w:ascii="Times New Roman"/>
          <w:b/>
          <w:i w:val="false"/>
          <w:color w:val="000000"/>
        </w:rPr>
        <w:t xml:space="preserve"> №121 сайлау учаскесі</w:t>
      </w:r>
    </w:p>
    <w:bookmarkEnd w:id="1132"/>
    <w:bookmarkStart w:name="z1142" w:id="11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33"/>
    <w:bookmarkStart w:name="z1143" w:id="1134"/>
    <w:p>
      <w:pPr>
        <w:spacing w:after="0"/>
        <w:ind w:left="0"/>
        <w:jc w:val="both"/>
      </w:pPr>
      <w:r>
        <w:rPr>
          <w:rFonts w:ascii="Times New Roman"/>
          <w:b w:val="false"/>
          <w:i w:val="false"/>
          <w:color w:val="000000"/>
          <w:sz w:val="28"/>
        </w:rPr>
        <w:t>
      Шекаралары:</w:t>
      </w:r>
    </w:p>
    <w:bookmarkEnd w:id="1134"/>
    <w:bookmarkStart w:name="z1144" w:id="1135"/>
    <w:p>
      <w:pPr>
        <w:spacing w:after="0"/>
        <w:ind w:left="0"/>
        <w:jc w:val="both"/>
      </w:pPr>
      <w:r>
        <w:rPr>
          <w:rFonts w:ascii="Times New Roman"/>
          <w:b w:val="false"/>
          <w:i w:val="false"/>
          <w:color w:val="000000"/>
          <w:sz w:val="28"/>
        </w:rPr>
        <w:t>
      Кемеровская көшесі – 4У, 5У, 6У, 7,7У, 8, 8У, 9, 9У,10, 10У, 11, 12, 12У, 14, 14У, 15, 16/1, 17, 18, 19, 20, 21, 22, 24, 25, 26, 28/1, 28/2, 29/1, 37, 42, 46, 47, 48, 49, 50, 51, 53, 55, 57, 59, 61,63,65, 67,69, 95, 97, 113, 114;</w:t>
      </w:r>
    </w:p>
    <w:bookmarkEnd w:id="1135"/>
    <w:bookmarkStart w:name="z1145" w:id="1136"/>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71, 72, 73, 74, 76, 78, 79, 80, 81, 81/1, 82, 84, 86, 87, 88, 89, 90, 91, 92, 93, 94, 96, 97, 98, 99, 100, 102, 103,104, 105, 106, 108, 110, 112, 114, 116, 118, 120, 122, 124, 126, 128, 130, 132, 138;</w:t>
      </w:r>
    </w:p>
    <w:bookmarkEnd w:id="1136"/>
    <w:bookmarkStart w:name="z1146" w:id="1137"/>
    <w:p>
      <w:pPr>
        <w:spacing w:after="0"/>
        <w:ind w:left="0"/>
        <w:jc w:val="both"/>
      </w:pPr>
      <w:r>
        <w:rPr>
          <w:rFonts w:ascii="Times New Roman"/>
          <w:b w:val="false"/>
          <w:i w:val="false"/>
          <w:color w:val="000000"/>
          <w:sz w:val="28"/>
        </w:rPr>
        <w:t>
      Методическая көшесі – 35, 41, 43;</w:t>
      </w:r>
    </w:p>
    <w:bookmarkEnd w:id="1137"/>
    <w:bookmarkStart w:name="z1147" w:id="1138"/>
    <w:p>
      <w:pPr>
        <w:spacing w:after="0"/>
        <w:ind w:left="0"/>
        <w:jc w:val="both"/>
      </w:pPr>
      <w:r>
        <w:rPr>
          <w:rFonts w:ascii="Times New Roman"/>
          <w:b w:val="false"/>
          <w:i w:val="false"/>
          <w:color w:val="000000"/>
          <w:sz w:val="28"/>
        </w:rPr>
        <w:t xml:space="preserve">
      Шаханская көшесі – 4, 4/1, 6, 9, 12, 13, 15, 17, 18, 21, 23, 25, 27, 29, 31, 33, 35, 37, 38/1, 43/1, 69, 69/1, 96; </w:t>
      </w:r>
    </w:p>
    <w:bookmarkEnd w:id="1138"/>
    <w:bookmarkStart w:name="z1148" w:id="1139"/>
    <w:p>
      <w:pPr>
        <w:spacing w:after="0"/>
        <w:ind w:left="0"/>
        <w:jc w:val="both"/>
      </w:pPr>
      <w:r>
        <w:rPr>
          <w:rFonts w:ascii="Times New Roman"/>
          <w:b w:val="false"/>
          <w:i w:val="false"/>
          <w:color w:val="000000"/>
          <w:sz w:val="28"/>
        </w:rPr>
        <w:t xml:space="preserve">
      Шұбаркөл көшесі – 70, 71, 73, 76, 77, 81, 83, 84, 85, 86, 87, 88, 89, 91, 92, 93, 94, 95, 96, 97, 98, 99, 100, 103, 106, 107, 108, 109, 110, 112, 113; </w:t>
      </w:r>
    </w:p>
    <w:bookmarkEnd w:id="1139"/>
    <w:bookmarkStart w:name="z1149" w:id="1140"/>
    <w:p>
      <w:pPr>
        <w:spacing w:after="0"/>
        <w:ind w:left="0"/>
        <w:jc w:val="both"/>
      </w:pPr>
      <w:r>
        <w:rPr>
          <w:rFonts w:ascii="Times New Roman"/>
          <w:b w:val="false"/>
          <w:i w:val="false"/>
          <w:color w:val="000000"/>
          <w:sz w:val="28"/>
        </w:rPr>
        <w:t>
      Екібастұз көшесі – 1, 6, 7, 8, 10, 10/1, 11, 15, 18, 19, 22, 25, 26, 27А, 28, 32/1, 33, 34А, 36, 37, 38, 40, 41, 41/1, 43, 48, 50, 52, 54, 56, 58, 59А, 59Б, 61, 62,63, 64, 65/1, 66, 67, 68, 69, 70, 71, 72, 73, 74, 75, 77, 79, 81, 83, 85, 87, 89, 91, 92, 93, 94, 96, 97, 98, 100, 103, 104, 105, 106, 107, 108, 109, 115, 117, 119, 121, 123, 125, 127, 129, 131, 137, 139, 141, 143, 145, 147, 149, 151, 153, 155, 157;</w:t>
      </w:r>
    </w:p>
    <w:bookmarkEnd w:id="1140"/>
    <w:bookmarkStart w:name="z1150" w:id="1141"/>
    <w:p>
      <w:pPr>
        <w:spacing w:after="0"/>
        <w:ind w:left="0"/>
        <w:jc w:val="both"/>
      </w:pPr>
      <w:r>
        <w:rPr>
          <w:rFonts w:ascii="Times New Roman"/>
          <w:b w:val="false"/>
          <w:i w:val="false"/>
          <w:color w:val="000000"/>
          <w:sz w:val="28"/>
        </w:rPr>
        <w:t>
      Жасыл лог - 1 – 1, 5;</w:t>
      </w:r>
    </w:p>
    <w:bookmarkEnd w:id="1141"/>
    <w:bookmarkStart w:name="z1151" w:id="1142"/>
    <w:p>
      <w:pPr>
        <w:spacing w:after="0"/>
        <w:ind w:left="0"/>
        <w:jc w:val="both"/>
      </w:pPr>
      <w:r>
        <w:rPr>
          <w:rFonts w:ascii="Times New Roman"/>
          <w:b w:val="false"/>
          <w:i w:val="false"/>
          <w:color w:val="000000"/>
          <w:sz w:val="28"/>
        </w:rPr>
        <w:t>
      Жасыл лог - 2 – 3, 5, 6, 10;</w:t>
      </w:r>
    </w:p>
    <w:bookmarkEnd w:id="1142"/>
    <w:bookmarkStart w:name="z1152" w:id="1143"/>
    <w:p>
      <w:pPr>
        <w:spacing w:after="0"/>
        <w:ind w:left="0"/>
        <w:jc w:val="both"/>
      </w:pPr>
      <w:r>
        <w:rPr>
          <w:rFonts w:ascii="Times New Roman"/>
          <w:b w:val="false"/>
          <w:i w:val="false"/>
          <w:color w:val="000000"/>
          <w:sz w:val="28"/>
        </w:rPr>
        <w:t>
      Жасыл лог - 3 – 4, 6, 7 ,8;</w:t>
      </w:r>
    </w:p>
    <w:bookmarkEnd w:id="1143"/>
    <w:bookmarkStart w:name="z1153" w:id="1144"/>
    <w:p>
      <w:pPr>
        <w:spacing w:after="0"/>
        <w:ind w:left="0"/>
        <w:jc w:val="both"/>
      </w:pPr>
      <w:r>
        <w:rPr>
          <w:rFonts w:ascii="Times New Roman"/>
          <w:b w:val="false"/>
          <w:i w:val="false"/>
          <w:color w:val="000000"/>
          <w:sz w:val="28"/>
        </w:rPr>
        <w:t>
      Жасыл лог - 4 – 1, 4, 3, 5, 6, 7, 8, 9, 11;</w:t>
      </w:r>
    </w:p>
    <w:bookmarkEnd w:id="1144"/>
    <w:bookmarkStart w:name="z1154" w:id="1145"/>
    <w:p>
      <w:pPr>
        <w:spacing w:after="0"/>
        <w:ind w:left="0"/>
        <w:jc w:val="both"/>
      </w:pPr>
      <w:r>
        <w:rPr>
          <w:rFonts w:ascii="Times New Roman"/>
          <w:b w:val="false"/>
          <w:i w:val="false"/>
          <w:color w:val="000000"/>
          <w:sz w:val="28"/>
        </w:rPr>
        <w:t>
      Жасыл лог - 5 – 3, 4, 5;</w:t>
      </w:r>
    </w:p>
    <w:bookmarkEnd w:id="1145"/>
    <w:bookmarkStart w:name="z1155" w:id="1146"/>
    <w:p>
      <w:pPr>
        <w:spacing w:after="0"/>
        <w:ind w:left="0"/>
        <w:jc w:val="both"/>
      </w:pPr>
      <w:r>
        <w:rPr>
          <w:rFonts w:ascii="Times New Roman"/>
          <w:b w:val="false"/>
          <w:i w:val="false"/>
          <w:color w:val="000000"/>
          <w:sz w:val="28"/>
        </w:rPr>
        <w:t>
      Жасыл лог - 6 – 3, 4, 6, 7, 8;</w:t>
      </w:r>
    </w:p>
    <w:bookmarkEnd w:id="1146"/>
    <w:bookmarkStart w:name="z1156" w:id="1147"/>
    <w:p>
      <w:pPr>
        <w:spacing w:after="0"/>
        <w:ind w:left="0"/>
        <w:jc w:val="both"/>
      </w:pPr>
      <w:r>
        <w:rPr>
          <w:rFonts w:ascii="Times New Roman"/>
          <w:b w:val="false"/>
          <w:i w:val="false"/>
          <w:color w:val="000000"/>
          <w:sz w:val="28"/>
        </w:rPr>
        <w:t>
      Жасыл лог - 7 – 4, 5, 6, 7, 8;</w:t>
      </w:r>
    </w:p>
    <w:bookmarkEnd w:id="1147"/>
    <w:bookmarkStart w:name="z1157" w:id="1148"/>
    <w:p>
      <w:pPr>
        <w:spacing w:after="0"/>
        <w:ind w:left="0"/>
        <w:jc w:val="both"/>
      </w:pPr>
      <w:r>
        <w:rPr>
          <w:rFonts w:ascii="Times New Roman"/>
          <w:b w:val="false"/>
          <w:i w:val="false"/>
          <w:color w:val="000000"/>
          <w:sz w:val="28"/>
        </w:rPr>
        <w:t>
      Жасыл лог - 8 – 3, 4, 5, 6, 7, 8;</w:t>
      </w:r>
    </w:p>
    <w:bookmarkEnd w:id="1148"/>
    <w:bookmarkStart w:name="z1158" w:id="1149"/>
    <w:p>
      <w:pPr>
        <w:spacing w:after="0"/>
        <w:ind w:left="0"/>
        <w:jc w:val="both"/>
      </w:pPr>
      <w:r>
        <w:rPr>
          <w:rFonts w:ascii="Times New Roman"/>
          <w:b w:val="false"/>
          <w:i w:val="false"/>
          <w:color w:val="000000"/>
          <w:sz w:val="28"/>
        </w:rPr>
        <w:t xml:space="preserve">
      Жасыл лог - 9 – 3, 4, 5, 6, 7, 8; </w:t>
      </w:r>
    </w:p>
    <w:bookmarkEnd w:id="1149"/>
    <w:bookmarkStart w:name="z1159" w:id="1150"/>
    <w:p>
      <w:pPr>
        <w:spacing w:after="0"/>
        <w:ind w:left="0"/>
        <w:jc w:val="both"/>
      </w:pPr>
      <w:r>
        <w:rPr>
          <w:rFonts w:ascii="Times New Roman"/>
          <w:b w:val="false"/>
          <w:i w:val="false"/>
          <w:color w:val="000000"/>
          <w:sz w:val="28"/>
        </w:rPr>
        <w:t xml:space="preserve">
      Жасыл лог- 10 – 4, 6, 8; </w:t>
      </w:r>
    </w:p>
    <w:bookmarkEnd w:id="1150"/>
    <w:bookmarkStart w:name="z1160" w:id="1151"/>
    <w:p>
      <w:pPr>
        <w:spacing w:after="0"/>
        <w:ind w:left="0"/>
        <w:jc w:val="both"/>
      </w:pPr>
      <w:r>
        <w:rPr>
          <w:rFonts w:ascii="Times New Roman"/>
          <w:b w:val="false"/>
          <w:i w:val="false"/>
          <w:color w:val="000000"/>
          <w:sz w:val="28"/>
        </w:rPr>
        <w:t>
      Рубцовский тұйық көшесі – 3, 4, 5, 6, 7, 8, 9, 10, 11, 12, 13.</w:t>
      </w:r>
    </w:p>
    <w:bookmarkEnd w:id="1151"/>
    <w:bookmarkStart w:name="z1161" w:id="1152"/>
    <w:p>
      <w:pPr>
        <w:spacing w:after="0"/>
        <w:ind w:left="0"/>
        <w:jc w:val="left"/>
      </w:pPr>
      <w:r>
        <w:rPr>
          <w:rFonts w:ascii="Times New Roman"/>
          <w:b/>
          <w:i w:val="false"/>
          <w:color w:val="000000"/>
        </w:rPr>
        <w:t xml:space="preserve"> №122 сайлау учаскесі</w:t>
      </w:r>
    </w:p>
    <w:bookmarkEnd w:id="1152"/>
    <w:bookmarkStart w:name="z1162" w:id="11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53"/>
    <w:bookmarkStart w:name="z1163" w:id="1154"/>
    <w:p>
      <w:pPr>
        <w:spacing w:after="0"/>
        <w:ind w:left="0"/>
        <w:jc w:val="both"/>
      </w:pPr>
      <w:r>
        <w:rPr>
          <w:rFonts w:ascii="Times New Roman"/>
          <w:b w:val="false"/>
          <w:i w:val="false"/>
          <w:color w:val="000000"/>
          <w:sz w:val="28"/>
        </w:rPr>
        <w:t>
      Шекаралары:</w:t>
      </w:r>
    </w:p>
    <w:bookmarkEnd w:id="1154"/>
    <w:bookmarkStart w:name="z1164" w:id="1155"/>
    <w:p>
      <w:pPr>
        <w:spacing w:after="0"/>
        <w:ind w:left="0"/>
        <w:jc w:val="both"/>
      </w:pPr>
      <w:r>
        <w:rPr>
          <w:rFonts w:ascii="Times New Roman"/>
          <w:b w:val="false"/>
          <w:i w:val="false"/>
          <w:color w:val="000000"/>
          <w:sz w:val="28"/>
        </w:rPr>
        <w:t>
      Арктическая көшесі – 3, 5, 8, 9, 10, 11, 12, 13, 15, 16, 17, 19, 21, 23, 25, 27, 29, 31, 33, 35;</w:t>
      </w:r>
    </w:p>
    <w:bookmarkEnd w:id="1155"/>
    <w:bookmarkStart w:name="z1165" w:id="1156"/>
    <w:p>
      <w:pPr>
        <w:spacing w:after="0"/>
        <w:ind w:left="0"/>
        <w:jc w:val="both"/>
      </w:pPr>
      <w:r>
        <w:rPr>
          <w:rFonts w:ascii="Times New Roman"/>
          <w:b w:val="false"/>
          <w:i w:val="false"/>
          <w:color w:val="000000"/>
          <w:sz w:val="28"/>
        </w:rPr>
        <w:t xml:space="preserve">
       Ачинский тұйық көшесі – 3, 5А, 6, 7, 8, 9, 10, 12, 13, 14, 15, 16, 17, 18, 19, 20, 21, 22, 23, 24, 25; </w:t>
      </w:r>
    </w:p>
    <w:bookmarkEnd w:id="1156"/>
    <w:bookmarkStart w:name="z1166" w:id="1157"/>
    <w:p>
      <w:pPr>
        <w:spacing w:after="0"/>
        <w:ind w:left="0"/>
        <w:jc w:val="both"/>
      </w:pPr>
      <w:r>
        <w:rPr>
          <w:rFonts w:ascii="Times New Roman"/>
          <w:b w:val="false"/>
          <w:i w:val="false"/>
          <w:color w:val="000000"/>
          <w:sz w:val="28"/>
        </w:rPr>
        <w:t>
      Веснин көшесі – 1, 2, 3, 4, 5, 6, 8, 9, 11, 12, 13, 14, 15, 16, 17, 18, 19, 20, 21, 22, 23, 24, 25, 26, 27, 28, 29, 30, 31, 32, 33, 34;</w:t>
      </w:r>
    </w:p>
    <w:bookmarkEnd w:id="1157"/>
    <w:bookmarkStart w:name="z1167" w:id="1158"/>
    <w:p>
      <w:pPr>
        <w:spacing w:after="0"/>
        <w:ind w:left="0"/>
        <w:jc w:val="both"/>
      </w:pPr>
      <w:r>
        <w:rPr>
          <w:rFonts w:ascii="Times New Roman"/>
          <w:b w:val="false"/>
          <w:i w:val="false"/>
          <w:color w:val="000000"/>
          <w:sz w:val="28"/>
        </w:rPr>
        <w:t xml:space="preserve">
      Донецкая көшесі – 22, 24, 26, 30, 34, 38, 40, 42, 44, 46, 47, 48, 49, 50, 51, 52, 52/1, 53, 54, 56, 58, 59, 60, 61, 61А, 62, 64, 66, 68, 70, 71, 72, 74, 75, 76, 79, 81, 81/2, 82, 83, 84, 84А, 85, 87, 88, 89, 90, 92, 93, 94, 95, 96, 97, 99, 100, 101; </w:t>
      </w:r>
    </w:p>
    <w:bookmarkEnd w:id="1158"/>
    <w:bookmarkStart w:name="z1168" w:id="1159"/>
    <w:p>
      <w:pPr>
        <w:spacing w:after="0"/>
        <w:ind w:left="0"/>
        <w:jc w:val="both"/>
      </w:pPr>
      <w:r>
        <w:rPr>
          <w:rFonts w:ascii="Times New Roman"/>
          <w:b w:val="false"/>
          <w:i w:val="false"/>
          <w:color w:val="000000"/>
          <w:sz w:val="28"/>
        </w:rPr>
        <w:t>
      Зуев – Ордынца көшесі – 8А, 11, 12, 16, 18, 19, 20;</w:t>
      </w:r>
    </w:p>
    <w:bookmarkEnd w:id="1159"/>
    <w:bookmarkStart w:name="z1169" w:id="1160"/>
    <w:p>
      <w:pPr>
        <w:spacing w:after="0"/>
        <w:ind w:left="0"/>
        <w:jc w:val="both"/>
      </w:pPr>
      <w:r>
        <w:rPr>
          <w:rFonts w:ascii="Times New Roman"/>
          <w:b w:val="false"/>
          <w:i w:val="false"/>
          <w:color w:val="000000"/>
          <w:sz w:val="28"/>
        </w:rPr>
        <w:t>
      Индустрия көшесі – 1, 2, 3, 3А, 6, 8, 12, 13, 13а, 14, 15, 15А, 16, 17, 17А, 17Б, 17В, 18, 19А, 20, 21, 21А, 22, 23, 24, 25, 26, 28, 29, 29А, 30, 30А, 31, 33, 34, 35, 35А, 36, 38, 39, 39а, 40, 41А, 42, 44, 45, 45/2, 46, 47, 47А, 50, 52, 53, 54, 58, 61, 63, 64, 66, 68, 69, 70, 71, 72, 73, 74, 75, 76, 78, 80, 88, 89, 90, 91, 92, 93, 94, 95, 96, 97, 100, 103, 104, 105, 106, 109, 110, 111, 112, 113, 114, 118, 119, 124, 126, 128;</w:t>
      </w:r>
    </w:p>
    <w:bookmarkEnd w:id="1160"/>
    <w:bookmarkStart w:name="z1170" w:id="1161"/>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161"/>
    <w:bookmarkStart w:name="z1171" w:id="1162"/>
    <w:p>
      <w:pPr>
        <w:spacing w:after="0"/>
        <w:ind w:left="0"/>
        <w:jc w:val="both"/>
      </w:pPr>
      <w:r>
        <w:rPr>
          <w:rFonts w:ascii="Times New Roman"/>
          <w:b w:val="false"/>
          <w:i w:val="false"/>
          <w:color w:val="000000"/>
          <w:sz w:val="28"/>
        </w:rPr>
        <w:t>
      Кооперация тұйық көшесі – 1, 3, 4, 5, 6, 7, 8, 9, 10, 11, 12, 13, 15, 16, 17, 18, 19, 20;</w:t>
      </w:r>
    </w:p>
    <w:bookmarkEnd w:id="1162"/>
    <w:bookmarkStart w:name="z1172" w:id="1163"/>
    <w:p>
      <w:pPr>
        <w:spacing w:after="0"/>
        <w:ind w:left="0"/>
        <w:jc w:val="both"/>
      </w:pPr>
      <w:r>
        <w:rPr>
          <w:rFonts w:ascii="Times New Roman"/>
          <w:b w:val="false"/>
          <w:i w:val="false"/>
          <w:color w:val="000000"/>
          <w:sz w:val="28"/>
        </w:rPr>
        <w:t>
      Кольский тұйық көшесі – 3А, 5, 6, 7, 8, 9, 10, 14;</w:t>
      </w:r>
    </w:p>
    <w:bookmarkEnd w:id="1163"/>
    <w:bookmarkStart w:name="z1173" w:id="1164"/>
    <w:p>
      <w:pPr>
        <w:spacing w:after="0"/>
        <w:ind w:left="0"/>
        <w:jc w:val="both"/>
      </w:pPr>
      <w:r>
        <w:rPr>
          <w:rFonts w:ascii="Times New Roman"/>
          <w:b w:val="false"/>
          <w:i w:val="false"/>
          <w:color w:val="000000"/>
          <w:sz w:val="28"/>
        </w:rPr>
        <w:t>
      Кооперация көшесі – 1, 1А, 1Б, 2, 2А, 3, 3А, 4А, 5, 5А, 6А, 7А, 8А, 10А, 12, 13, 16, 17, 18, 19, 19А, 20, 21, 22, 22А, 26, 28, 29, 30, 31, 32, 33, 34, 36, 37А, 37, 39, 39А, 40, 41, 47, 49, 55, 56, 56А, 58, 59, 61, 61а, 62, 64, 67, 67А, 69, 70, 71, 71А, 73, 73А, 74А, 75, 76, 76А, 78А, 80А, 81, 84, 86А, 88, 88А, 89, 92А, 96, 97, 98, 99, 100, 101, 102, 104, 105, 106, 109, 111, 113, 115, 121, 125;</w:t>
      </w:r>
    </w:p>
    <w:bookmarkEnd w:id="1164"/>
    <w:bookmarkStart w:name="z1174" w:id="1165"/>
    <w:p>
      <w:pPr>
        <w:spacing w:after="0"/>
        <w:ind w:left="0"/>
        <w:jc w:val="both"/>
      </w:pPr>
      <w:r>
        <w:rPr>
          <w:rFonts w:ascii="Times New Roman"/>
          <w:b w:val="false"/>
          <w:i w:val="false"/>
          <w:color w:val="000000"/>
          <w:sz w:val="28"/>
        </w:rPr>
        <w:t>
      Луганский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165"/>
    <w:bookmarkStart w:name="z1175" w:id="1166"/>
    <w:p>
      <w:pPr>
        <w:spacing w:after="0"/>
        <w:ind w:left="0"/>
        <w:jc w:val="both"/>
      </w:pPr>
      <w:r>
        <w:rPr>
          <w:rFonts w:ascii="Times New Roman"/>
          <w:b w:val="false"/>
          <w:i w:val="false"/>
          <w:color w:val="000000"/>
          <w:sz w:val="28"/>
        </w:rPr>
        <w:t>
      Оренбургская көшесі – 6, 8, 10, 15, 16, 17, 18, 19, 20, 22, 23, 24, 25;</w:t>
      </w:r>
    </w:p>
    <w:bookmarkEnd w:id="1166"/>
    <w:bookmarkStart w:name="z1176" w:id="1167"/>
    <w:p>
      <w:pPr>
        <w:spacing w:after="0"/>
        <w:ind w:left="0"/>
        <w:jc w:val="both"/>
      </w:pPr>
      <w:r>
        <w:rPr>
          <w:rFonts w:ascii="Times New Roman"/>
          <w:b w:val="false"/>
          <w:i w:val="false"/>
          <w:color w:val="000000"/>
          <w:sz w:val="28"/>
        </w:rPr>
        <w:t>
      Осакаровск көшесі – 1, 3, 5, 6, 7, 9, 11;</w:t>
      </w:r>
    </w:p>
    <w:bookmarkEnd w:id="1167"/>
    <w:bookmarkStart w:name="z1177" w:id="1168"/>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168"/>
    <w:bookmarkStart w:name="z1178" w:id="1169"/>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106, 107, 108, 109, 112, 113, 114, 117, 118, 119, 121, 122, 122А, 122Б, 123, 124, 125, 126, 127, 128;</w:t>
      </w:r>
    </w:p>
    <w:bookmarkEnd w:id="1169"/>
    <w:bookmarkStart w:name="z1179" w:id="1170"/>
    <w:p>
      <w:pPr>
        <w:spacing w:after="0"/>
        <w:ind w:left="0"/>
        <w:jc w:val="both"/>
      </w:pPr>
      <w:r>
        <w:rPr>
          <w:rFonts w:ascii="Times New Roman"/>
          <w:b w:val="false"/>
          <w:i w:val="false"/>
          <w:color w:val="000000"/>
          <w:sz w:val="28"/>
        </w:rPr>
        <w:t>
      Топар тұйық көшесі – 4, 6, 7, 8, 9, 11, 12, 13, 14;</w:t>
      </w:r>
    </w:p>
    <w:bookmarkEnd w:id="1170"/>
    <w:bookmarkStart w:name="z1180" w:id="1171"/>
    <w:p>
      <w:pPr>
        <w:spacing w:after="0"/>
        <w:ind w:left="0"/>
        <w:jc w:val="both"/>
      </w:pPr>
      <w:r>
        <w:rPr>
          <w:rFonts w:ascii="Times New Roman"/>
          <w:b w:val="false"/>
          <w:i w:val="false"/>
          <w:color w:val="000000"/>
          <w:sz w:val="28"/>
        </w:rPr>
        <w:t>
      Ударная көшесі – 1, 1А, 2Б, 3, 4Б, 5, 6, 6А, 7, 9, 15, 17, 19, 20, 20А, 20Б, 21, 23, 25, 26, 27, 28, 29, 29/1, 30, 31, 33А, 36, 37, 38, 39А, 40, 40А, 42, 42А, 42Б, 44, 44А, 46, 46А, 47, 48, 48А, 49, 49/2, 50, 50А, 52, 53, 54, 55, 56, 57, 58, 59, 60, 61, 62, 62А, 63, 64, 65, 67, 69, 71, 73, 75, 92, 93, 95, 96, 97, 98А, 99, 100, 101, 102, 103, 105, 106, 114, 122, 124, 126, 128;</w:t>
      </w:r>
    </w:p>
    <w:bookmarkEnd w:id="1171"/>
    <w:bookmarkStart w:name="z1181" w:id="1172"/>
    <w:p>
      <w:pPr>
        <w:spacing w:after="0"/>
        <w:ind w:left="0"/>
        <w:jc w:val="both"/>
      </w:pPr>
      <w:r>
        <w:rPr>
          <w:rFonts w:ascii="Times New Roman"/>
          <w:b w:val="false"/>
          <w:i w:val="false"/>
          <w:color w:val="000000"/>
          <w:sz w:val="28"/>
        </w:rPr>
        <w:t>
      Шушенский тұйық көшесі – 2, 3, 6, 7, 8, 9, 10, 11;</w:t>
      </w:r>
    </w:p>
    <w:bookmarkEnd w:id="1172"/>
    <w:bookmarkStart w:name="z1182" w:id="1173"/>
    <w:p>
      <w:pPr>
        <w:spacing w:after="0"/>
        <w:ind w:left="0"/>
        <w:jc w:val="both"/>
      </w:pPr>
      <w:r>
        <w:rPr>
          <w:rFonts w:ascii="Times New Roman"/>
          <w:b w:val="false"/>
          <w:i w:val="false"/>
          <w:color w:val="000000"/>
          <w:sz w:val="28"/>
        </w:rPr>
        <w:t>
      Чусовская тұйық көшесі – 3, 4, 5, 6, 8;</w:t>
      </w:r>
    </w:p>
    <w:bookmarkEnd w:id="1173"/>
    <w:bookmarkStart w:name="z1183" w:id="1174"/>
    <w:p>
      <w:pPr>
        <w:spacing w:after="0"/>
        <w:ind w:left="0"/>
        <w:jc w:val="both"/>
      </w:pPr>
      <w:r>
        <w:rPr>
          <w:rFonts w:ascii="Times New Roman"/>
          <w:b w:val="false"/>
          <w:i w:val="false"/>
          <w:color w:val="000000"/>
          <w:sz w:val="28"/>
        </w:rPr>
        <w:t>
      Анри Барбюс көшесі – 1, 2, 4, 6, 7, 8, 9, 10, 11, 12, 13, 14, 16, 17, 18, 19, 20, 21, 22, 23, 24, 25, 26, 27, 28, 29, 30, 32, 33, 34, 35, 36, 37, 38, 39, 40, 41, 42, 43, 44, 45, 46, 47, 48, 49, 50, 51, 52, 53, 55, 57, 59, 61, 62, 63, 64, 65, 66, 67, 68, 69, 70, 71, 72, 73, 74, 75, 76, 77, 78, 79, 80, 81, 82, 83, 84, 85, 86, 87, 88, 89, 90, 91, 92, 94, 95, 96, 97, 98, 99, 100, 101, 102, 103, 104, 105, 106, 107,108, 109, 110, 111, 111А, 112, 113, 114, 115, 116, 117, 118, 119, 120, 121, 123, 125, 129,131, 135, 137;</w:t>
      </w:r>
    </w:p>
    <w:bookmarkEnd w:id="1174"/>
    <w:bookmarkStart w:name="z1184" w:id="1175"/>
    <w:p>
      <w:pPr>
        <w:spacing w:after="0"/>
        <w:ind w:left="0"/>
        <w:jc w:val="both"/>
      </w:pPr>
      <w:r>
        <w:rPr>
          <w:rFonts w:ascii="Times New Roman"/>
          <w:b w:val="false"/>
          <w:i w:val="false"/>
          <w:color w:val="000000"/>
          <w:sz w:val="28"/>
        </w:rPr>
        <w:t xml:space="preserve">
      Есенин көшесі – 1, 2, 3, 4, 6, 7, 8, 9, 10, 13, 14, 15, 16, 17, 18, 19, 20, 21, 22, 23, 24; </w:t>
      </w:r>
    </w:p>
    <w:bookmarkEnd w:id="1175"/>
    <w:bookmarkStart w:name="z1185" w:id="1176"/>
    <w:p>
      <w:pPr>
        <w:spacing w:after="0"/>
        <w:ind w:left="0"/>
        <w:jc w:val="both"/>
      </w:pPr>
      <w:r>
        <w:rPr>
          <w:rFonts w:ascii="Times New Roman"/>
          <w:b w:val="false"/>
          <w:i w:val="false"/>
          <w:color w:val="000000"/>
          <w:sz w:val="28"/>
        </w:rPr>
        <w:t>
      Горняцкая көшесі – 4, 8, 13, 17, 18, 19, 20, 21, 22, 23, 25, 28, 30;</w:t>
      </w:r>
    </w:p>
    <w:bookmarkEnd w:id="1176"/>
    <w:bookmarkStart w:name="z1186" w:id="1177"/>
    <w:p>
      <w:pPr>
        <w:spacing w:after="0"/>
        <w:ind w:left="0"/>
        <w:jc w:val="both"/>
      </w:pPr>
      <w:r>
        <w:rPr>
          <w:rFonts w:ascii="Times New Roman"/>
          <w:b w:val="false"/>
          <w:i w:val="false"/>
          <w:color w:val="000000"/>
          <w:sz w:val="28"/>
        </w:rPr>
        <w:t>
      Лесная көшесі – 1, 1Б, 2, 3, 3/1, 4, 5, 7, 8, 9, 10, 11, 13, 14, 15, 16, 17, 18, 20;</w:t>
      </w:r>
    </w:p>
    <w:bookmarkEnd w:id="1177"/>
    <w:bookmarkStart w:name="z1187" w:id="1178"/>
    <w:p>
      <w:pPr>
        <w:spacing w:after="0"/>
        <w:ind w:left="0"/>
        <w:jc w:val="both"/>
      </w:pPr>
      <w:r>
        <w:rPr>
          <w:rFonts w:ascii="Times New Roman"/>
          <w:b w:val="false"/>
          <w:i w:val="false"/>
          <w:color w:val="000000"/>
          <w:sz w:val="28"/>
        </w:rPr>
        <w:t>
      Каракумская көшесі – 2, 4, 6, 8, 10, 12, 14, 16, 17, 18, 19, 20, 21, 22, 23, 24, 24А, 25, 26, 27, 28, 28А, 29, 30, 31, 31А, 32;</w:t>
      </w:r>
    </w:p>
    <w:bookmarkEnd w:id="1178"/>
    <w:bookmarkStart w:name="z1188" w:id="1179"/>
    <w:p>
      <w:pPr>
        <w:spacing w:after="0"/>
        <w:ind w:left="0"/>
        <w:jc w:val="both"/>
      </w:pPr>
      <w:r>
        <w:rPr>
          <w:rFonts w:ascii="Times New Roman"/>
          <w:b w:val="false"/>
          <w:i w:val="false"/>
          <w:color w:val="000000"/>
          <w:sz w:val="28"/>
        </w:rPr>
        <w:t>
      Кемеровская көшесі – 30, 32, 34, 36.</w:t>
      </w:r>
    </w:p>
    <w:bookmarkEnd w:id="1179"/>
    <w:bookmarkStart w:name="z1189" w:id="1180"/>
    <w:p>
      <w:pPr>
        <w:spacing w:after="0"/>
        <w:ind w:left="0"/>
        <w:jc w:val="left"/>
      </w:pPr>
      <w:r>
        <w:rPr>
          <w:rFonts w:ascii="Times New Roman"/>
          <w:b/>
          <w:i w:val="false"/>
          <w:color w:val="000000"/>
        </w:rPr>
        <w:t xml:space="preserve"> №123 сайлау учаскесі</w:t>
      </w:r>
    </w:p>
    <w:bookmarkEnd w:id="1180"/>
    <w:bookmarkStart w:name="z1190" w:id="118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181"/>
    <w:bookmarkStart w:name="z1191" w:id="1182"/>
    <w:p>
      <w:pPr>
        <w:spacing w:after="0"/>
        <w:ind w:left="0"/>
        <w:jc w:val="both"/>
      </w:pPr>
      <w:r>
        <w:rPr>
          <w:rFonts w:ascii="Times New Roman"/>
          <w:b w:val="false"/>
          <w:i w:val="false"/>
          <w:color w:val="000000"/>
          <w:sz w:val="28"/>
        </w:rPr>
        <w:t>
      Шекаралары:</w:t>
      </w:r>
    </w:p>
    <w:bookmarkEnd w:id="1182"/>
    <w:bookmarkStart w:name="z1192" w:id="1183"/>
    <w:p>
      <w:pPr>
        <w:spacing w:after="0"/>
        <w:ind w:left="0"/>
        <w:jc w:val="both"/>
      </w:pPr>
      <w:r>
        <w:rPr>
          <w:rFonts w:ascii="Times New Roman"/>
          <w:b w:val="false"/>
          <w:i w:val="false"/>
          <w:color w:val="000000"/>
          <w:sz w:val="28"/>
        </w:rPr>
        <w:t>
      Санаторная көшесі – 1, 3, 5, 7, 9, 11, 13, 14, 15, 16, 16А, 17, 18, 18А, 20;</w:t>
      </w:r>
    </w:p>
    <w:bookmarkEnd w:id="1183"/>
    <w:bookmarkStart w:name="z1193" w:id="1184"/>
    <w:p>
      <w:pPr>
        <w:spacing w:after="0"/>
        <w:ind w:left="0"/>
        <w:jc w:val="both"/>
      </w:pPr>
      <w:r>
        <w:rPr>
          <w:rFonts w:ascii="Times New Roman"/>
          <w:b w:val="false"/>
          <w:i w:val="false"/>
          <w:color w:val="000000"/>
          <w:sz w:val="28"/>
        </w:rPr>
        <w:t xml:space="preserve">
      Медицинская көшесі – 1, 1А, 1Б, 2, 2А, 3, 3А, 4, 4А, 5, 5А, 6, 7А, 8, 8А, 9А, 10, 10А, 11А, 12, 13, 14, 15, 16, 17, 18, 19, 20, 21, 22, 23, 24, 25, 26, 28, 29, 30, 31, 32, 33, 34, 35, 36, 37, 38, 39, 41, 42, 43, 44, 46, 50, 52, 54, 56; </w:t>
      </w:r>
    </w:p>
    <w:bookmarkEnd w:id="1184"/>
    <w:bookmarkStart w:name="z1194" w:id="1185"/>
    <w:p>
      <w:pPr>
        <w:spacing w:after="0"/>
        <w:ind w:left="0"/>
        <w:jc w:val="both"/>
      </w:pPr>
      <w:r>
        <w:rPr>
          <w:rFonts w:ascii="Times New Roman"/>
          <w:b w:val="false"/>
          <w:i w:val="false"/>
          <w:color w:val="000000"/>
          <w:sz w:val="28"/>
        </w:rPr>
        <w:t>
      Библиотечная көшесі – 1, 1/2, 2, 3, 4, 5, 6, 7, 8, 10, 11, 12, 13, 14, 15, 17, 19, 21, 22, 22/2, 23, 24, 25, 25А, 26, 26А, 27, 28, 29, 30, 30/2, 31, 31А, 32, 36, 37, 37/1, 37/2;</w:t>
      </w:r>
    </w:p>
    <w:bookmarkEnd w:id="1185"/>
    <w:bookmarkStart w:name="z1195" w:id="1186"/>
    <w:p>
      <w:pPr>
        <w:spacing w:after="0"/>
        <w:ind w:left="0"/>
        <w:jc w:val="both"/>
      </w:pPr>
      <w:r>
        <w:rPr>
          <w:rFonts w:ascii="Times New Roman"/>
          <w:b w:val="false"/>
          <w:i w:val="false"/>
          <w:color w:val="000000"/>
          <w:sz w:val="28"/>
        </w:rPr>
        <w:t>
      Чичерин көшесі – 3, 3/1, 4, 5, 5/1, 5А, 7, 7/1, 8, 9, 10, 11, 12, 13, 14, 15, 16, 17, 20, 22, 24, 26, 28, 30;</w:t>
      </w:r>
    </w:p>
    <w:bookmarkEnd w:id="1186"/>
    <w:bookmarkStart w:name="z1196" w:id="1187"/>
    <w:p>
      <w:pPr>
        <w:spacing w:after="0"/>
        <w:ind w:left="0"/>
        <w:jc w:val="both"/>
      </w:pPr>
      <w:r>
        <w:rPr>
          <w:rFonts w:ascii="Times New Roman"/>
          <w:b w:val="false"/>
          <w:i w:val="false"/>
          <w:color w:val="000000"/>
          <w:sz w:val="28"/>
        </w:rPr>
        <w:t>
      Полюсная көшесі – 1, 1А, 2, 3, 3А, 4, 5, 6, 7, 8, 9, 10, 11, 12, 13, 14, 15, 16, 17, 18, 19, 20, 21;</w:t>
      </w:r>
    </w:p>
    <w:bookmarkEnd w:id="1187"/>
    <w:bookmarkStart w:name="z1197" w:id="1188"/>
    <w:p>
      <w:pPr>
        <w:spacing w:after="0"/>
        <w:ind w:left="0"/>
        <w:jc w:val="both"/>
      </w:pPr>
      <w:r>
        <w:rPr>
          <w:rFonts w:ascii="Times New Roman"/>
          <w:b w:val="false"/>
          <w:i w:val="false"/>
          <w:color w:val="000000"/>
          <w:sz w:val="28"/>
        </w:rPr>
        <w:t>
      Минин көшесі – 1, 1А, 2, 2А, 2Б, 3, 4, 4А, 5, 6А, 7, 8, 8А, 10, 10А, 11, 12, 12а, 13, 14, 14А, 15, 15А, 16, 16А, 17, 17А, 18, 18/1, 18Б, 18В, 19, 20, 21, 22, 22а, 23, 24, 24А, 25, 26, 28, 29, 30, 31, 32, 33, 34, 35, 36, 37, 38, 40, 44, 48, 50, 52, 54, 56, 58, 60, 62, 64, 66, 68, 70;</w:t>
      </w:r>
    </w:p>
    <w:bookmarkEnd w:id="1188"/>
    <w:bookmarkStart w:name="z1198" w:id="1189"/>
    <w:p>
      <w:pPr>
        <w:spacing w:after="0"/>
        <w:ind w:left="0"/>
        <w:jc w:val="both"/>
      </w:pPr>
      <w:r>
        <w:rPr>
          <w:rFonts w:ascii="Times New Roman"/>
          <w:b w:val="false"/>
          <w:i w:val="false"/>
          <w:color w:val="000000"/>
          <w:sz w:val="28"/>
        </w:rPr>
        <w:t>
      Стахановская көшесі – 5, 7, 15, 16, 17, 17/1, 17/2, 18, 18/1, 18/2, 19, 20, 21, 22, 23, 24;</w:t>
      </w:r>
    </w:p>
    <w:bookmarkEnd w:id="1189"/>
    <w:bookmarkStart w:name="z1199" w:id="1190"/>
    <w:p>
      <w:pPr>
        <w:spacing w:after="0"/>
        <w:ind w:left="0"/>
        <w:jc w:val="both"/>
      </w:pPr>
      <w:r>
        <w:rPr>
          <w:rFonts w:ascii="Times New Roman"/>
          <w:b w:val="false"/>
          <w:i w:val="false"/>
          <w:color w:val="000000"/>
          <w:sz w:val="28"/>
        </w:rPr>
        <w:t>
      Аптечная көшесі – 1, 4, 6, 8, 10,12, 14, 16, 18, 20;</w:t>
      </w:r>
    </w:p>
    <w:bookmarkEnd w:id="1190"/>
    <w:bookmarkStart w:name="z1200" w:id="1191"/>
    <w:p>
      <w:pPr>
        <w:spacing w:after="0"/>
        <w:ind w:left="0"/>
        <w:jc w:val="both"/>
      </w:pPr>
      <w:r>
        <w:rPr>
          <w:rFonts w:ascii="Times New Roman"/>
          <w:b w:val="false"/>
          <w:i w:val="false"/>
          <w:color w:val="000000"/>
          <w:sz w:val="28"/>
        </w:rPr>
        <w:t>
      Крымская көшесі – 1, 3, 5, 7, 9, 17, 20;</w:t>
      </w:r>
    </w:p>
    <w:bookmarkEnd w:id="1191"/>
    <w:bookmarkStart w:name="z1201" w:id="1192"/>
    <w:p>
      <w:pPr>
        <w:spacing w:after="0"/>
        <w:ind w:left="0"/>
        <w:jc w:val="both"/>
      </w:pPr>
      <w:r>
        <w:rPr>
          <w:rFonts w:ascii="Times New Roman"/>
          <w:b w:val="false"/>
          <w:i w:val="false"/>
          <w:color w:val="000000"/>
          <w:sz w:val="28"/>
        </w:rPr>
        <w:t>
      Янтарная көшесі – 1, 4, 5, 9, 11, 12, 14, 15, 16, 17;</w:t>
      </w:r>
    </w:p>
    <w:bookmarkEnd w:id="1192"/>
    <w:bookmarkStart w:name="z1202" w:id="1193"/>
    <w:p>
      <w:pPr>
        <w:spacing w:after="0"/>
        <w:ind w:left="0"/>
        <w:jc w:val="both"/>
      </w:pPr>
      <w:r>
        <w:rPr>
          <w:rFonts w:ascii="Times New Roman"/>
          <w:b w:val="false"/>
          <w:i w:val="false"/>
          <w:color w:val="000000"/>
          <w:sz w:val="28"/>
        </w:rPr>
        <w:t>
      Мирная көшесі – 4, 6, 8, 8/1, 8/2, 9/1, 9 /2, 10, 10/1, 10/2, 11, 12, 12/1, 12/2, 14, 14А, 14/1, 15, 16, 16А, 18, 18А, 20;</w:t>
      </w:r>
    </w:p>
    <w:bookmarkEnd w:id="1193"/>
    <w:bookmarkStart w:name="z1203" w:id="1194"/>
    <w:p>
      <w:pPr>
        <w:spacing w:after="0"/>
        <w:ind w:left="0"/>
        <w:jc w:val="both"/>
      </w:pPr>
      <w:r>
        <w:rPr>
          <w:rFonts w:ascii="Times New Roman"/>
          <w:b w:val="false"/>
          <w:i w:val="false"/>
          <w:color w:val="000000"/>
          <w:sz w:val="28"/>
        </w:rPr>
        <w:t>
      Боткин көшесі – 3, 5, 7, 9, 13, 15, 17, 19, 21, 23, 25, 25А, 27, 29, 31, 35, 37, 47;</w:t>
      </w:r>
    </w:p>
    <w:bookmarkEnd w:id="1194"/>
    <w:bookmarkStart w:name="z1204" w:id="1195"/>
    <w:p>
      <w:pPr>
        <w:spacing w:after="0"/>
        <w:ind w:left="0"/>
        <w:jc w:val="both"/>
      </w:pPr>
      <w:r>
        <w:rPr>
          <w:rFonts w:ascii="Times New Roman"/>
          <w:b w:val="false"/>
          <w:i w:val="false"/>
          <w:color w:val="000000"/>
          <w:sz w:val="28"/>
        </w:rPr>
        <w:t>
      Говоров көшесі – 5, 5/1, 7/1, 10, 11, 13, 15, 15А, 16, 17, 18, 19, 20, 22, 24, 26, 28, 30, 32;</w:t>
      </w:r>
    </w:p>
    <w:bookmarkEnd w:id="1195"/>
    <w:bookmarkStart w:name="z1205" w:id="1196"/>
    <w:p>
      <w:pPr>
        <w:spacing w:after="0"/>
        <w:ind w:left="0"/>
        <w:jc w:val="both"/>
      </w:pPr>
      <w:r>
        <w:rPr>
          <w:rFonts w:ascii="Times New Roman"/>
          <w:b w:val="false"/>
          <w:i w:val="false"/>
          <w:color w:val="000000"/>
          <w:sz w:val="28"/>
        </w:rPr>
        <w:t xml:space="preserve">
      Саран көшесі – 1, 2, 3, 4, 6, 7, 8, 9, 10, 11, 12, 13, 14, 15, 16, 17, 18, 19, 20, 21, 21а, 22, 23, 24, 25, 26, 27, 28, 29, 30, 31, 32, 33, 34, 35, 36, 37, 37А, 38, 39, 40. </w:t>
      </w:r>
    </w:p>
    <w:bookmarkEnd w:id="1196"/>
    <w:bookmarkStart w:name="z1206" w:id="1197"/>
    <w:p>
      <w:pPr>
        <w:spacing w:after="0"/>
        <w:ind w:left="0"/>
        <w:jc w:val="left"/>
      </w:pPr>
      <w:r>
        <w:rPr>
          <w:rFonts w:ascii="Times New Roman"/>
          <w:b/>
          <w:i w:val="false"/>
          <w:color w:val="000000"/>
        </w:rPr>
        <w:t xml:space="preserve"> №124 сайлау учаскесі</w:t>
      </w:r>
    </w:p>
    <w:bookmarkEnd w:id="1197"/>
    <w:bookmarkStart w:name="z1207" w:id="11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Есіл көшесі, 76А үй.</w:t>
      </w:r>
    </w:p>
    <w:bookmarkEnd w:id="1198"/>
    <w:bookmarkStart w:name="z1208" w:id="1199"/>
    <w:p>
      <w:pPr>
        <w:spacing w:after="0"/>
        <w:ind w:left="0"/>
        <w:jc w:val="both"/>
      </w:pPr>
      <w:r>
        <w:rPr>
          <w:rFonts w:ascii="Times New Roman"/>
          <w:b w:val="false"/>
          <w:i w:val="false"/>
          <w:color w:val="000000"/>
          <w:sz w:val="28"/>
        </w:rPr>
        <w:t>
      Шекаралары:</w:t>
      </w:r>
    </w:p>
    <w:bookmarkEnd w:id="1199"/>
    <w:bookmarkStart w:name="z1209" w:id="1200"/>
    <w:p>
      <w:pPr>
        <w:spacing w:after="0"/>
        <w:ind w:left="0"/>
        <w:jc w:val="both"/>
      </w:pPr>
      <w:r>
        <w:rPr>
          <w:rFonts w:ascii="Times New Roman"/>
          <w:b w:val="false"/>
          <w:i w:val="false"/>
          <w:color w:val="000000"/>
          <w:sz w:val="28"/>
        </w:rPr>
        <w:t>
      Ленская көшесі – 1, 2, 3, 4, 5, 6, 7, 8, 9, 10, 11, 12, 13, 14, 15, 16, 17, 18, 19, 20, 21, 22, 23, 24, 25, 26, 27, 28;</w:t>
      </w:r>
    </w:p>
    <w:bookmarkEnd w:id="1200"/>
    <w:bookmarkStart w:name="z1210" w:id="1201"/>
    <w:p>
      <w:pPr>
        <w:spacing w:after="0"/>
        <w:ind w:left="0"/>
        <w:jc w:val="both"/>
      </w:pPr>
      <w:r>
        <w:rPr>
          <w:rFonts w:ascii="Times New Roman"/>
          <w:b w:val="false"/>
          <w:i w:val="false"/>
          <w:color w:val="000000"/>
          <w:sz w:val="28"/>
        </w:rPr>
        <w:t xml:space="preserve">
      Ильича көшесі – 1, 2, 3, 4, 5, 6, 7, 8, 9, 10, 11, 12, 13, 14, 15, 16, 16/1 17, 18, 19, 20, 21, 22, 23, 24, 27, 31, 33, 35, 37, 37А, 37Б, 39, 41, 43, 45, 47, 49, 51, 53, 55, 57, 59, 61, 63, 65, 67, 69, 71, 73, 75, 77, 79, 81, 83, 85, 87, 89, 91, 93, 93а, 95, 97, 99, 101, 103, 105, 107, 109, 111, 113, 115, 117, 119, 121, 123, 125, 127, 129, 131, 135, 137, 139, 141, 143, 145, 147; </w:t>
      </w:r>
    </w:p>
    <w:bookmarkEnd w:id="1201"/>
    <w:bookmarkStart w:name="z1211" w:id="1202"/>
    <w:p>
      <w:pPr>
        <w:spacing w:after="0"/>
        <w:ind w:left="0"/>
        <w:jc w:val="both"/>
      </w:pPr>
      <w:r>
        <w:rPr>
          <w:rFonts w:ascii="Times New Roman"/>
          <w:b w:val="false"/>
          <w:i w:val="false"/>
          <w:color w:val="000000"/>
          <w:sz w:val="28"/>
        </w:rPr>
        <w:t>
      Парковая көшесі – 5, 6, 10, 11, 12, 13, 16, 19, 21, 24, 26, 27, 28, 30, 32, 34, 35, 37, 38, 40, 41, 42, 43, 45, 46, 47, 48, 51, 54, 55, 58, 60, 61, 62, 64, 65, 66, 67, 68, 69, 70, 71, 72, 73, 74, 75, 76, 77, 78, 79, 82, 83, 84, 85, 86, 88, 89, 91, 94, 95, 96, 97, 98, 99, 100, 100а, 101, 102, 104, 106, 107, 108, 111, 112, 115, 117, 120, 122, 124, 124/1, 127, 128, 129, 130, 131, 133, 135, 136, 137, 141, 145, 145а, 146, 147, 148, 149, 149/2, 150, 152, 153, 156, 158, 159, 160, 162, 164, 166, 168, 170, 172, 173, 174, 175, 176, 178, 180, 182, 183, 184, 185, 186, 187, 189, 190, 191, 194, 194/1, 195, 196, 198, 200, 201, 202, 204, 205, 207, 209, 211, 212, 216, 218, 226, 230, 232, 234, 236, 238, 238/2, 240, 244, 246, 250, 252, 256, 258, 260, 283;</w:t>
      </w:r>
    </w:p>
    <w:bookmarkEnd w:id="1202"/>
    <w:bookmarkStart w:name="z1212" w:id="1203"/>
    <w:p>
      <w:pPr>
        <w:spacing w:after="0"/>
        <w:ind w:left="0"/>
        <w:jc w:val="both"/>
      </w:pPr>
      <w:r>
        <w:rPr>
          <w:rFonts w:ascii="Times New Roman"/>
          <w:b w:val="false"/>
          <w:i w:val="false"/>
          <w:color w:val="000000"/>
          <w:sz w:val="28"/>
        </w:rPr>
        <w:t xml:space="preserve">
      Шахтинская көшесі – 3, 4, 5, 6, 6А, 8, 10, 11, 22А, 23, 24, 26, 30, 31, 32, 33, 34, 35, 39, 43, 44, 47, 49, 57, 58, 60, 63, 68, 75; </w:t>
      </w:r>
    </w:p>
    <w:bookmarkEnd w:id="1203"/>
    <w:bookmarkStart w:name="z1213" w:id="1204"/>
    <w:p>
      <w:pPr>
        <w:spacing w:after="0"/>
        <w:ind w:left="0"/>
        <w:jc w:val="both"/>
      </w:pPr>
      <w:r>
        <w:rPr>
          <w:rFonts w:ascii="Times New Roman"/>
          <w:b w:val="false"/>
          <w:i w:val="false"/>
          <w:color w:val="000000"/>
          <w:sz w:val="28"/>
        </w:rPr>
        <w:t>
      Южная көшесі – 2;</w:t>
      </w:r>
    </w:p>
    <w:bookmarkEnd w:id="1204"/>
    <w:bookmarkStart w:name="z1214" w:id="1205"/>
    <w:p>
      <w:pPr>
        <w:spacing w:after="0"/>
        <w:ind w:left="0"/>
        <w:jc w:val="both"/>
      </w:pPr>
      <w:r>
        <w:rPr>
          <w:rFonts w:ascii="Times New Roman"/>
          <w:b w:val="false"/>
          <w:i w:val="false"/>
          <w:color w:val="000000"/>
          <w:sz w:val="28"/>
        </w:rPr>
        <w:t>
      Учительская көшесі – 2, 3, 4, 5, 6, 7, 7А, 12, 13, 15, 16, 17, 17/2,18, 20, 21, 24, 27, 33, 35;</w:t>
      </w:r>
    </w:p>
    <w:bookmarkEnd w:id="1205"/>
    <w:bookmarkStart w:name="z1215" w:id="1206"/>
    <w:p>
      <w:pPr>
        <w:spacing w:after="0"/>
        <w:ind w:left="0"/>
        <w:jc w:val="both"/>
      </w:pPr>
      <w:r>
        <w:rPr>
          <w:rFonts w:ascii="Times New Roman"/>
          <w:b w:val="false"/>
          <w:i w:val="false"/>
          <w:color w:val="000000"/>
          <w:sz w:val="28"/>
        </w:rPr>
        <w:t xml:space="preserve">
      Дунаевский көшесі – 1, 1А, 4, 7, 8, 8/1, 9, 10, 10А, 11, 20; </w:t>
      </w:r>
    </w:p>
    <w:bookmarkEnd w:id="1206"/>
    <w:bookmarkStart w:name="z1216" w:id="1207"/>
    <w:p>
      <w:pPr>
        <w:spacing w:after="0"/>
        <w:ind w:left="0"/>
        <w:jc w:val="both"/>
      </w:pPr>
      <w:r>
        <w:rPr>
          <w:rFonts w:ascii="Times New Roman"/>
          <w:b w:val="false"/>
          <w:i w:val="false"/>
          <w:color w:val="000000"/>
          <w:sz w:val="28"/>
        </w:rPr>
        <w:t>
      Стадионная көшесі – 2, 2А, 3, 5А, 6, 7, 7А, 8, 10, 13, 14, 15, 16, 17, 18, 19, 21, 22,23, 29, 31, 32, 33, 36, 36А, 37, 43, 43/2, 44, 45, 46, 47, 47А, 49, 50, 51, 52, 53, 54, 56, 57, 58, 59, 59А, 60, 61, 61А, 62, 63, 64, 65, 65/1, 67, 68, 69, 70, 72, 73, 74, 75, 75а, 76, 77, 78, 79, 80, 82, 83, 84, 86, 90, 92, 96, 98, 100;</w:t>
      </w:r>
    </w:p>
    <w:bookmarkEnd w:id="1207"/>
    <w:bookmarkStart w:name="z1217" w:id="1208"/>
    <w:p>
      <w:pPr>
        <w:spacing w:after="0"/>
        <w:ind w:left="0"/>
        <w:jc w:val="both"/>
      </w:pPr>
      <w:r>
        <w:rPr>
          <w:rFonts w:ascii="Times New Roman"/>
          <w:b w:val="false"/>
          <w:i w:val="false"/>
          <w:color w:val="000000"/>
          <w:sz w:val="28"/>
        </w:rPr>
        <w:t>
      Ишимская көшесі – 1, 2, 3, 4, 5, 6, 7, 10, 11, 12, 13, 14, 15, 16, 17, 19, 22, 23, 23А, 24, 26, 29, 30, 32, 34, 35, 36, 37, 38, 39, 40, 41, 42, 43, 44, 45, 46, 47, 48, 50, 60, 62, 64, 66, 68, 70, 72, 74, 76, 78;</w:t>
      </w:r>
    </w:p>
    <w:bookmarkEnd w:id="1208"/>
    <w:bookmarkStart w:name="z1218" w:id="1209"/>
    <w:p>
      <w:pPr>
        <w:spacing w:after="0"/>
        <w:ind w:left="0"/>
        <w:jc w:val="both"/>
      </w:pPr>
      <w:r>
        <w:rPr>
          <w:rFonts w:ascii="Times New Roman"/>
          <w:b w:val="false"/>
          <w:i w:val="false"/>
          <w:color w:val="000000"/>
          <w:sz w:val="28"/>
        </w:rPr>
        <w:t>
      Хабаровская көшесі – 1, 1А, 2, 2А, 3, 3Б, 4, 4Б, 5, 6, 6А, 7, 8, 9, 9А, 11, 13, 13А, 14, 15, 17, 19, 22, 23, 23А, 24, 25, 26, 27, 27/1, 28, 30, 32, 32А, 33, 34, 35, 36, 37, 38, 40, 41, 43, 44, 45, 46, 47, 49, 76;</w:t>
      </w:r>
    </w:p>
    <w:bookmarkEnd w:id="1209"/>
    <w:bookmarkStart w:name="z1219" w:id="1210"/>
    <w:p>
      <w:pPr>
        <w:spacing w:after="0"/>
        <w:ind w:left="0"/>
        <w:jc w:val="both"/>
      </w:pPr>
      <w:r>
        <w:rPr>
          <w:rFonts w:ascii="Times New Roman"/>
          <w:b w:val="false"/>
          <w:i w:val="false"/>
          <w:color w:val="000000"/>
          <w:sz w:val="28"/>
        </w:rPr>
        <w:t>
      Расковая көшесі – 1, 1А, 1Б, 2, 2А, 3, 4, 5, 6, 7, 8, 9, 10, 12, 13, 14, 15, 17, 17А, 18, 19, 20, 21, 22, 23, 24, 25, 26, 27, 28, 29, 30, 31, 32, 33, 34, 35, 36, 37, 38, 39, 40, 41, 41А, 43, 44А, 47, 48, 49, 50, 53, 53А, 54, 56, 56А, 57, 59, 62, 70;</w:t>
      </w:r>
    </w:p>
    <w:bookmarkEnd w:id="1210"/>
    <w:bookmarkStart w:name="z1220" w:id="1211"/>
    <w:p>
      <w:pPr>
        <w:spacing w:after="0"/>
        <w:ind w:left="0"/>
        <w:jc w:val="both"/>
      </w:pPr>
      <w:r>
        <w:rPr>
          <w:rFonts w:ascii="Times New Roman"/>
          <w:b w:val="false"/>
          <w:i w:val="false"/>
          <w:color w:val="000000"/>
          <w:sz w:val="28"/>
        </w:rPr>
        <w:t>
      1 Мамыр көшесі – 3, 4, 5, 6, 7, 9, 10, 11, 16, 17, 18А, 19, 20, 21, 22, 24, 26, 28, 29, 31, 33, 35, 37, 39, 41;</w:t>
      </w:r>
    </w:p>
    <w:bookmarkEnd w:id="1211"/>
    <w:bookmarkStart w:name="z1221" w:id="1212"/>
    <w:p>
      <w:pPr>
        <w:spacing w:after="0"/>
        <w:ind w:left="0"/>
        <w:jc w:val="both"/>
      </w:pPr>
      <w:r>
        <w:rPr>
          <w:rFonts w:ascii="Times New Roman"/>
          <w:b w:val="false"/>
          <w:i w:val="false"/>
          <w:color w:val="000000"/>
          <w:sz w:val="28"/>
        </w:rPr>
        <w:t xml:space="preserve">
      Разведочная көшесі – 1, 1/2, 1А, 1Б, 1В, 1Г, 2, 2/1, 2А, 2Б, 3, 3А, 4, 4/1, 5, 6, 7, 8, 8/1, 9, 10, 11, 12, 12А, 13, 14, 14А, 15, 16, 17, 18, 19, 20, 21, 21А, 22, 23, 24, 25, 26, 27, 27/2, 28, 29, 30, 31, 32, 33, 34/1, 35, 36, 37, 38, 39А, 40, 41, 42, 43, 44, 45, 46, 47, 48; </w:t>
      </w:r>
    </w:p>
    <w:bookmarkEnd w:id="1212"/>
    <w:bookmarkStart w:name="z1222" w:id="1213"/>
    <w:p>
      <w:pPr>
        <w:spacing w:after="0"/>
        <w:ind w:left="0"/>
        <w:jc w:val="both"/>
      </w:pPr>
      <w:r>
        <w:rPr>
          <w:rFonts w:ascii="Times New Roman"/>
          <w:b w:val="false"/>
          <w:i w:val="false"/>
          <w:color w:val="000000"/>
          <w:sz w:val="28"/>
        </w:rPr>
        <w:t>
      Курчатов көшесі – 2, 4, 4/1, 6, 6/1, 8, 8/1, 10, 10/1, 12, 14, 16, 18, 20, 22, 24, 26, 28, 30, 32, 32А, 34, 36, 38, 40, 42, 44, 46, 48, 50, 52, 54, 58, 60.</w:t>
      </w:r>
    </w:p>
    <w:bookmarkEnd w:id="1213"/>
    <w:bookmarkStart w:name="z1223" w:id="1214"/>
    <w:p>
      <w:pPr>
        <w:spacing w:after="0"/>
        <w:ind w:left="0"/>
        <w:jc w:val="left"/>
      </w:pPr>
      <w:r>
        <w:rPr>
          <w:rFonts w:ascii="Times New Roman"/>
          <w:b/>
          <w:i w:val="false"/>
          <w:color w:val="000000"/>
        </w:rPr>
        <w:t xml:space="preserve"> №125 сайлау учаскесі</w:t>
      </w:r>
    </w:p>
    <w:bookmarkEnd w:id="1214"/>
    <w:bookmarkStart w:name="z1224" w:id="12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 көшесі, 76А.</w:t>
      </w:r>
    </w:p>
    <w:bookmarkEnd w:id="1215"/>
    <w:bookmarkStart w:name="z1225" w:id="1216"/>
    <w:p>
      <w:pPr>
        <w:spacing w:after="0"/>
        <w:ind w:left="0"/>
        <w:jc w:val="both"/>
      </w:pPr>
      <w:r>
        <w:rPr>
          <w:rFonts w:ascii="Times New Roman"/>
          <w:b w:val="false"/>
          <w:i w:val="false"/>
          <w:color w:val="000000"/>
          <w:sz w:val="28"/>
        </w:rPr>
        <w:t>
      Шекаралары:</w:t>
      </w:r>
    </w:p>
    <w:bookmarkEnd w:id="1216"/>
    <w:bookmarkStart w:name="z1226" w:id="1217"/>
    <w:p>
      <w:pPr>
        <w:spacing w:after="0"/>
        <w:ind w:left="0"/>
        <w:jc w:val="both"/>
      </w:pPr>
      <w:r>
        <w:rPr>
          <w:rFonts w:ascii="Times New Roman"/>
          <w:b w:val="false"/>
          <w:i w:val="false"/>
          <w:color w:val="000000"/>
          <w:sz w:val="28"/>
        </w:rPr>
        <w:t>
      Шеберлер көшесі – 1, 3, 5, 7, 8, 10, 11, 12, 16, 16/1, 22А, 23, 27, 34, 36, 38, 39, 41, 42, 46, 49, 53, 54, 54А, 58, 60, 62, 64;</w:t>
      </w:r>
    </w:p>
    <w:bookmarkEnd w:id="1217"/>
    <w:bookmarkStart w:name="z1227" w:id="1218"/>
    <w:p>
      <w:pPr>
        <w:spacing w:after="0"/>
        <w:ind w:left="0"/>
        <w:jc w:val="both"/>
      </w:pPr>
      <w:r>
        <w:rPr>
          <w:rFonts w:ascii="Times New Roman"/>
          <w:b w:val="false"/>
          <w:i w:val="false"/>
          <w:color w:val="000000"/>
          <w:sz w:val="28"/>
        </w:rPr>
        <w:t xml:space="preserve">
      Коммунарлар көшесі – 1, 2, 2А, 3, 4, 5, 6, 7, 9, 9А, 12, 13, 14, 14/1, 15, 16А; </w:t>
      </w:r>
    </w:p>
    <w:bookmarkEnd w:id="1218"/>
    <w:bookmarkStart w:name="z1228" w:id="1219"/>
    <w:p>
      <w:pPr>
        <w:spacing w:after="0"/>
        <w:ind w:left="0"/>
        <w:jc w:val="both"/>
      </w:pPr>
      <w:r>
        <w:rPr>
          <w:rFonts w:ascii="Times New Roman"/>
          <w:b w:val="false"/>
          <w:i w:val="false"/>
          <w:color w:val="000000"/>
          <w:sz w:val="28"/>
        </w:rPr>
        <w:t>
      Енисейская көшесі – 1, 2, 3, 4, 6, 7, 8, 10, 11, 12, 12А, 14А, 17, 18, 20, 21, 21/2, 22, 23, 24, 25, 26, 27, 28, 29, 33, 39;</w:t>
      </w:r>
    </w:p>
    <w:bookmarkEnd w:id="1219"/>
    <w:bookmarkStart w:name="z1229" w:id="1220"/>
    <w:p>
      <w:pPr>
        <w:spacing w:after="0"/>
        <w:ind w:left="0"/>
        <w:jc w:val="both"/>
      </w:pPr>
      <w:r>
        <w:rPr>
          <w:rFonts w:ascii="Times New Roman"/>
          <w:b w:val="false"/>
          <w:i w:val="false"/>
          <w:color w:val="000000"/>
          <w:sz w:val="28"/>
        </w:rPr>
        <w:t>
      Харьков көшесі – 2, 3, 4, 4А, 5, 6, 7, 8, 9, 10, 11, 12, 13, 14;</w:t>
      </w:r>
    </w:p>
    <w:bookmarkEnd w:id="1220"/>
    <w:bookmarkStart w:name="z1230" w:id="1221"/>
    <w:p>
      <w:pPr>
        <w:spacing w:after="0"/>
        <w:ind w:left="0"/>
        <w:jc w:val="both"/>
      </w:pPr>
      <w:r>
        <w:rPr>
          <w:rFonts w:ascii="Times New Roman"/>
          <w:b w:val="false"/>
          <w:i w:val="false"/>
          <w:color w:val="000000"/>
          <w:sz w:val="28"/>
        </w:rPr>
        <w:t>
      Орталық тұйық көшесі – 2, 4, 5, 6, 7, 8, 9, 10, 11, 12, 13;</w:t>
      </w:r>
    </w:p>
    <w:bookmarkEnd w:id="1221"/>
    <w:bookmarkStart w:name="z1231" w:id="1222"/>
    <w:p>
      <w:pPr>
        <w:spacing w:after="0"/>
        <w:ind w:left="0"/>
        <w:jc w:val="both"/>
      </w:pPr>
      <w:r>
        <w:rPr>
          <w:rFonts w:ascii="Times New Roman"/>
          <w:b w:val="false"/>
          <w:i w:val="false"/>
          <w:color w:val="000000"/>
          <w:sz w:val="28"/>
        </w:rPr>
        <w:t>
      Алатау көшесі – 1, 2, 3, 4, 5, 6, 7, 8, 11, 11/2;</w:t>
      </w:r>
    </w:p>
    <w:bookmarkEnd w:id="1222"/>
    <w:bookmarkStart w:name="z1232" w:id="1223"/>
    <w:p>
      <w:pPr>
        <w:spacing w:after="0"/>
        <w:ind w:left="0"/>
        <w:jc w:val="both"/>
      </w:pPr>
      <w:r>
        <w:rPr>
          <w:rFonts w:ascii="Times New Roman"/>
          <w:b w:val="false"/>
          <w:i w:val="false"/>
          <w:color w:val="000000"/>
          <w:sz w:val="28"/>
        </w:rPr>
        <w:t xml:space="preserve">
      Автомобильная көшесі – 1, 3, 4, 4А, 5, 7, 8, 9, 9А, 10, 11, 12, 13А, 14, 15, 16, 18, 19, 20, 21, 22, 23, 24, 25, 26, 27, 28, 29, 30, 31, 33, 35, 36, 37, 39, 40; </w:t>
      </w:r>
    </w:p>
    <w:bookmarkEnd w:id="1223"/>
    <w:bookmarkStart w:name="z1233" w:id="1224"/>
    <w:p>
      <w:pPr>
        <w:spacing w:after="0"/>
        <w:ind w:left="0"/>
        <w:jc w:val="both"/>
      </w:pPr>
      <w:r>
        <w:rPr>
          <w:rFonts w:ascii="Times New Roman"/>
          <w:b w:val="false"/>
          <w:i w:val="false"/>
          <w:color w:val="000000"/>
          <w:sz w:val="28"/>
        </w:rPr>
        <w:t>
      Саранская көшесі – 41, 42, 43, 44, 45, 46, 47, 48, 49, 50, 51, 51А, 52, 53, 54, 55, 56, 57, 58, 59, 59А, 60, 61, 61А, 62, 63, 64, 65, 66, 67, 68, 69, 69А, 70, 71, 72, 73, 74, 75, 76, 77, 78, 79, 80, 81, 82, 83, 84, 85, 86, 87, 88, 88А, 89, 90, 90А, 91, 92, 93, 94, 95, 96, 97, 98, 99, 100, 101, 102, 103, 103/2, 104, 105, 106, 107, 108, 109, 110, 111, 112, 113, 114, 115, 116, 117;</w:t>
      </w:r>
    </w:p>
    <w:bookmarkEnd w:id="1224"/>
    <w:bookmarkStart w:name="z1234" w:id="1225"/>
    <w:p>
      <w:pPr>
        <w:spacing w:after="0"/>
        <w:ind w:left="0"/>
        <w:jc w:val="both"/>
      </w:pPr>
      <w:r>
        <w:rPr>
          <w:rFonts w:ascii="Times New Roman"/>
          <w:b w:val="false"/>
          <w:i w:val="false"/>
          <w:color w:val="000000"/>
          <w:sz w:val="28"/>
        </w:rPr>
        <w:t>
      Молодежная көшесі – 1, 2, 3, 4, 5, 6, 7, 8, 9, 10, 11, 12, 14, 16, 20, 28, 29, 30, 32, 33А, 34, 36, 38, 40;</w:t>
      </w:r>
    </w:p>
    <w:bookmarkEnd w:id="1225"/>
    <w:bookmarkStart w:name="z1235" w:id="1226"/>
    <w:p>
      <w:pPr>
        <w:spacing w:after="0"/>
        <w:ind w:left="0"/>
        <w:jc w:val="both"/>
      </w:pPr>
      <w:r>
        <w:rPr>
          <w:rFonts w:ascii="Times New Roman"/>
          <w:b w:val="false"/>
          <w:i w:val="false"/>
          <w:color w:val="000000"/>
          <w:sz w:val="28"/>
        </w:rPr>
        <w:t>
      Некрасов көшесі – 1, 2, 3, 4, 5, 6, 7, 8, 9, 9А, 10, 11, 11А, 12, 13, 14, 15, 16, 17, 18, 19, 20, 21, 22, 23, 24, 25, 26, 28, 29, 30, 31Б, 32, 33, 33А, 34, 50, 55, 56, 57, 59, 61, 63;</w:t>
      </w:r>
    </w:p>
    <w:bookmarkEnd w:id="1226"/>
    <w:bookmarkStart w:name="z1236" w:id="1227"/>
    <w:p>
      <w:pPr>
        <w:spacing w:after="0"/>
        <w:ind w:left="0"/>
        <w:jc w:val="both"/>
      </w:pPr>
      <w:r>
        <w:rPr>
          <w:rFonts w:ascii="Times New Roman"/>
          <w:b w:val="false"/>
          <w:i w:val="false"/>
          <w:color w:val="000000"/>
          <w:sz w:val="28"/>
        </w:rPr>
        <w:t>
      Семашко көшесі – 1, 3, 5, 6, 7, 8, 9, 10, 11, 12, 13, 14, 15, 16, 17, 17А, 20А, 22, 23, 24, 25, 26, 27, 28, 29, 30, 31, 32, 33, 34, 35, 36, 37;</w:t>
      </w:r>
    </w:p>
    <w:bookmarkEnd w:id="1227"/>
    <w:bookmarkStart w:name="z1237" w:id="1228"/>
    <w:p>
      <w:pPr>
        <w:spacing w:after="0"/>
        <w:ind w:left="0"/>
        <w:jc w:val="both"/>
      </w:pPr>
      <w:r>
        <w:rPr>
          <w:rFonts w:ascii="Times New Roman"/>
          <w:b w:val="false"/>
          <w:i w:val="false"/>
          <w:color w:val="000000"/>
          <w:sz w:val="28"/>
        </w:rPr>
        <w:t>
      Фадеев көшесі – 1, 2, 3, 4, 5, 6, 7, 8, 9, 10;</w:t>
      </w:r>
    </w:p>
    <w:bookmarkEnd w:id="1228"/>
    <w:bookmarkStart w:name="z1238" w:id="1229"/>
    <w:p>
      <w:pPr>
        <w:spacing w:after="0"/>
        <w:ind w:left="0"/>
        <w:jc w:val="both"/>
      </w:pPr>
      <w:r>
        <w:rPr>
          <w:rFonts w:ascii="Times New Roman"/>
          <w:b w:val="false"/>
          <w:i w:val="false"/>
          <w:color w:val="000000"/>
          <w:sz w:val="28"/>
        </w:rPr>
        <w:t>
      Пожарский көшесі – 1, 3, 4, 5, 6, 7, 8, 9, 10, 11, 12, 13, 13/1, 14, 15, 16, 17, 18, 19, 20, 21, 21А, 22, 23, 23А, 24, 25, 25/2, 25А, 26, 27, 27/2, 27А, 28, 29, 29/2, 29А, 30, 31, 31/2, 31А, 32, 33/2, 33А, 34, 35, 35/2, 35А, 36, 37, 37/2, 37А, 38, 39, 39/2, 39А, 41А, 42, 43, 43/2, 43А, 44, 45, 45/2, 45А, 46, 47А, 48, 49/2, 49А, 50, 51, 51/2, 51/3, 51/5, 51А, 52, 53, 55, 55Б, 57, 57А, 57Б, 59, 61, 61А, 62, 63, 65, 67, 69, 71;</w:t>
      </w:r>
    </w:p>
    <w:bookmarkEnd w:id="1229"/>
    <w:bookmarkStart w:name="z1239" w:id="1230"/>
    <w:p>
      <w:pPr>
        <w:spacing w:after="0"/>
        <w:ind w:left="0"/>
        <w:jc w:val="both"/>
      </w:pPr>
      <w:r>
        <w:rPr>
          <w:rFonts w:ascii="Times New Roman"/>
          <w:b w:val="false"/>
          <w:i w:val="false"/>
          <w:color w:val="000000"/>
          <w:sz w:val="28"/>
        </w:rPr>
        <w:t>
      Плеханов көшесі – 1, 1А, 1Б, 2, 2/1, 2А, 3, 4, 5, 7, 8, 9, 10, 11, 12, 12А, 13, 14, 14А, 15, 16, 17, 18, 18А, 19, 20, 20А, 21, 22, 22А, 24;</w:t>
      </w:r>
    </w:p>
    <w:bookmarkEnd w:id="1230"/>
    <w:bookmarkStart w:name="z1240" w:id="1231"/>
    <w:p>
      <w:pPr>
        <w:spacing w:after="0"/>
        <w:ind w:left="0"/>
        <w:jc w:val="both"/>
      </w:pPr>
      <w:r>
        <w:rPr>
          <w:rFonts w:ascii="Times New Roman"/>
          <w:b w:val="false"/>
          <w:i w:val="false"/>
          <w:color w:val="000000"/>
          <w:sz w:val="28"/>
        </w:rPr>
        <w:t>
      Челюскин көшесі – 1, 1А, 2, 4, 6, 8, 9, 9/1, 10, 11, 12, 13, 14, 15, 16, 17, 18, 19, 20, 21, 22, 23, 24, 25, 26;</w:t>
      </w:r>
    </w:p>
    <w:bookmarkEnd w:id="1231"/>
    <w:bookmarkStart w:name="z1241" w:id="1232"/>
    <w:p>
      <w:pPr>
        <w:spacing w:after="0"/>
        <w:ind w:left="0"/>
        <w:jc w:val="both"/>
      </w:pPr>
      <w:r>
        <w:rPr>
          <w:rFonts w:ascii="Times New Roman"/>
          <w:b w:val="false"/>
          <w:i w:val="false"/>
          <w:color w:val="000000"/>
          <w:sz w:val="28"/>
        </w:rPr>
        <w:t>
      Бауман көшесі – 2, 3, 4, 5, 6, 7, 9, 15;</w:t>
      </w:r>
    </w:p>
    <w:bookmarkEnd w:id="1232"/>
    <w:bookmarkStart w:name="z1242" w:id="1233"/>
    <w:p>
      <w:pPr>
        <w:spacing w:after="0"/>
        <w:ind w:left="0"/>
        <w:jc w:val="both"/>
      </w:pPr>
      <w:r>
        <w:rPr>
          <w:rFonts w:ascii="Times New Roman"/>
          <w:b w:val="false"/>
          <w:i w:val="false"/>
          <w:color w:val="000000"/>
          <w:sz w:val="28"/>
        </w:rPr>
        <w:t>
      Медициналық көшесі – 60, 60А, 62, 64, 66, 66А, 68, 68А, 70, 76;</w:t>
      </w:r>
    </w:p>
    <w:bookmarkEnd w:id="1233"/>
    <w:bookmarkStart w:name="z1243" w:id="1234"/>
    <w:p>
      <w:pPr>
        <w:spacing w:after="0"/>
        <w:ind w:left="0"/>
        <w:jc w:val="both"/>
      </w:pPr>
      <w:r>
        <w:rPr>
          <w:rFonts w:ascii="Times New Roman"/>
          <w:b w:val="false"/>
          <w:i w:val="false"/>
          <w:color w:val="000000"/>
          <w:sz w:val="28"/>
        </w:rPr>
        <w:t xml:space="preserve">
      Семафорная көшесі – 1, 1А, 1Б, 1В, 3, 5, 7, 9, 11, 13, 15, 17, 19, 21, 23, 25, 27, 29, 31, 33, 35, 41, 43, 45, 47, 47А, 49, 49А, 51, 53, 55, 57, 59, 61, 63; </w:t>
      </w:r>
    </w:p>
    <w:bookmarkEnd w:id="1234"/>
    <w:bookmarkStart w:name="z1244" w:id="1235"/>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35"/>
    <w:bookmarkStart w:name="z1245" w:id="1236"/>
    <w:p>
      <w:pPr>
        <w:spacing w:after="0"/>
        <w:ind w:left="0"/>
        <w:jc w:val="both"/>
      </w:pPr>
      <w:r>
        <w:rPr>
          <w:rFonts w:ascii="Times New Roman"/>
          <w:b w:val="false"/>
          <w:i w:val="false"/>
          <w:color w:val="000000"/>
          <w:sz w:val="28"/>
        </w:rPr>
        <w:t xml:space="preserve">
      Владимирская көшесі – 4, 15, 22, 25; </w:t>
      </w:r>
    </w:p>
    <w:bookmarkEnd w:id="1236"/>
    <w:bookmarkStart w:name="z1246" w:id="1237"/>
    <w:p>
      <w:pPr>
        <w:spacing w:after="0"/>
        <w:ind w:left="0"/>
        <w:jc w:val="both"/>
      </w:pPr>
      <w:r>
        <w:rPr>
          <w:rFonts w:ascii="Times New Roman"/>
          <w:b w:val="false"/>
          <w:i w:val="false"/>
          <w:color w:val="000000"/>
          <w:sz w:val="28"/>
        </w:rPr>
        <w:t>
      Чайкина көшесі – 1, 2, 3, 4, 5, 6, 7, 8, 10, 12, 14, 15, 16, 17, 18, 19, 20, 25, 26, 27, 28, 29, 31, 33, 34, 35, 36, 38, 39, 40, 41, 42, 43, 44, 45, 46, 47, 49, 50, 52, 53, 55, 56, 57, 58, 59, 60, 61, 61/1, 61/2, 62, 63, 64, 65, 66, 67 68, 68/2, 69, 69/1, 69/2, 70, 71, 72, 72А, 73, 73/1, 74, 75, 76, 76/1, 77, 78, 79, 80, 81, 82, 83, 84, 85, 86, 87, 88, 89, 90, 91, 93, 95, 96, 97, 98, 99, 100, 101, 103, 104, 105, 106, 107, 108, 109, 110, 112, 113, 114, 115, 117, 118, 119, 121, 122, 123, 124, 125, 126, 130, 131, 132, 133, 134, 135, 137, 138, 139, 140, 141, 142, 144, 145, 146, 147, 148, 149, 150, 151, 152, 156, 158, 160, 162, 164;</w:t>
      </w:r>
    </w:p>
    <w:bookmarkEnd w:id="1237"/>
    <w:bookmarkStart w:name="z1247" w:id="1238"/>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48, 50, 51, 52, 53, 54, 55, 57, 59, 61, 63, 65.</w:t>
      </w:r>
    </w:p>
    <w:bookmarkEnd w:id="1238"/>
    <w:bookmarkStart w:name="z1248" w:id="1239"/>
    <w:p>
      <w:pPr>
        <w:spacing w:after="0"/>
        <w:ind w:left="0"/>
        <w:jc w:val="left"/>
      </w:pPr>
      <w:r>
        <w:rPr>
          <w:rFonts w:ascii="Times New Roman"/>
          <w:b/>
          <w:i w:val="false"/>
          <w:color w:val="000000"/>
        </w:rPr>
        <w:t xml:space="preserve"> №126 сайлау учаскесі</w:t>
      </w:r>
    </w:p>
    <w:bookmarkEnd w:id="1239"/>
    <w:bookmarkStart w:name="z1249" w:id="1240"/>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240"/>
    <w:bookmarkStart w:name="z1250" w:id="1241"/>
    <w:p>
      <w:pPr>
        <w:spacing w:after="0"/>
        <w:ind w:left="0"/>
        <w:jc w:val="left"/>
      </w:pPr>
      <w:r>
        <w:rPr>
          <w:rFonts w:ascii="Times New Roman"/>
          <w:b/>
          <w:i w:val="false"/>
          <w:color w:val="000000"/>
        </w:rPr>
        <w:t xml:space="preserve"> №127 сайлау учаскесі</w:t>
      </w:r>
    </w:p>
    <w:bookmarkEnd w:id="1241"/>
    <w:bookmarkStart w:name="z1251" w:id="1242"/>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242"/>
    <w:bookmarkStart w:name="z1252" w:id="1243"/>
    <w:p>
      <w:pPr>
        <w:spacing w:after="0"/>
        <w:ind w:left="0"/>
        <w:jc w:val="left"/>
      </w:pPr>
      <w:r>
        <w:rPr>
          <w:rFonts w:ascii="Times New Roman"/>
          <w:b/>
          <w:i w:val="false"/>
          <w:color w:val="000000"/>
        </w:rPr>
        <w:t xml:space="preserve"> №128 сайлау учаскесі</w:t>
      </w:r>
    </w:p>
    <w:bookmarkEnd w:id="1243"/>
    <w:bookmarkStart w:name="z1253" w:id="1244"/>
    <w:p>
      <w:pPr>
        <w:spacing w:after="0"/>
        <w:ind w:left="0"/>
        <w:jc w:val="both"/>
      </w:pPr>
      <w:r>
        <w:rPr>
          <w:rFonts w:ascii="Times New Roman"/>
          <w:b w:val="false"/>
          <w:i w:val="false"/>
          <w:color w:val="000000"/>
          <w:sz w:val="28"/>
        </w:rPr>
        <w:t>
      Орталығы: "Қазақстан Республикасы Төтенше жағдайлар министрлігінің Мартбек Мамраев атындағы 52859 әскери бөлімі", Зелинский көшесі, 34/2 үй.</w:t>
      </w:r>
    </w:p>
    <w:bookmarkEnd w:id="1244"/>
    <w:bookmarkStart w:name="z1254" w:id="1245"/>
    <w:p>
      <w:pPr>
        <w:spacing w:after="0"/>
        <w:ind w:left="0"/>
        <w:jc w:val="left"/>
      </w:pPr>
      <w:r>
        <w:rPr>
          <w:rFonts w:ascii="Times New Roman"/>
          <w:b/>
          <w:i w:val="false"/>
          <w:color w:val="000000"/>
        </w:rPr>
        <w:t xml:space="preserve"> №129 сайлау учаскесі</w:t>
      </w:r>
    </w:p>
    <w:bookmarkEnd w:id="1245"/>
    <w:bookmarkStart w:name="z1255" w:id="12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46"/>
    <w:bookmarkStart w:name="z1256" w:id="1247"/>
    <w:p>
      <w:pPr>
        <w:spacing w:after="0"/>
        <w:ind w:left="0"/>
        <w:jc w:val="both"/>
      </w:pPr>
      <w:r>
        <w:rPr>
          <w:rFonts w:ascii="Times New Roman"/>
          <w:b w:val="false"/>
          <w:i w:val="false"/>
          <w:color w:val="000000"/>
          <w:sz w:val="28"/>
        </w:rPr>
        <w:t>
      Шекаралары:</w:t>
      </w:r>
    </w:p>
    <w:bookmarkEnd w:id="1247"/>
    <w:bookmarkStart w:name="z1257" w:id="1248"/>
    <w:p>
      <w:pPr>
        <w:spacing w:after="0"/>
        <w:ind w:left="0"/>
        <w:jc w:val="both"/>
      </w:pPr>
      <w:r>
        <w:rPr>
          <w:rFonts w:ascii="Times New Roman"/>
          <w:b w:val="false"/>
          <w:i w:val="false"/>
          <w:color w:val="000000"/>
          <w:sz w:val="28"/>
        </w:rPr>
        <w:t>
      12 шағын аудан – 2, 4, 6, 8, 10, 12 ,14, 16, 18, 20, 22, 24, 28, 30, 34, 38, 40.</w:t>
      </w:r>
    </w:p>
    <w:bookmarkEnd w:id="1248"/>
    <w:bookmarkStart w:name="z1258" w:id="1249"/>
    <w:p>
      <w:pPr>
        <w:spacing w:after="0"/>
        <w:ind w:left="0"/>
        <w:jc w:val="left"/>
      </w:pPr>
      <w:r>
        <w:rPr>
          <w:rFonts w:ascii="Times New Roman"/>
          <w:b/>
          <w:i w:val="false"/>
          <w:color w:val="000000"/>
        </w:rPr>
        <w:t xml:space="preserve"> № 130 сайлау учаскесі</w:t>
      </w:r>
    </w:p>
    <w:bookmarkEnd w:id="1249"/>
    <w:bookmarkStart w:name="z1259" w:id="125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50"/>
    <w:bookmarkStart w:name="z1260" w:id="1251"/>
    <w:p>
      <w:pPr>
        <w:spacing w:after="0"/>
        <w:ind w:left="0"/>
        <w:jc w:val="both"/>
      </w:pPr>
      <w:r>
        <w:rPr>
          <w:rFonts w:ascii="Times New Roman"/>
          <w:b w:val="false"/>
          <w:i w:val="false"/>
          <w:color w:val="000000"/>
          <w:sz w:val="28"/>
        </w:rPr>
        <w:t>
      Шекаралары:</w:t>
      </w:r>
    </w:p>
    <w:bookmarkEnd w:id="1251"/>
    <w:bookmarkStart w:name="z1261" w:id="1252"/>
    <w:p>
      <w:pPr>
        <w:spacing w:after="0"/>
        <w:ind w:left="0"/>
        <w:jc w:val="both"/>
      </w:pPr>
      <w:r>
        <w:rPr>
          <w:rFonts w:ascii="Times New Roman"/>
          <w:b w:val="false"/>
          <w:i w:val="false"/>
          <w:color w:val="000000"/>
          <w:sz w:val="28"/>
        </w:rPr>
        <w:t>
      12 шағын аудан – 36, 42, 44, 46, 46/1, 48, 57А, 63А, 67А;</w:t>
      </w:r>
    </w:p>
    <w:bookmarkEnd w:id="1252"/>
    <w:bookmarkStart w:name="z1262" w:id="1253"/>
    <w:p>
      <w:pPr>
        <w:spacing w:after="0"/>
        <w:ind w:left="0"/>
        <w:jc w:val="both"/>
      </w:pPr>
      <w:r>
        <w:rPr>
          <w:rFonts w:ascii="Times New Roman"/>
          <w:b w:val="false"/>
          <w:i w:val="false"/>
          <w:color w:val="000000"/>
          <w:sz w:val="28"/>
        </w:rPr>
        <w:t>
      13 шағын аудан – 32, 33, 34, 35, 39, 40, 41, 42.</w:t>
      </w:r>
    </w:p>
    <w:bookmarkEnd w:id="1253"/>
    <w:bookmarkStart w:name="z1263" w:id="1254"/>
    <w:p>
      <w:pPr>
        <w:spacing w:after="0"/>
        <w:ind w:left="0"/>
        <w:jc w:val="left"/>
      </w:pPr>
      <w:r>
        <w:rPr>
          <w:rFonts w:ascii="Times New Roman"/>
          <w:b/>
          <w:i w:val="false"/>
          <w:color w:val="000000"/>
        </w:rPr>
        <w:t xml:space="preserve"> №131 сайлау учаскесі</w:t>
      </w:r>
    </w:p>
    <w:bookmarkEnd w:id="1254"/>
    <w:bookmarkStart w:name="z1264" w:id="125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255"/>
    <w:bookmarkStart w:name="z1265" w:id="1256"/>
    <w:p>
      <w:pPr>
        <w:spacing w:after="0"/>
        <w:ind w:left="0"/>
        <w:jc w:val="both"/>
      </w:pPr>
      <w:r>
        <w:rPr>
          <w:rFonts w:ascii="Times New Roman"/>
          <w:b w:val="false"/>
          <w:i w:val="false"/>
          <w:color w:val="000000"/>
          <w:sz w:val="28"/>
        </w:rPr>
        <w:t>
      Шекаралары:</w:t>
      </w:r>
    </w:p>
    <w:bookmarkEnd w:id="1256"/>
    <w:bookmarkStart w:name="z1266" w:id="1257"/>
    <w:p>
      <w:pPr>
        <w:spacing w:after="0"/>
        <w:ind w:left="0"/>
        <w:jc w:val="both"/>
      </w:pPr>
      <w:r>
        <w:rPr>
          <w:rFonts w:ascii="Times New Roman"/>
          <w:b w:val="false"/>
          <w:i w:val="false"/>
          <w:color w:val="000000"/>
          <w:sz w:val="28"/>
        </w:rPr>
        <w:t>
      13 шағын аудан – 1А, 1, 2, 3, 4, 5, 6, 7, 8, 9, 10, 13, 15, 16, 36.</w:t>
      </w:r>
    </w:p>
    <w:bookmarkEnd w:id="1257"/>
    <w:bookmarkStart w:name="z1267" w:id="1258"/>
    <w:p>
      <w:pPr>
        <w:spacing w:after="0"/>
        <w:ind w:left="0"/>
        <w:jc w:val="left"/>
      </w:pPr>
      <w:r>
        <w:rPr>
          <w:rFonts w:ascii="Times New Roman"/>
          <w:b/>
          <w:i w:val="false"/>
          <w:color w:val="000000"/>
        </w:rPr>
        <w:t xml:space="preserve"> №132 сайлау учаскесі</w:t>
      </w:r>
    </w:p>
    <w:bookmarkEnd w:id="1258"/>
    <w:bookmarkStart w:name="z1268" w:id="125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259"/>
    <w:bookmarkStart w:name="z1269" w:id="1260"/>
    <w:p>
      <w:pPr>
        <w:spacing w:after="0"/>
        <w:ind w:left="0"/>
        <w:jc w:val="both"/>
      </w:pPr>
      <w:r>
        <w:rPr>
          <w:rFonts w:ascii="Times New Roman"/>
          <w:b w:val="false"/>
          <w:i w:val="false"/>
          <w:color w:val="000000"/>
          <w:sz w:val="28"/>
        </w:rPr>
        <w:t>
      Шекаралары:</w:t>
      </w:r>
    </w:p>
    <w:bookmarkEnd w:id="1260"/>
    <w:bookmarkStart w:name="z1270" w:id="1261"/>
    <w:p>
      <w:pPr>
        <w:spacing w:after="0"/>
        <w:ind w:left="0"/>
        <w:jc w:val="both"/>
      </w:pPr>
      <w:r>
        <w:rPr>
          <w:rFonts w:ascii="Times New Roman"/>
          <w:b w:val="false"/>
          <w:i w:val="false"/>
          <w:color w:val="000000"/>
          <w:sz w:val="28"/>
        </w:rPr>
        <w:t>
      13 шағын аудан – 11,12, 14, 17, 18, 19, 20, 21, 22, 24, 25, 26, 27, 28, 29, 30, 31.</w:t>
      </w:r>
    </w:p>
    <w:bookmarkEnd w:id="1261"/>
    <w:bookmarkStart w:name="z1271" w:id="1262"/>
    <w:p>
      <w:pPr>
        <w:spacing w:after="0"/>
        <w:ind w:left="0"/>
        <w:jc w:val="left"/>
      </w:pPr>
      <w:r>
        <w:rPr>
          <w:rFonts w:ascii="Times New Roman"/>
          <w:b/>
          <w:i w:val="false"/>
          <w:color w:val="000000"/>
        </w:rPr>
        <w:t xml:space="preserve"> №133 сайлау учаскесі</w:t>
      </w:r>
    </w:p>
    <w:bookmarkEnd w:id="1262"/>
    <w:bookmarkStart w:name="z1272" w:id="12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гимназиясы" коммуналдық мемлекеттік мекемесі, 12 шағын аудан, 27 үй.</w:t>
      </w:r>
    </w:p>
    <w:bookmarkEnd w:id="1263"/>
    <w:bookmarkStart w:name="z1273" w:id="1264"/>
    <w:p>
      <w:pPr>
        <w:spacing w:after="0"/>
        <w:ind w:left="0"/>
        <w:jc w:val="both"/>
      </w:pPr>
      <w:r>
        <w:rPr>
          <w:rFonts w:ascii="Times New Roman"/>
          <w:b w:val="false"/>
          <w:i w:val="false"/>
          <w:color w:val="000000"/>
          <w:sz w:val="28"/>
        </w:rPr>
        <w:t>
      Шекаралары:</w:t>
      </w:r>
    </w:p>
    <w:bookmarkEnd w:id="1264"/>
    <w:bookmarkStart w:name="z1274" w:id="1265"/>
    <w:p>
      <w:pPr>
        <w:spacing w:after="0"/>
        <w:ind w:left="0"/>
        <w:jc w:val="both"/>
      </w:pPr>
      <w:r>
        <w:rPr>
          <w:rFonts w:ascii="Times New Roman"/>
          <w:b w:val="false"/>
          <w:i w:val="false"/>
          <w:color w:val="000000"/>
          <w:sz w:val="28"/>
        </w:rPr>
        <w:t>
      12 шағын аудан – 19, 23, 25, 29, 31, 33, 35, 37, 37А, 39, 41, 43, 45, 47, 49, 51.</w:t>
      </w:r>
    </w:p>
    <w:bookmarkEnd w:id="1265"/>
    <w:bookmarkStart w:name="z1275" w:id="1266"/>
    <w:p>
      <w:pPr>
        <w:spacing w:after="0"/>
        <w:ind w:left="0"/>
        <w:jc w:val="left"/>
      </w:pPr>
      <w:r>
        <w:rPr>
          <w:rFonts w:ascii="Times New Roman"/>
          <w:b/>
          <w:i w:val="false"/>
          <w:color w:val="000000"/>
        </w:rPr>
        <w:t xml:space="preserve"> №134 сайлау учаскесі</w:t>
      </w:r>
    </w:p>
    <w:bookmarkEnd w:id="1266"/>
    <w:bookmarkStart w:name="z1276" w:id="12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267"/>
    <w:bookmarkStart w:name="z1277" w:id="1268"/>
    <w:p>
      <w:pPr>
        <w:spacing w:after="0"/>
        <w:ind w:left="0"/>
        <w:jc w:val="both"/>
      </w:pPr>
      <w:r>
        <w:rPr>
          <w:rFonts w:ascii="Times New Roman"/>
          <w:b w:val="false"/>
          <w:i w:val="false"/>
          <w:color w:val="000000"/>
          <w:sz w:val="28"/>
        </w:rPr>
        <w:t>
      Шекаралары:</w:t>
      </w:r>
    </w:p>
    <w:bookmarkEnd w:id="1268"/>
    <w:bookmarkStart w:name="z1278" w:id="1269"/>
    <w:p>
      <w:pPr>
        <w:spacing w:after="0"/>
        <w:ind w:left="0"/>
        <w:jc w:val="both"/>
      </w:pPr>
      <w:r>
        <w:rPr>
          <w:rFonts w:ascii="Times New Roman"/>
          <w:b w:val="false"/>
          <w:i w:val="false"/>
          <w:color w:val="000000"/>
          <w:sz w:val="28"/>
        </w:rPr>
        <w:t>
      14 шағын аудан – 1, 3, 5, 5/3, 7, 9, 11, 12, 13, 14, 16, 17, 18, 19, 20, 21, 23, 25;</w:t>
      </w:r>
    </w:p>
    <w:bookmarkEnd w:id="1269"/>
    <w:bookmarkStart w:name="z1279" w:id="1270"/>
    <w:p>
      <w:pPr>
        <w:spacing w:after="0"/>
        <w:ind w:left="0"/>
        <w:jc w:val="both"/>
      </w:pPr>
      <w:r>
        <w:rPr>
          <w:rFonts w:ascii="Times New Roman"/>
          <w:b w:val="false"/>
          <w:i w:val="false"/>
          <w:color w:val="000000"/>
          <w:sz w:val="28"/>
        </w:rPr>
        <w:t>
      Сталелитейная көшесі – 1Б, 2/2А, 3/3А.</w:t>
      </w:r>
    </w:p>
    <w:bookmarkEnd w:id="1270"/>
    <w:bookmarkStart w:name="z1280" w:id="1271"/>
    <w:p>
      <w:pPr>
        <w:spacing w:after="0"/>
        <w:ind w:left="0"/>
        <w:jc w:val="left"/>
      </w:pPr>
      <w:r>
        <w:rPr>
          <w:rFonts w:ascii="Times New Roman"/>
          <w:b/>
          <w:i w:val="false"/>
          <w:color w:val="000000"/>
        </w:rPr>
        <w:t xml:space="preserve"> №135 сайлау учаскесі</w:t>
      </w:r>
    </w:p>
    <w:bookmarkEnd w:id="1271"/>
    <w:bookmarkStart w:name="z1281" w:id="12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272"/>
    <w:bookmarkStart w:name="z1282" w:id="1273"/>
    <w:p>
      <w:pPr>
        <w:spacing w:after="0"/>
        <w:ind w:left="0"/>
        <w:jc w:val="both"/>
      </w:pPr>
      <w:r>
        <w:rPr>
          <w:rFonts w:ascii="Times New Roman"/>
          <w:b w:val="false"/>
          <w:i w:val="false"/>
          <w:color w:val="000000"/>
          <w:sz w:val="28"/>
        </w:rPr>
        <w:t>
      Шекаралары:</w:t>
      </w:r>
    </w:p>
    <w:bookmarkEnd w:id="1273"/>
    <w:bookmarkStart w:name="z1283" w:id="1274"/>
    <w:p>
      <w:pPr>
        <w:spacing w:after="0"/>
        <w:ind w:left="0"/>
        <w:jc w:val="both"/>
      </w:pPr>
      <w:r>
        <w:rPr>
          <w:rFonts w:ascii="Times New Roman"/>
          <w:b w:val="false"/>
          <w:i w:val="false"/>
          <w:color w:val="000000"/>
          <w:sz w:val="28"/>
        </w:rPr>
        <w:t xml:space="preserve">
      14 шағын аудан – 24, 27, 29, 31, 31/1, 32, 33, 34, 35, 36, 37, 38, 39, 41, 43, 44, 45, 47, 49/2. </w:t>
      </w:r>
    </w:p>
    <w:bookmarkEnd w:id="1274"/>
    <w:bookmarkStart w:name="z1284" w:id="1275"/>
    <w:p>
      <w:pPr>
        <w:spacing w:after="0"/>
        <w:ind w:left="0"/>
        <w:jc w:val="left"/>
      </w:pPr>
      <w:r>
        <w:rPr>
          <w:rFonts w:ascii="Times New Roman"/>
          <w:b/>
          <w:i w:val="false"/>
          <w:color w:val="000000"/>
        </w:rPr>
        <w:t xml:space="preserve"> №136 сайлау учаскесі</w:t>
      </w:r>
    </w:p>
    <w:bookmarkEnd w:id="1275"/>
    <w:bookmarkStart w:name="z1285" w:id="12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76"/>
    <w:bookmarkStart w:name="z1286" w:id="1277"/>
    <w:p>
      <w:pPr>
        <w:spacing w:after="0"/>
        <w:ind w:left="0"/>
        <w:jc w:val="both"/>
      </w:pPr>
      <w:r>
        <w:rPr>
          <w:rFonts w:ascii="Times New Roman"/>
          <w:b w:val="false"/>
          <w:i w:val="false"/>
          <w:color w:val="000000"/>
          <w:sz w:val="28"/>
        </w:rPr>
        <w:t>
      Шекаралары:</w:t>
      </w:r>
    </w:p>
    <w:bookmarkEnd w:id="1277"/>
    <w:bookmarkStart w:name="z1287" w:id="1278"/>
    <w:p>
      <w:pPr>
        <w:spacing w:after="0"/>
        <w:ind w:left="0"/>
        <w:jc w:val="both"/>
      </w:pPr>
      <w:r>
        <w:rPr>
          <w:rFonts w:ascii="Times New Roman"/>
          <w:b w:val="false"/>
          <w:i w:val="false"/>
          <w:color w:val="000000"/>
          <w:sz w:val="28"/>
        </w:rPr>
        <w:t>
      15 шағын аудан – 1/2, 2/2, 2/3, 2/4, 1, 2, 3, 3А, 5, 6, 7, 8, 9, 10, 24.</w:t>
      </w:r>
    </w:p>
    <w:bookmarkEnd w:id="1278"/>
    <w:bookmarkStart w:name="z1288" w:id="1279"/>
    <w:p>
      <w:pPr>
        <w:spacing w:after="0"/>
        <w:ind w:left="0"/>
        <w:jc w:val="left"/>
      </w:pPr>
      <w:r>
        <w:rPr>
          <w:rFonts w:ascii="Times New Roman"/>
          <w:b/>
          <w:i w:val="false"/>
          <w:color w:val="000000"/>
        </w:rPr>
        <w:t xml:space="preserve"> №137 сайлау учаскесі</w:t>
      </w:r>
    </w:p>
    <w:bookmarkEnd w:id="1279"/>
    <w:bookmarkStart w:name="z1289" w:id="128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80"/>
    <w:bookmarkStart w:name="z1290" w:id="1281"/>
    <w:p>
      <w:pPr>
        <w:spacing w:after="0"/>
        <w:ind w:left="0"/>
        <w:jc w:val="both"/>
      </w:pPr>
      <w:r>
        <w:rPr>
          <w:rFonts w:ascii="Times New Roman"/>
          <w:b w:val="false"/>
          <w:i w:val="false"/>
          <w:color w:val="000000"/>
          <w:sz w:val="28"/>
        </w:rPr>
        <w:t>
      Шекаралары:</w:t>
      </w:r>
    </w:p>
    <w:bookmarkEnd w:id="1281"/>
    <w:bookmarkStart w:name="z1291" w:id="1282"/>
    <w:p>
      <w:pPr>
        <w:spacing w:after="0"/>
        <w:ind w:left="0"/>
        <w:jc w:val="both"/>
      </w:pPr>
      <w:r>
        <w:rPr>
          <w:rFonts w:ascii="Times New Roman"/>
          <w:b w:val="false"/>
          <w:i w:val="false"/>
          <w:color w:val="000000"/>
          <w:sz w:val="28"/>
        </w:rPr>
        <w:t>
      15 шағын аудан – 12, 14, 16, 18, 20, 20/3, 22, 26, 26/2, 26/3, 28, 30.</w:t>
      </w:r>
    </w:p>
    <w:bookmarkEnd w:id="1282"/>
    <w:bookmarkStart w:name="z1292" w:id="1283"/>
    <w:p>
      <w:pPr>
        <w:spacing w:after="0"/>
        <w:ind w:left="0"/>
        <w:jc w:val="left"/>
      </w:pPr>
      <w:r>
        <w:rPr>
          <w:rFonts w:ascii="Times New Roman"/>
          <w:b/>
          <w:i w:val="false"/>
          <w:color w:val="000000"/>
        </w:rPr>
        <w:t xml:space="preserve"> № 138 сайлау учаскесі</w:t>
      </w:r>
    </w:p>
    <w:bookmarkEnd w:id="1283"/>
    <w:bookmarkStart w:name="z1293" w:id="128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284"/>
    <w:bookmarkStart w:name="z1294" w:id="1285"/>
    <w:p>
      <w:pPr>
        <w:spacing w:after="0"/>
        <w:ind w:left="0"/>
        <w:jc w:val="both"/>
      </w:pPr>
      <w:r>
        <w:rPr>
          <w:rFonts w:ascii="Times New Roman"/>
          <w:b w:val="false"/>
          <w:i w:val="false"/>
          <w:color w:val="000000"/>
          <w:sz w:val="28"/>
        </w:rPr>
        <w:t>
      Шекаралары:</w:t>
      </w:r>
    </w:p>
    <w:bookmarkEnd w:id="1285"/>
    <w:bookmarkStart w:name="z1295" w:id="1286"/>
    <w:p>
      <w:pPr>
        <w:spacing w:after="0"/>
        <w:ind w:left="0"/>
        <w:jc w:val="both"/>
      </w:pPr>
      <w:r>
        <w:rPr>
          <w:rFonts w:ascii="Times New Roman"/>
          <w:b w:val="false"/>
          <w:i w:val="false"/>
          <w:color w:val="000000"/>
          <w:sz w:val="28"/>
        </w:rPr>
        <w:t>
      15 шағын аудан – 11, 13, 15, 17, 19, 21, 23, 25, 27, 29, 31, 33, 35, 37.</w:t>
      </w:r>
    </w:p>
    <w:bookmarkEnd w:id="1286"/>
    <w:bookmarkStart w:name="z1296" w:id="1287"/>
    <w:p>
      <w:pPr>
        <w:spacing w:after="0"/>
        <w:ind w:left="0"/>
        <w:jc w:val="left"/>
      </w:pPr>
      <w:r>
        <w:rPr>
          <w:rFonts w:ascii="Times New Roman"/>
          <w:b/>
          <w:i w:val="false"/>
          <w:color w:val="000000"/>
        </w:rPr>
        <w:t xml:space="preserve"> №139 сайлау учаскесі</w:t>
      </w:r>
    </w:p>
    <w:bookmarkEnd w:id="1287"/>
    <w:bookmarkStart w:name="z1297" w:id="1288"/>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288"/>
    <w:bookmarkStart w:name="z1298" w:id="1289"/>
    <w:p>
      <w:pPr>
        <w:spacing w:after="0"/>
        <w:ind w:left="0"/>
        <w:jc w:val="both"/>
      </w:pPr>
      <w:r>
        <w:rPr>
          <w:rFonts w:ascii="Times New Roman"/>
          <w:b w:val="false"/>
          <w:i w:val="false"/>
          <w:color w:val="000000"/>
          <w:sz w:val="28"/>
        </w:rPr>
        <w:t>
      Шекаралары:</w:t>
      </w:r>
    </w:p>
    <w:bookmarkEnd w:id="1289"/>
    <w:bookmarkStart w:name="z1299" w:id="1290"/>
    <w:p>
      <w:pPr>
        <w:spacing w:after="0"/>
        <w:ind w:left="0"/>
        <w:jc w:val="both"/>
      </w:pPr>
      <w:r>
        <w:rPr>
          <w:rFonts w:ascii="Times New Roman"/>
          <w:b w:val="false"/>
          <w:i w:val="false"/>
          <w:color w:val="000000"/>
          <w:sz w:val="28"/>
        </w:rPr>
        <w:t>
      11А шағын аудан – 5, 6, 7, 8, 11, 12, 13, 19, 20, 21, 22, 23, 27.</w:t>
      </w:r>
    </w:p>
    <w:bookmarkEnd w:id="1290"/>
    <w:bookmarkStart w:name="z1300" w:id="1291"/>
    <w:p>
      <w:pPr>
        <w:spacing w:after="0"/>
        <w:ind w:left="0"/>
        <w:jc w:val="left"/>
      </w:pPr>
      <w:r>
        <w:rPr>
          <w:rFonts w:ascii="Times New Roman"/>
          <w:b/>
          <w:i w:val="false"/>
          <w:color w:val="000000"/>
        </w:rPr>
        <w:t xml:space="preserve"> № 140 сайлау учаскесі</w:t>
      </w:r>
    </w:p>
    <w:bookmarkEnd w:id="1291"/>
    <w:bookmarkStart w:name="z1301" w:id="1292"/>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292"/>
    <w:bookmarkStart w:name="z1302" w:id="1293"/>
    <w:p>
      <w:pPr>
        <w:spacing w:after="0"/>
        <w:ind w:left="0"/>
        <w:jc w:val="both"/>
      </w:pPr>
      <w:r>
        <w:rPr>
          <w:rFonts w:ascii="Times New Roman"/>
          <w:b w:val="false"/>
          <w:i w:val="false"/>
          <w:color w:val="000000"/>
          <w:sz w:val="28"/>
        </w:rPr>
        <w:t>
      Шекаралары:</w:t>
      </w:r>
    </w:p>
    <w:bookmarkEnd w:id="1293"/>
    <w:bookmarkStart w:name="z1303" w:id="1294"/>
    <w:p>
      <w:pPr>
        <w:spacing w:after="0"/>
        <w:ind w:left="0"/>
        <w:jc w:val="both"/>
      </w:pPr>
      <w:r>
        <w:rPr>
          <w:rFonts w:ascii="Times New Roman"/>
          <w:b w:val="false"/>
          <w:i w:val="false"/>
          <w:color w:val="000000"/>
          <w:sz w:val="28"/>
        </w:rPr>
        <w:t>
      12 шағын аудан – 1, 5, 7, 9, 11А, 13, 15, 17, 21;</w:t>
      </w:r>
    </w:p>
    <w:bookmarkEnd w:id="1294"/>
    <w:bookmarkStart w:name="z1304" w:id="1295"/>
    <w:p>
      <w:pPr>
        <w:spacing w:after="0"/>
        <w:ind w:left="0"/>
        <w:jc w:val="both"/>
      </w:pPr>
      <w:r>
        <w:rPr>
          <w:rFonts w:ascii="Times New Roman"/>
          <w:b w:val="false"/>
          <w:i w:val="false"/>
          <w:color w:val="000000"/>
          <w:sz w:val="28"/>
        </w:rPr>
        <w:t>
      11А шағын аудан – 14, 15, 18, 26.</w:t>
      </w:r>
    </w:p>
    <w:bookmarkEnd w:id="1295"/>
    <w:bookmarkStart w:name="z1305" w:id="1296"/>
    <w:p>
      <w:pPr>
        <w:spacing w:after="0"/>
        <w:ind w:left="0"/>
        <w:jc w:val="left"/>
      </w:pPr>
      <w:r>
        <w:rPr>
          <w:rFonts w:ascii="Times New Roman"/>
          <w:b/>
          <w:i w:val="false"/>
          <w:color w:val="000000"/>
        </w:rPr>
        <w:t xml:space="preserve"> №141 сайлау учаскесі</w:t>
      </w:r>
    </w:p>
    <w:bookmarkEnd w:id="1296"/>
    <w:bookmarkStart w:name="z1306" w:id="12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297"/>
    <w:bookmarkStart w:name="z1307" w:id="1298"/>
    <w:p>
      <w:pPr>
        <w:spacing w:after="0"/>
        <w:ind w:left="0"/>
        <w:jc w:val="both"/>
      </w:pPr>
      <w:r>
        <w:rPr>
          <w:rFonts w:ascii="Times New Roman"/>
          <w:b w:val="false"/>
          <w:i w:val="false"/>
          <w:color w:val="000000"/>
          <w:sz w:val="28"/>
        </w:rPr>
        <w:t>
      Шекаралары:</w:t>
      </w:r>
    </w:p>
    <w:bookmarkEnd w:id="1298"/>
    <w:bookmarkStart w:name="z1308" w:id="1299"/>
    <w:p>
      <w:pPr>
        <w:spacing w:after="0"/>
        <w:ind w:left="0"/>
        <w:jc w:val="both"/>
      </w:pPr>
      <w:r>
        <w:rPr>
          <w:rFonts w:ascii="Times New Roman"/>
          <w:b w:val="false"/>
          <w:i w:val="false"/>
          <w:color w:val="000000"/>
          <w:sz w:val="28"/>
        </w:rPr>
        <w:t>
      Пристанционная көшесі – 1, 1А, 2, 2А, 3, 4, 5, 7, 8, 9, 10, 11, 12, 13, 14, 15, 16, 17, 18, 19, 20, 21, 22, 23, 23А, 24, 26, 28, 30, 31, 46, 48, 50, 52, 54;</w:t>
      </w:r>
    </w:p>
    <w:bookmarkEnd w:id="1299"/>
    <w:bookmarkStart w:name="z1309" w:id="1300"/>
    <w:p>
      <w:pPr>
        <w:spacing w:after="0"/>
        <w:ind w:left="0"/>
        <w:jc w:val="both"/>
      </w:pPr>
      <w:r>
        <w:rPr>
          <w:rFonts w:ascii="Times New Roman"/>
          <w:b w:val="false"/>
          <w:i w:val="false"/>
          <w:color w:val="000000"/>
          <w:sz w:val="28"/>
        </w:rPr>
        <w:t>
      16 шағын аудан – 1, 2, 2А, 3, 4, 5, 7, 9, 12, 14, 16, 17, 18, 20.</w:t>
      </w:r>
    </w:p>
    <w:bookmarkEnd w:id="1300"/>
    <w:bookmarkStart w:name="z1310" w:id="1301"/>
    <w:p>
      <w:pPr>
        <w:spacing w:after="0"/>
        <w:ind w:left="0"/>
        <w:jc w:val="left"/>
      </w:pPr>
      <w:r>
        <w:rPr>
          <w:rFonts w:ascii="Times New Roman"/>
          <w:b/>
          <w:i w:val="false"/>
          <w:color w:val="000000"/>
        </w:rPr>
        <w:t xml:space="preserve"> №142 сайлау учаскесі</w:t>
      </w:r>
    </w:p>
    <w:bookmarkEnd w:id="1301"/>
    <w:bookmarkStart w:name="z1311" w:id="13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302"/>
    <w:bookmarkStart w:name="z1312" w:id="1303"/>
    <w:p>
      <w:pPr>
        <w:spacing w:after="0"/>
        <w:ind w:left="0"/>
        <w:jc w:val="both"/>
      </w:pPr>
      <w:r>
        <w:rPr>
          <w:rFonts w:ascii="Times New Roman"/>
          <w:b w:val="false"/>
          <w:i w:val="false"/>
          <w:color w:val="000000"/>
          <w:sz w:val="28"/>
        </w:rPr>
        <w:t>
      Шекаралары:</w:t>
      </w:r>
    </w:p>
    <w:bookmarkEnd w:id="1303"/>
    <w:bookmarkStart w:name="z1313" w:id="1304"/>
    <w:p>
      <w:pPr>
        <w:spacing w:after="0"/>
        <w:ind w:left="0"/>
        <w:jc w:val="both"/>
      </w:pPr>
      <w:r>
        <w:rPr>
          <w:rFonts w:ascii="Times New Roman"/>
          <w:b w:val="false"/>
          <w:i w:val="false"/>
          <w:color w:val="000000"/>
          <w:sz w:val="28"/>
        </w:rPr>
        <w:t>
      16 шағын аудан – 11, 15, 19, 21, 22, 23, 24, 25, 25/2, 26, 27, 28, 30, 32, 41, 49.</w:t>
      </w:r>
    </w:p>
    <w:bookmarkEnd w:id="1304"/>
    <w:bookmarkStart w:name="z1314" w:id="1305"/>
    <w:p>
      <w:pPr>
        <w:spacing w:after="0"/>
        <w:ind w:left="0"/>
        <w:jc w:val="left"/>
      </w:pPr>
      <w:r>
        <w:rPr>
          <w:rFonts w:ascii="Times New Roman"/>
          <w:b/>
          <w:i w:val="false"/>
          <w:color w:val="000000"/>
        </w:rPr>
        <w:t xml:space="preserve"> №143 сайлау учаскесі</w:t>
      </w:r>
    </w:p>
    <w:bookmarkEnd w:id="1305"/>
    <w:bookmarkStart w:name="z1315" w:id="130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06"/>
    <w:bookmarkStart w:name="z1316" w:id="1307"/>
    <w:p>
      <w:pPr>
        <w:spacing w:after="0"/>
        <w:ind w:left="0"/>
        <w:jc w:val="both"/>
      </w:pPr>
      <w:r>
        <w:rPr>
          <w:rFonts w:ascii="Times New Roman"/>
          <w:b w:val="false"/>
          <w:i w:val="false"/>
          <w:color w:val="000000"/>
          <w:sz w:val="28"/>
        </w:rPr>
        <w:t>
      Шекаралары:</w:t>
      </w:r>
    </w:p>
    <w:bookmarkEnd w:id="1307"/>
    <w:bookmarkStart w:name="z1317" w:id="1308"/>
    <w:p>
      <w:pPr>
        <w:spacing w:after="0"/>
        <w:ind w:left="0"/>
        <w:jc w:val="both"/>
      </w:pPr>
      <w:r>
        <w:rPr>
          <w:rFonts w:ascii="Times New Roman"/>
          <w:b w:val="false"/>
          <w:i w:val="false"/>
          <w:color w:val="000000"/>
          <w:sz w:val="28"/>
        </w:rPr>
        <w:t>
      17 шағын ауданы – 40, 41, 42, 43, 44, 45, 48, 49, 50, 51, 52, 53, 54, 55, 56, 57</w:t>
      </w:r>
    </w:p>
    <w:bookmarkEnd w:id="1308"/>
    <w:bookmarkStart w:name="z1318" w:id="1309"/>
    <w:p>
      <w:pPr>
        <w:spacing w:after="0"/>
        <w:ind w:left="0"/>
        <w:jc w:val="left"/>
      </w:pPr>
      <w:r>
        <w:rPr>
          <w:rFonts w:ascii="Times New Roman"/>
          <w:b/>
          <w:i w:val="false"/>
          <w:color w:val="000000"/>
        </w:rPr>
        <w:t xml:space="preserve"> №144 сайлау учаскесі</w:t>
      </w:r>
    </w:p>
    <w:bookmarkEnd w:id="1309"/>
    <w:bookmarkStart w:name="z1319" w:id="13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10"/>
    <w:bookmarkStart w:name="z1320" w:id="1311"/>
    <w:p>
      <w:pPr>
        <w:spacing w:after="0"/>
        <w:ind w:left="0"/>
        <w:jc w:val="both"/>
      </w:pPr>
      <w:r>
        <w:rPr>
          <w:rFonts w:ascii="Times New Roman"/>
          <w:b w:val="false"/>
          <w:i w:val="false"/>
          <w:color w:val="000000"/>
          <w:sz w:val="28"/>
        </w:rPr>
        <w:t>
      Шекаралары:</w:t>
      </w:r>
    </w:p>
    <w:bookmarkEnd w:id="1311"/>
    <w:bookmarkStart w:name="z1321" w:id="1312"/>
    <w:p>
      <w:pPr>
        <w:spacing w:after="0"/>
        <w:ind w:left="0"/>
        <w:jc w:val="both"/>
      </w:pPr>
      <w:r>
        <w:rPr>
          <w:rFonts w:ascii="Times New Roman"/>
          <w:b w:val="false"/>
          <w:i w:val="false"/>
          <w:color w:val="000000"/>
          <w:sz w:val="28"/>
        </w:rPr>
        <w:t>
      17 шағын аудан – 34, 35, 36, 37, 38, 39, 39а, 57/2;</w:t>
      </w:r>
    </w:p>
    <w:bookmarkEnd w:id="1312"/>
    <w:bookmarkStart w:name="z1322" w:id="1313"/>
    <w:p>
      <w:pPr>
        <w:spacing w:after="0"/>
        <w:ind w:left="0"/>
        <w:jc w:val="both"/>
      </w:pPr>
      <w:r>
        <w:rPr>
          <w:rFonts w:ascii="Times New Roman"/>
          <w:b w:val="false"/>
          <w:i w:val="false"/>
          <w:color w:val="000000"/>
          <w:sz w:val="28"/>
        </w:rPr>
        <w:t>
      16 шағын аудан – 31, 33, 35, 37, 39, 43, 47.</w:t>
      </w:r>
    </w:p>
    <w:bookmarkEnd w:id="1313"/>
    <w:bookmarkStart w:name="z1323" w:id="1314"/>
    <w:p>
      <w:pPr>
        <w:spacing w:after="0"/>
        <w:ind w:left="0"/>
        <w:jc w:val="left"/>
      </w:pPr>
      <w:r>
        <w:rPr>
          <w:rFonts w:ascii="Times New Roman"/>
          <w:b/>
          <w:i w:val="false"/>
          <w:color w:val="000000"/>
        </w:rPr>
        <w:t xml:space="preserve"> №145 сайлау учаскесі</w:t>
      </w:r>
    </w:p>
    <w:bookmarkEnd w:id="1314"/>
    <w:bookmarkStart w:name="z1324" w:id="13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15"/>
    <w:bookmarkStart w:name="z1325" w:id="1316"/>
    <w:p>
      <w:pPr>
        <w:spacing w:after="0"/>
        <w:ind w:left="0"/>
        <w:jc w:val="both"/>
      </w:pPr>
      <w:r>
        <w:rPr>
          <w:rFonts w:ascii="Times New Roman"/>
          <w:b w:val="false"/>
          <w:i w:val="false"/>
          <w:color w:val="000000"/>
          <w:sz w:val="28"/>
        </w:rPr>
        <w:t>
      Шекаралары:</w:t>
      </w:r>
    </w:p>
    <w:bookmarkEnd w:id="1316"/>
    <w:bookmarkStart w:name="z1326" w:id="1317"/>
    <w:p>
      <w:pPr>
        <w:spacing w:after="0"/>
        <w:ind w:left="0"/>
        <w:jc w:val="both"/>
      </w:pPr>
      <w:r>
        <w:rPr>
          <w:rFonts w:ascii="Times New Roman"/>
          <w:b w:val="false"/>
          <w:i w:val="false"/>
          <w:color w:val="000000"/>
          <w:sz w:val="28"/>
        </w:rPr>
        <w:t>
      Магнитогорская көшесі – 39, 41;</w:t>
      </w:r>
    </w:p>
    <w:bookmarkEnd w:id="1317"/>
    <w:bookmarkStart w:name="z1327" w:id="1318"/>
    <w:p>
      <w:pPr>
        <w:spacing w:after="0"/>
        <w:ind w:left="0"/>
        <w:jc w:val="both"/>
      </w:pPr>
      <w:r>
        <w:rPr>
          <w:rFonts w:ascii="Times New Roman"/>
          <w:b w:val="false"/>
          <w:i w:val="false"/>
          <w:color w:val="000000"/>
          <w:sz w:val="28"/>
        </w:rPr>
        <w:t>
      Күзембаев көшесі – 40, 42, 46, 52, 56, 58, 72, 82, 82/2, 84;</w:t>
      </w:r>
    </w:p>
    <w:bookmarkEnd w:id="1318"/>
    <w:bookmarkStart w:name="z1328" w:id="1319"/>
    <w:p>
      <w:pPr>
        <w:spacing w:after="0"/>
        <w:ind w:left="0"/>
        <w:jc w:val="both"/>
      </w:pPr>
      <w:r>
        <w:rPr>
          <w:rFonts w:ascii="Times New Roman"/>
          <w:b w:val="false"/>
          <w:i w:val="false"/>
          <w:color w:val="000000"/>
          <w:sz w:val="28"/>
        </w:rPr>
        <w:t>
      Бирюзов көшесі – 51;</w:t>
      </w:r>
    </w:p>
    <w:bookmarkEnd w:id="1319"/>
    <w:bookmarkStart w:name="z1329" w:id="1320"/>
    <w:p>
      <w:pPr>
        <w:spacing w:after="0"/>
        <w:ind w:left="0"/>
        <w:jc w:val="both"/>
      </w:pPr>
      <w:r>
        <w:rPr>
          <w:rFonts w:ascii="Times New Roman"/>
          <w:b w:val="false"/>
          <w:i w:val="false"/>
          <w:color w:val="000000"/>
          <w:sz w:val="28"/>
        </w:rPr>
        <w:t>
      14 шағын ауданы – 40, 42.</w:t>
      </w:r>
    </w:p>
    <w:bookmarkEnd w:id="1320"/>
    <w:bookmarkStart w:name="z1330" w:id="1321"/>
    <w:p>
      <w:pPr>
        <w:spacing w:after="0"/>
        <w:ind w:left="0"/>
        <w:jc w:val="left"/>
      </w:pPr>
      <w:r>
        <w:rPr>
          <w:rFonts w:ascii="Times New Roman"/>
          <w:b/>
          <w:i w:val="false"/>
          <w:color w:val="000000"/>
        </w:rPr>
        <w:t xml:space="preserve"> № 146 сайлау учаскесі</w:t>
      </w:r>
    </w:p>
    <w:bookmarkEnd w:id="1321"/>
    <w:bookmarkStart w:name="z1331" w:id="132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22"/>
    <w:bookmarkStart w:name="z1332" w:id="1323"/>
    <w:p>
      <w:pPr>
        <w:spacing w:after="0"/>
        <w:ind w:left="0"/>
        <w:jc w:val="both"/>
      </w:pPr>
      <w:r>
        <w:rPr>
          <w:rFonts w:ascii="Times New Roman"/>
          <w:b w:val="false"/>
          <w:i w:val="false"/>
          <w:color w:val="000000"/>
          <w:sz w:val="28"/>
        </w:rPr>
        <w:t>
      Шекаралары:</w:t>
      </w:r>
    </w:p>
    <w:bookmarkEnd w:id="1323"/>
    <w:bookmarkStart w:name="z1333" w:id="1324"/>
    <w:p>
      <w:pPr>
        <w:spacing w:after="0"/>
        <w:ind w:left="0"/>
        <w:jc w:val="both"/>
      </w:pPr>
      <w:r>
        <w:rPr>
          <w:rFonts w:ascii="Times New Roman"/>
          <w:b w:val="false"/>
          <w:i w:val="false"/>
          <w:color w:val="000000"/>
          <w:sz w:val="28"/>
        </w:rPr>
        <w:t>
      Бирюзов көшесі – 1, 5, 7, 9, 11, 13, 23Б, 37, 41, 58;</w:t>
      </w:r>
    </w:p>
    <w:bookmarkEnd w:id="1324"/>
    <w:bookmarkStart w:name="z1334" w:id="1325"/>
    <w:p>
      <w:pPr>
        <w:spacing w:after="0"/>
        <w:ind w:left="0"/>
        <w:jc w:val="both"/>
      </w:pPr>
      <w:r>
        <w:rPr>
          <w:rFonts w:ascii="Times New Roman"/>
          <w:b w:val="false"/>
          <w:i w:val="false"/>
          <w:color w:val="000000"/>
          <w:sz w:val="28"/>
        </w:rPr>
        <w:t>
      Магнитогорская көшесі – 45, 47;</w:t>
      </w:r>
    </w:p>
    <w:bookmarkEnd w:id="1325"/>
    <w:bookmarkStart w:name="z1335" w:id="1326"/>
    <w:p>
      <w:pPr>
        <w:spacing w:after="0"/>
        <w:ind w:left="0"/>
        <w:jc w:val="both"/>
      </w:pPr>
      <w:r>
        <w:rPr>
          <w:rFonts w:ascii="Times New Roman"/>
          <w:b w:val="false"/>
          <w:i w:val="false"/>
          <w:color w:val="000000"/>
          <w:sz w:val="28"/>
        </w:rPr>
        <w:t>
      17 шағын ауданы – 46, 47.</w:t>
      </w:r>
    </w:p>
    <w:bookmarkEnd w:id="1326"/>
    <w:bookmarkStart w:name="z1336" w:id="1327"/>
    <w:p>
      <w:pPr>
        <w:spacing w:after="0"/>
        <w:ind w:left="0"/>
        <w:jc w:val="left"/>
      </w:pPr>
      <w:r>
        <w:rPr>
          <w:rFonts w:ascii="Times New Roman"/>
          <w:b/>
          <w:i w:val="false"/>
          <w:color w:val="000000"/>
        </w:rPr>
        <w:t xml:space="preserve"> №147 сайлау учаскесі</w:t>
      </w:r>
    </w:p>
    <w:bookmarkEnd w:id="1327"/>
    <w:bookmarkStart w:name="z1337" w:id="13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14 мектеп-гимназиясы" коммуналдық мемлекеттік мекемесі, Бирюзов көшесі, 22а құрылыс.</w:t>
      </w:r>
    </w:p>
    <w:bookmarkEnd w:id="1328"/>
    <w:bookmarkStart w:name="z1338" w:id="1329"/>
    <w:p>
      <w:pPr>
        <w:spacing w:after="0"/>
        <w:ind w:left="0"/>
        <w:jc w:val="both"/>
      </w:pPr>
      <w:r>
        <w:rPr>
          <w:rFonts w:ascii="Times New Roman"/>
          <w:b w:val="false"/>
          <w:i w:val="false"/>
          <w:color w:val="000000"/>
          <w:sz w:val="28"/>
        </w:rPr>
        <w:t>
      Шекаралары:</w:t>
      </w:r>
    </w:p>
    <w:bookmarkEnd w:id="1329"/>
    <w:bookmarkStart w:name="z1339" w:id="1330"/>
    <w:p>
      <w:pPr>
        <w:spacing w:after="0"/>
        <w:ind w:left="0"/>
        <w:jc w:val="both"/>
      </w:pPr>
      <w:r>
        <w:rPr>
          <w:rFonts w:ascii="Times New Roman"/>
          <w:b w:val="false"/>
          <w:i w:val="false"/>
          <w:color w:val="000000"/>
          <w:sz w:val="28"/>
        </w:rPr>
        <w:t>
      11 А шағын аудан – 9, 10, 17, 24, 25;</w:t>
      </w:r>
    </w:p>
    <w:bookmarkEnd w:id="1330"/>
    <w:bookmarkStart w:name="z1340" w:id="1331"/>
    <w:p>
      <w:pPr>
        <w:spacing w:after="0"/>
        <w:ind w:left="0"/>
        <w:jc w:val="both"/>
      </w:pPr>
      <w:r>
        <w:rPr>
          <w:rFonts w:ascii="Times New Roman"/>
          <w:b w:val="false"/>
          <w:i w:val="false"/>
          <w:color w:val="000000"/>
          <w:sz w:val="28"/>
        </w:rPr>
        <w:t>
      14 шағын аудан – 2, 4, 4А, 6, 8, 10, 10/2, 20А, 22.</w:t>
      </w:r>
    </w:p>
    <w:bookmarkEnd w:id="1331"/>
    <w:bookmarkStart w:name="z1341" w:id="1332"/>
    <w:p>
      <w:pPr>
        <w:spacing w:after="0"/>
        <w:ind w:left="0"/>
        <w:jc w:val="left"/>
      </w:pPr>
      <w:r>
        <w:rPr>
          <w:rFonts w:ascii="Times New Roman"/>
          <w:b/>
          <w:i w:val="false"/>
          <w:color w:val="000000"/>
        </w:rPr>
        <w:t xml:space="preserve"> №148 сайлау учаскесі</w:t>
      </w:r>
    </w:p>
    <w:bookmarkEnd w:id="1332"/>
    <w:bookmarkStart w:name="z1342" w:id="1333"/>
    <w:p>
      <w:pPr>
        <w:spacing w:after="0"/>
        <w:ind w:left="0"/>
        <w:jc w:val="both"/>
      </w:pPr>
      <w:r>
        <w:rPr>
          <w:rFonts w:ascii="Times New Roman"/>
          <w:b w:val="false"/>
          <w:i w:val="false"/>
          <w:color w:val="000000"/>
          <w:sz w:val="28"/>
        </w:rPr>
        <w:t>
      Орталығы: "Қарағанды жоғары политехникалық колледжі" коммуналдық мемлекеттік кәсіпорны, Магнитогорская көшесі, 24/1.</w:t>
      </w:r>
    </w:p>
    <w:bookmarkEnd w:id="1333"/>
    <w:bookmarkStart w:name="z1343" w:id="1334"/>
    <w:p>
      <w:pPr>
        <w:spacing w:after="0"/>
        <w:ind w:left="0"/>
        <w:jc w:val="both"/>
      </w:pPr>
      <w:r>
        <w:rPr>
          <w:rFonts w:ascii="Times New Roman"/>
          <w:b w:val="false"/>
          <w:i w:val="false"/>
          <w:color w:val="000000"/>
          <w:sz w:val="28"/>
        </w:rPr>
        <w:t>
      Шекаралары:</w:t>
      </w:r>
    </w:p>
    <w:bookmarkEnd w:id="1334"/>
    <w:bookmarkStart w:name="z1344" w:id="1335"/>
    <w:p>
      <w:pPr>
        <w:spacing w:after="0"/>
        <w:ind w:left="0"/>
        <w:jc w:val="both"/>
      </w:pPr>
      <w:r>
        <w:rPr>
          <w:rFonts w:ascii="Times New Roman"/>
          <w:b w:val="false"/>
          <w:i w:val="false"/>
          <w:color w:val="000000"/>
          <w:sz w:val="28"/>
        </w:rPr>
        <w:t>
      Щорса көшесі – 55, 59,65, 67, 76, 77, 78, 79, 80, 81, 82, 86, 88, 90, 92;</w:t>
      </w:r>
    </w:p>
    <w:bookmarkEnd w:id="1335"/>
    <w:bookmarkStart w:name="z1345" w:id="1336"/>
    <w:p>
      <w:pPr>
        <w:spacing w:after="0"/>
        <w:ind w:left="0"/>
        <w:jc w:val="both"/>
      </w:pPr>
      <w:r>
        <w:rPr>
          <w:rFonts w:ascii="Times New Roman"/>
          <w:b w:val="false"/>
          <w:i w:val="false"/>
          <w:color w:val="000000"/>
          <w:sz w:val="28"/>
        </w:rPr>
        <w:t>
      Магнитогорская көшесі – 21, 23, 23А, 25, 26, 27, 28, 29, 30, 31, 31/1, 34, 35, 36, 37, 38, 40, 44, 46;</w:t>
      </w:r>
    </w:p>
    <w:bookmarkEnd w:id="1336"/>
    <w:bookmarkStart w:name="z1346" w:id="1337"/>
    <w:p>
      <w:pPr>
        <w:spacing w:after="0"/>
        <w:ind w:left="0"/>
        <w:jc w:val="both"/>
      </w:pPr>
      <w:r>
        <w:rPr>
          <w:rFonts w:ascii="Times New Roman"/>
          <w:b w:val="false"/>
          <w:i w:val="false"/>
          <w:color w:val="000000"/>
          <w:sz w:val="28"/>
        </w:rPr>
        <w:t xml:space="preserve">
      Белинский көшесі – 17А, 17Б, 17В, 17Г, 18, 19, 21, 22, 23, 25, 26, 27, 28, 29, 30, 31, 32, 33, 34, 35, 36, 39, 40, 41, 42, 43, 44, 45, 46, 46Б, 47, 48, 49, 51; </w:t>
      </w:r>
    </w:p>
    <w:bookmarkEnd w:id="1337"/>
    <w:bookmarkStart w:name="z1347" w:id="1338"/>
    <w:p>
      <w:pPr>
        <w:spacing w:after="0"/>
        <w:ind w:left="0"/>
        <w:jc w:val="both"/>
      </w:pPr>
      <w:r>
        <w:rPr>
          <w:rFonts w:ascii="Times New Roman"/>
          <w:b w:val="false"/>
          <w:i w:val="false"/>
          <w:color w:val="000000"/>
          <w:sz w:val="28"/>
        </w:rPr>
        <w:t>
      Күзембаев көшесі – 83, 85, 87, 89, 91, 93, 95, 97, 99;</w:t>
      </w:r>
    </w:p>
    <w:bookmarkEnd w:id="1338"/>
    <w:bookmarkStart w:name="z1348" w:id="1339"/>
    <w:p>
      <w:pPr>
        <w:spacing w:after="0"/>
        <w:ind w:left="0"/>
        <w:jc w:val="both"/>
      </w:pPr>
      <w:r>
        <w:rPr>
          <w:rFonts w:ascii="Times New Roman"/>
          <w:b w:val="false"/>
          <w:i w:val="false"/>
          <w:color w:val="000000"/>
          <w:sz w:val="28"/>
        </w:rPr>
        <w:t>
      Жарыс көшесі – 1, 2, 3, 4, 5, 6, 7, 8, 9, 10, 11, 12, 12/1, 12/2, 13, 13А, 14, 15, 16, 17, 18, 19, 20, 21, 22, 23, 24, 25;</w:t>
      </w:r>
    </w:p>
    <w:bookmarkEnd w:id="1339"/>
    <w:bookmarkStart w:name="z1349" w:id="1340"/>
    <w:p>
      <w:pPr>
        <w:spacing w:after="0"/>
        <w:ind w:left="0"/>
        <w:jc w:val="both"/>
      </w:pPr>
      <w:r>
        <w:rPr>
          <w:rFonts w:ascii="Times New Roman"/>
          <w:b w:val="false"/>
          <w:i w:val="false"/>
          <w:color w:val="000000"/>
          <w:sz w:val="28"/>
        </w:rPr>
        <w:t xml:space="preserve">
      Крупская көшесі – 11, 12, 14, 16, 17, 18, 19, 20, 21, 22, 23, 24, 25, 26, 28, 30, 32, 34, 34А, 40, 42, 44, 46, 48; </w:t>
      </w:r>
    </w:p>
    <w:bookmarkEnd w:id="1340"/>
    <w:bookmarkStart w:name="z1350" w:id="1341"/>
    <w:p>
      <w:pPr>
        <w:spacing w:after="0"/>
        <w:ind w:left="0"/>
        <w:jc w:val="both"/>
      </w:pPr>
      <w:r>
        <w:rPr>
          <w:rFonts w:ascii="Times New Roman"/>
          <w:b w:val="false"/>
          <w:i w:val="false"/>
          <w:color w:val="000000"/>
          <w:sz w:val="28"/>
        </w:rPr>
        <w:t>
      Технологическая көшесі – 2, 2А, 3, 4, 4А, 5, 7, 8, 8А, 9, 10, 10А, 11, 12, 12А, 13, 14, 14А, 15, 16, 16А, 17, 18, 18А, 19, 19А, 20, 20А, 21, 22, 23, 24, 24А, 25, 25А, 26, 27, 29, 31, 32, 33, 35, 37, 39.</w:t>
      </w:r>
    </w:p>
    <w:bookmarkEnd w:id="1341"/>
    <w:bookmarkStart w:name="z1351" w:id="1342"/>
    <w:p>
      <w:pPr>
        <w:spacing w:after="0"/>
        <w:ind w:left="0"/>
        <w:jc w:val="left"/>
      </w:pPr>
      <w:r>
        <w:rPr>
          <w:rFonts w:ascii="Times New Roman"/>
          <w:b/>
          <w:i w:val="false"/>
          <w:color w:val="000000"/>
        </w:rPr>
        <w:t xml:space="preserve"> № 149 сайлау учаскесі</w:t>
      </w:r>
    </w:p>
    <w:bookmarkEnd w:id="1342"/>
    <w:bookmarkStart w:name="z1352" w:id="1343"/>
    <w:p>
      <w:pPr>
        <w:spacing w:after="0"/>
        <w:ind w:left="0"/>
        <w:jc w:val="both"/>
      </w:pPr>
      <w:r>
        <w:rPr>
          <w:rFonts w:ascii="Times New Roman"/>
          <w:b w:val="false"/>
          <w:i w:val="false"/>
          <w:color w:val="000000"/>
          <w:sz w:val="28"/>
        </w:rPr>
        <w:t>
      Орталығы: Қарағанды қаласы әкімдігі Қарағанды қаласы мәдениет, тілдерді дамыту, дене шынықтыру және спорт бөлімінің "Жаңа Майқұдық Мәдениет үйі" коммуналдық мемлекеттік қазыналық кәсіпорыны, Магнитогорская көшесі, 19.</w:t>
      </w:r>
    </w:p>
    <w:bookmarkEnd w:id="1343"/>
    <w:bookmarkStart w:name="z1353" w:id="1344"/>
    <w:p>
      <w:pPr>
        <w:spacing w:after="0"/>
        <w:ind w:left="0"/>
        <w:jc w:val="both"/>
      </w:pPr>
      <w:r>
        <w:rPr>
          <w:rFonts w:ascii="Times New Roman"/>
          <w:b w:val="false"/>
          <w:i w:val="false"/>
          <w:color w:val="000000"/>
          <w:sz w:val="28"/>
        </w:rPr>
        <w:t>
      Шекаралары:</w:t>
      </w:r>
    </w:p>
    <w:bookmarkEnd w:id="1344"/>
    <w:bookmarkStart w:name="z1354" w:id="1345"/>
    <w:p>
      <w:pPr>
        <w:spacing w:after="0"/>
        <w:ind w:left="0"/>
        <w:jc w:val="both"/>
      </w:pPr>
      <w:r>
        <w:rPr>
          <w:rFonts w:ascii="Times New Roman"/>
          <w:b w:val="false"/>
          <w:i w:val="false"/>
          <w:color w:val="000000"/>
          <w:sz w:val="28"/>
        </w:rPr>
        <w:t>
      Архитектурная көшесі – 2, 3, 4, 5, 7, 8, 9,10, 11, 12, 16, 22, 22/1, 24, 26, 34, 44, 46;</w:t>
      </w:r>
    </w:p>
    <w:bookmarkEnd w:id="1345"/>
    <w:bookmarkStart w:name="z1355" w:id="1346"/>
    <w:p>
      <w:pPr>
        <w:spacing w:after="0"/>
        <w:ind w:left="0"/>
        <w:jc w:val="both"/>
      </w:pPr>
      <w:r>
        <w:rPr>
          <w:rFonts w:ascii="Times New Roman"/>
          <w:b w:val="false"/>
          <w:i w:val="false"/>
          <w:color w:val="000000"/>
          <w:sz w:val="28"/>
        </w:rPr>
        <w:t>
      Открытая көшесі – 34;</w:t>
      </w:r>
    </w:p>
    <w:bookmarkEnd w:id="1346"/>
    <w:bookmarkStart w:name="z1356" w:id="1347"/>
    <w:p>
      <w:pPr>
        <w:spacing w:after="0"/>
        <w:ind w:left="0"/>
        <w:jc w:val="both"/>
      </w:pPr>
      <w:r>
        <w:rPr>
          <w:rFonts w:ascii="Times New Roman"/>
          <w:b w:val="false"/>
          <w:i w:val="false"/>
          <w:color w:val="000000"/>
          <w:sz w:val="28"/>
        </w:rPr>
        <w:t>
      19 шағын аудан – 43, 44, 71, 72, 75;</w:t>
      </w:r>
    </w:p>
    <w:bookmarkEnd w:id="1347"/>
    <w:bookmarkStart w:name="z1357" w:id="1348"/>
    <w:p>
      <w:pPr>
        <w:spacing w:after="0"/>
        <w:ind w:left="0"/>
        <w:jc w:val="both"/>
      </w:pPr>
      <w:r>
        <w:rPr>
          <w:rFonts w:ascii="Times New Roman"/>
          <w:b w:val="false"/>
          <w:i w:val="false"/>
          <w:color w:val="000000"/>
          <w:sz w:val="28"/>
        </w:rPr>
        <w:t>
      Белинский көшесі – 2, 3, 3А, 4/1, 4/2, 5, 7, 9, 11, 13, 15, 16, 16/2, 17;</w:t>
      </w:r>
    </w:p>
    <w:bookmarkEnd w:id="1348"/>
    <w:bookmarkStart w:name="z1358" w:id="1349"/>
    <w:p>
      <w:pPr>
        <w:spacing w:after="0"/>
        <w:ind w:left="0"/>
        <w:jc w:val="both"/>
      </w:pPr>
      <w:r>
        <w:rPr>
          <w:rFonts w:ascii="Times New Roman"/>
          <w:b w:val="false"/>
          <w:i w:val="false"/>
          <w:color w:val="000000"/>
          <w:sz w:val="28"/>
        </w:rPr>
        <w:t>
      Гвардейская көшесі – 3, 5, 11, 12, 13, 14, 15, 16, 17, 18, 20, 22;</w:t>
      </w:r>
    </w:p>
    <w:bookmarkEnd w:id="1349"/>
    <w:bookmarkStart w:name="z1359" w:id="1350"/>
    <w:p>
      <w:pPr>
        <w:spacing w:after="0"/>
        <w:ind w:left="0"/>
        <w:jc w:val="both"/>
      </w:pPr>
      <w:r>
        <w:rPr>
          <w:rFonts w:ascii="Times New Roman"/>
          <w:b w:val="false"/>
          <w:i w:val="false"/>
          <w:color w:val="000000"/>
          <w:sz w:val="28"/>
        </w:rPr>
        <w:t>
      Щорса көшесі – 21;</w:t>
      </w:r>
    </w:p>
    <w:bookmarkEnd w:id="1350"/>
    <w:bookmarkStart w:name="z1360" w:id="1351"/>
    <w:p>
      <w:pPr>
        <w:spacing w:after="0"/>
        <w:ind w:left="0"/>
        <w:jc w:val="both"/>
      </w:pPr>
      <w:r>
        <w:rPr>
          <w:rFonts w:ascii="Times New Roman"/>
          <w:b w:val="false"/>
          <w:i w:val="false"/>
          <w:color w:val="000000"/>
          <w:sz w:val="28"/>
        </w:rPr>
        <w:t>
      Лихачев көшесі – 4, 6, 8, 12, 14, 16, 18.</w:t>
      </w:r>
    </w:p>
    <w:bookmarkEnd w:id="1351"/>
    <w:bookmarkStart w:name="z1361" w:id="1352"/>
    <w:p>
      <w:pPr>
        <w:spacing w:after="0"/>
        <w:ind w:left="0"/>
        <w:jc w:val="left"/>
      </w:pPr>
      <w:r>
        <w:rPr>
          <w:rFonts w:ascii="Times New Roman"/>
          <w:b/>
          <w:i w:val="false"/>
          <w:color w:val="000000"/>
        </w:rPr>
        <w:t xml:space="preserve"> №150 сайлау учаскесі</w:t>
      </w:r>
    </w:p>
    <w:bookmarkEnd w:id="1352"/>
    <w:bookmarkStart w:name="z1362" w:id="1353"/>
    <w:p>
      <w:pPr>
        <w:spacing w:after="0"/>
        <w:ind w:left="0"/>
        <w:jc w:val="both"/>
      </w:pPr>
      <w:r>
        <w:rPr>
          <w:rFonts w:ascii="Times New Roman"/>
          <w:b w:val="false"/>
          <w:i w:val="false"/>
          <w:color w:val="000000"/>
          <w:sz w:val="28"/>
        </w:rPr>
        <w:t>
      Орталығы: Қарағанды облысы білім басқармасының "Қарағанды индустриялық-технологиялық колледжі" коммуналдық мемлекеттік кәсіпорны, Столичная көшесі, 2а үй.</w:t>
      </w:r>
    </w:p>
    <w:bookmarkEnd w:id="1353"/>
    <w:bookmarkStart w:name="z1363" w:id="1354"/>
    <w:p>
      <w:pPr>
        <w:spacing w:after="0"/>
        <w:ind w:left="0"/>
        <w:jc w:val="both"/>
      </w:pPr>
      <w:r>
        <w:rPr>
          <w:rFonts w:ascii="Times New Roman"/>
          <w:b w:val="false"/>
          <w:i w:val="false"/>
          <w:color w:val="000000"/>
          <w:sz w:val="28"/>
        </w:rPr>
        <w:t>
      Шекаралары:</w:t>
      </w:r>
    </w:p>
    <w:bookmarkEnd w:id="1354"/>
    <w:bookmarkStart w:name="z1364" w:id="1355"/>
    <w:p>
      <w:pPr>
        <w:spacing w:after="0"/>
        <w:ind w:left="0"/>
        <w:jc w:val="both"/>
      </w:pPr>
      <w:r>
        <w:rPr>
          <w:rFonts w:ascii="Times New Roman"/>
          <w:b w:val="false"/>
          <w:i w:val="false"/>
          <w:color w:val="000000"/>
          <w:sz w:val="28"/>
        </w:rPr>
        <w:t>
      Гвардейская көшесі – 13/1, 21, 23, 25, 25А, 27А, 27Б, 27, 28, 29, 31, 32, 33, 33/1, 34, 34А, 35, 36, 36А, 37, 39, 40, 41, 42, 44, 46, 48, 50;</w:t>
      </w:r>
    </w:p>
    <w:bookmarkEnd w:id="1355"/>
    <w:bookmarkStart w:name="z1365" w:id="1356"/>
    <w:p>
      <w:pPr>
        <w:spacing w:after="0"/>
        <w:ind w:left="0"/>
        <w:jc w:val="both"/>
      </w:pPr>
      <w:r>
        <w:rPr>
          <w:rFonts w:ascii="Times New Roman"/>
          <w:b w:val="false"/>
          <w:i w:val="false"/>
          <w:color w:val="000000"/>
          <w:sz w:val="28"/>
        </w:rPr>
        <w:t xml:space="preserve">
      Щорса көшесі – 2, 2А, 3, 4, 5, 6, 7, 8, 9, 10,11, 12, 14, 14А, 16, 18, 20, 24, 26, 30, 31, 32, 33, 33/4, 34, 35, 36, 37, 39, 38, 40, 41, 42, 43, 44, 45, 46, 48, 50, 52, 54, 56, 58, 58А, 60А, 60, 62, 70; </w:t>
      </w:r>
    </w:p>
    <w:bookmarkEnd w:id="1356"/>
    <w:bookmarkStart w:name="z1366" w:id="1357"/>
    <w:p>
      <w:pPr>
        <w:spacing w:after="0"/>
        <w:ind w:left="0"/>
        <w:jc w:val="both"/>
      </w:pPr>
      <w:r>
        <w:rPr>
          <w:rFonts w:ascii="Times New Roman"/>
          <w:b w:val="false"/>
          <w:i w:val="false"/>
          <w:color w:val="000000"/>
          <w:sz w:val="28"/>
        </w:rPr>
        <w:t>
      Күзембаев көшесі – 1, 2, 3, 4, 5, 6, 7, 8А, 9, 10, 10А, 11, 12, 13, 13А, 14, 15, 17, 19, 21, 22, 23, 24, 25, 26, 27, 28, 30, 31, 33, 35, 37, 39, 39А, 41А, 43, 45, 47, 49, 51, 53, 55, 57, 59, 61, 63, 65, 67, 67А, 67Б, 69, 69А, 71, 73, 75, 75А, 77, 77А, 79;</w:t>
      </w:r>
    </w:p>
    <w:bookmarkEnd w:id="1357"/>
    <w:bookmarkStart w:name="z1367" w:id="1358"/>
    <w:p>
      <w:pPr>
        <w:spacing w:after="0"/>
        <w:ind w:left="0"/>
        <w:jc w:val="both"/>
      </w:pPr>
      <w:r>
        <w:rPr>
          <w:rFonts w:ascii="Times New Roman"/>
          <w:b w:val="false"/>
          <w:i w:val="false"/>
          <w:color w:val="000000"/>
          <w:sz w:val="28"/>
        </w:rPr>
        <w:t xml:space="preserve">
      Майлин көшесі – 3, 4, 5, 6, 7, 8, 9, 10, 11, 12, 13, 15, 17, 18, 19, 27, 28, 30, 32, 33, 36, 37, 38, 40, 42, 43, 44, 46, 50, 52, 54, 56, 58, 60, 62, 64, 66, 68, 70, 72, 74, 76, 78, 80, 82, 84, 86, 88, 90; </w:t>
      </w:r>
    </w:p>
    <w:bookmarkEnd w:id="1358"/>
    <w:bookmarkStart w:name="z1368" w:id="1359"/>
    <w:p>
      <w:pPr>
        <w:spacing w:after="0"/>
        <w:ind w:left="0"/>
        <w:jc w:val="both"/>
      </w:pPr>
      <w:r>
        <w:rPr>
          <w:rFonts w:ascii="Times New Roman"/>
          <w:b w:val="false"/>
          <w:i w:val="false"/>
          <w:color w:val="000000"/>
          <w:sz w:val="28"/>
        </w:rPr>
        <w:t>
      Пестель көшесі – 3, 4, 5, 6, 7, 8, 9, 9А, 10, 11А, 12, 12А, 14, 16;</w:t>
      </w:r>
    </w:p>
    <w:bookmarkEnd w:id="1359"/>
    <w:bookmarkStart w:name="z1369" w:id="1360"/>
    <w:p>
      <w:pPr>
        <w:spacing w:after="0"/>
        <w:ind w:left="0"/>
        <w:jc w:val="both"/>
      </w:pPr>
      <w:r>
        <w:rPr>
          <w:rFonts w:ascii="Times New Roman"/>
          <w:b w:val="false"/>
          <w:i w:val="false"/>
          <w:color w:val="000000"/>
          <w:sz w:val="28"/>
        </w:rPr>
        <w:t xml:space="preserve">
      Өркен көшесі – 2, 4, 5, 6, 7, 8, 9, 10, 13, 16, 18, 19, 21, 22, 23, 23А, 25, 26, 26А, 26Б, 26В, 28, 29, 33, 35, 37, 41; </w:t>
      </w:r>
    </w:p>
    <w:bookmarkEnd w:id="1360"/>
    <w:bookmarkStart w:name="z1370" w:id="1361"/>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27, 28, 30, 31, 32, 33, 34, 35, 37, 38, 38А, 39, 40, 41, 42, 43, 44, 45, 46, 47, 49, 50, 51, 53, 55, 57, 57А, 57Б;</w:t>
      </w:r>
    </w:p>
    <w:bookmarkEnd w:id="1361"/>
    <w:bookmarkStart w:name="z1371" w:id="1362"/>
    <w:p>
      <w:pPr>
        <w:spacing w:after="0"/>
        <w:ind w:left="0"/>
        <w:jc w:val="both"/>
      </w:pPr>
      <w:r>
        <w:rPr>
          <w:rFonts w:ascii="Times New Roman"/>
          <w:b w:val="false"/>
          <w:i w:val="false"/>
          <w:color w:val="000000"/>
          <w:sz w:val="28"/>
        </w:rPr>
        <w:t>
      Поселковая көшесі – 1, 2, 3, 4, 5, 6, 7, 8, 9, 10, 11, 12, 13, 14, 14А, 15, 18, 19, 20, 21, 22, 22А, 24, 28, 30, 34А;</w:t>
      </w:r>
    </w:p>
    <w:bookmarkEnd w:id="1362"/>
    <w:bookmarkStart w:name="z1372" w:id="1363"/>
    <w:p>
      <w:pPr>
        <w:spacing w:after="0"/>
        <w:ind w:left="0"/>
        <w:jc w:val="both"/>
      </w:pPr>
      <w:r>
        <w:rPr>
          <w:rFonts w:ascii="Times New Roman"/>
          <w:b w:val="false"/>
          <w:i w:val="false"/>
          <w:color w:val="000000"/>
          <w:sz w:val="28"/>
        </w:rPr>
        <w:t xml:space="preserve">
      Рахманинов көшесі – 1, 2, 3, 5, 7, 8, 9, 10, 11, 12, 13, 15, 15А, 17, 18, 19, 20, 21, 22, 23, 24, 25, 26; </w:t>
      </w:r>
    </w:p>
    <w:bookmarkEnd w:id="1363"/>
    <w:bookmarkStart w:name="z1373" w:id="1364"/>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364"/>
    <w:bookmarkStart w:name="z1374" w:id="1365"/>
    <w:p>
      <w:pPr>
        <w:spacing w:after="0"/>
        <w:ind w:left="0"/>
        <w:jc w:val="both"/>
      </w:pPr>
      <w:r>
        <w:rPr>
          <w:rFonts w:ascii="Times New Roman"/>
          <w:b w:val="false"/>
          <w:i w:val="false"/>
          <w:color w:val="000000"/>
          <w:sz w:val="28"/>
        </w:rPr>
        <w:t xml:space="preserve">
      Столичная көшесі – 2Б, 6, 7, 8, 9, 9/1, 10, 12, 13, 14, 14А, 14Б, 15, 16, 17, 19, 20, 21, 23, 24, 24А, 25, 26, 27, 28, 29, 30, 31, 32; </w:t>
      </w:r>
    </w:p>
    <w:bookmarkEnd w:id="1365"/>
    <w:bookmarkStart w:name="z1375" w:id="1366"/>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366"/>
    <w:bookmarkStart w:name="z1376" w:id="1367"/>
    <w:p>
      <w:pPr>
        <w:spacing w:after="0"/>
        <w:ind w:left="0"/>
        <w:jc w:val="both"/>
      </w:pPr>
      <w:r>
        <w:rPr>
          <w:rFonts w:ascii="Times New Roman"/>
          <w:b w:val="false"/>
          <w:i w:val="false"/>
          <w:color w:val="000000"/>
          <w:sz w:val="28"/>
        </w:rPr>
        <w:t xml:space="preserve">
      Стрелочный тұйық көшесі – 4,6,8,10,12,14; </w:t>
      </w:r>
    </w:p>
    <w:bookmarkEnd w:id="1367"/>
    <w:bookmarkStart w:name="z1377" w:id="1368"/>
    <w:p>
      <w:pPr>
        <w:spacing w:after="0"/>
        <w:ind w:left="0"/>
        <w:jc w:val="both"/>
      </w:pPr>
      <w:r>
        <w:rPr>
          <w:rFonts w:ascii="Times New Roman"/>
          <w:b w:val="false"/>
          <w:i w:val="false"/>
          <w:color w:val="000000"/>
          <w:sz w:val="28"/>
        </w:rPr>
        <w:t>
      Орал көшесі – 1, 1А, 1Б, 1В, 3, 4, 4А, 5, 6, 7, 8, 9, 10, 11, 12, 13, 14, 15, 16, 17, 18, 19, 21, 22, 24, 25, 26, 27, 28, 29, 30, 30/2, 31, 32, 33, 35, 37, 39, 41, 43;</w:t>
      </w:r>
    </w:p>
    <w:bookmarkEnd w:id="1368"/>
    <w:bookmarkStart w:name="z1378" w:id="1369"/>
    <w:p>
      <w:pPr>
        <w:spacing w:after="0"/>
        <w:ind w:left="0"/>
        <w:jc w:val="both"/>
      </w:pPr>
      <w:r>
        <w:rPr>
          <w:rFonts w:ascii="Times New Roman"/>
          <w:b w:val="false"/>
          <w:i w:val="false"/>
          <w:color w:val="000000"/>
          <w:sz w:val="28"/>
        </w:rPr>
        <w:t>
      Энгельс көшесі – 1, 1А, 1Б, 2, 2А, 3, 3А, 4, 4А, 5, 6, 6А, 7, 8, 9, 9А, 10, 11, 12, 13, 14А, 18, 19, 19/1, 20, 21, 22, 22А, 22Б, 23, 23А, 24, 26, 26А, 27, 30, 32, 33, 34, 34А, 35, 35А, 36, 37, 38;</w:t>
      </w:r>
    </w:p>
    <w:bookmarkEnd w:id="1369"/>
    <w:bookmarkStart w:name="z1379" w:id="1370"/>
    <w:p>
      <w:pPr>
        <w:spacing w:after="0"/>
        <w:ind w:left="0"/>
        <w:jc w:val="both"/>
      </w:pPr>
      <w:r>
        <w:rPr>
          <w:rFonts w:ascii="Times New Roman"/>
          <w:b w:val="false"/>
          <w:i w:val="false"/>
          <w:color w:val="000000"/>
          <w:sz w:val="28"/>
        </w:rPr>
        <w:t>
      Лихачев көшесі – 20, 21, 22, 22А, 23, 24, 25, 26, 27, 28, 28 /1, 29, 30, 31, 32, 33, 34, 35, 36, 37, 38, 39, 41, 43, 45, 47, 49, 51, 53, 55, 57, 57А.</w:t>
      </w:r>
    </w:p>
    <w:bookmarkEnd w:id="1370"/>
    <w:bookmarkStart w:name="z1380" w:id="1371"/>
    <w:p>
      <w:pPr>
        <w:spacing w:after="0"/>
        <w:ind w:left="0"/>
        <w:jc w:val="left"/>
      </w:pPr>
      <w:r>
        <w:rPr>
          <w:rFonts w:ascii="Times New Roman"/>
          <w:b/>
          <w:i w:val="false"/>
          <w:color w:val="000000"/>
        </w:rPr>
        <w:t xml:space="preserve"> №151 сайлау учаскесі</w:t>
      </w:r>
    </w:p>
    <w:bookmarkEnd w:id="1371"/>
    <w:bookmarkStart w:name="z1381" w:id="13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372"/>
    <w:bookmarkStart w:name="z1382" w:id="1373"/>
    <w:p>
      <w:pPr>
        <w:spacing w:after="0"/>
        <w:ind w:left="0"/>
        <w:jc w:val="both"/>
      </w:pPr>
      <w:r>
        <w:rPr>
          <w:rFonts w:ascii="Times New Roman"/>
          <w:b w:val="false"/>
          <w:i w:val="false"/>
          <w:color w:val="000000"/>
          <w:sz w:val="28"/>
        </w:rPr>
        <w:t>
      Шекаралары:</w:t>
      </w:r>
    </w:p>
    <w:bookmarkEnd w:id="1373"/>
    <w:bookmarkStart w:name="z1383" w:id="1374"/>
    <w:p>
      <w:pPr>
        <w:spacing w:after="0"/>
        <w:ind w:left="0"/>
        <w:jc w:val="both"/>
      </w:pPr>
      <w:r>
        <w:rPr>
          <w:rFonts w:ascii="Times New Roman"/>
          <w:b w:val="false"/>
          <w:i w:val="false"/>
          <w:color w:val="000000"/>
          <w:sz w:val="28"/>
        </w:rPr>
        <w:t>
      Магнитогорская көшесі – 2, 3, 4, 6, 10, 12, 14, 16, 18;</w:t>
      </w:r>
    </w:p>
    <w:bookmarkEnd w:id="1374"/>
    <w:bookmarkStart w:name="z1384" w:id="1375"/>
    <w:p>
      <w:pPr>
        <w:spacing w:after="0"/>
        <w:ind w:left="0"/>
        <w:jc w:val="both"/>
      </w:pPr>
      <w:r>
        <w:rPr>
          <w:rFonts w:ascii="Times New Roman"/>
          <w:b w:val="false"/>
          <w:i w:val="false"/>
          <w:color w:val="000000"/>
          <w:sz w:val="28"/>
        </w:rPr>
        <w:t>
      Архитектурный проезд – 2, 4, 6, 8, 10, 12;</w:t>
      </w:r>
    </w:p>
    <w:bookmarkEnd w:id="1375"/>
    <w:bookmarkStart w:name="z1385" w:id="1376"/>
    <w:p>
      <w:pPr>
        <w:spacing w:after="0"/>
        <w:ind w:left="0"/>
        <w:jc w:val="both"/>
      </w:pPr>
      <w:r>
        <w:rPr>
          <w:rFonts w:ascii="Times New Roman"/>
          <w:b w:val="false"/>
          <w:i w:val="false"/>
          <w:color w:val="000000"/>
          <w:sz w:val="28"/>
        </w:rPr>
        <w:t>
      Конструкторская көшесі – 1, 2, 3, 4, 5, 6, 7, 8, 9, 10, 11, 12;</w:t>
      </w:r>
    </w:p>
    <w:bookmarkEnd w:id="1376"/>
    <w:bookmarkStart w:name="z1386" w:id="1377"/>
    <w:p>
      <w:pPr>
        <w:spacing w:after="0"/>
        <w:ind w:left="0"/>
        <w:jc w:val="both"/>
      </w:pPr>
      <w:r>
        <w:rPr>
          <w:rFonts w:ascii="Times New Roman"/>
          <w:b w:val="false"/>
          <w:i w:val="false"/>
          <w:color w:val="000000"/>
          <w:sz w:val="28"/>
        </w:rPr>
        <w:t>
      Линейный проезд – 1, 3, 5, 5/2, 7, 9, 11;</w:t>
      </w:r>
    </w:p>
    <w:bookmarkEnd w:id="1377"/>
    <w:bookmarkStart w:name="z1387" w:id="1378"/>
    <w:p>
      <w:pPr>
        <w:spacing w:after="0"/>
        <w:ind w:left="0"/>
        <w:jc w:val="both"/>
      </w:pPr>
      <w:r>
        <w:rPr>
          <w:rFonts w:ascii="Times New Roman"/>
          <w:b w:val="false"/>
          <w:i w:val="false"/>
          <w:color w:val="000000"/>
          <w:sz w:val="28"/>
        </w:rPr>
        <w:t>
      Лихачев көшесі – 1, 2, 3, 5, 7, 9, 11, 15, 17;</w:t>
      </w:r>
    </w:p>
    <w:bookmarkEnd w:id="1378"/>
    <w:bookmarkStart w:name="z1388" w:id="1379"/>
    <w:p>
      <w:pPr>
        <w:spacing w:after="0"/>
        <w:ind w:left="0"/>
        <w:jc w:val="both"/>
      </w:pPr>
      <w:r>
        <w:rPr>
          <w:rFonts w:ascii="Times New Roman"/>
          <w:b w:val="false"/>
          <w:i w:val="false"/>
          <w:color w:val="000000"/>
          <w:sz w:val="28"/>
        </w:rPr>
        <w:t>
      Мусоргский көшесі – 1, 2, 3, 4, 5, 6, 7, 8, 9, 10, 11, 12, 12А, 13, 13/2, 14, 14А, 15, 16, 17, 18;</w:t>
      </w:r>
    </w:p>
    <w:bookmarkEnd w:id="1379"/>
    <w:bookmarkStart w:name="z1389" w:id="1380"/>
    <w:p>
      <w:pPr>
        <w:spacing w:after="0"/>
        <w:ind w:left="0"/>
        <w:jc w:val="both"/>
      </w:pPr>
      <w:r>
        <w:rPr>
          <w:rFonts w:ascii="Times New Roman"/>
          <w:b w:val="false"/>
          <w:i w:val="false"/>
          <w:color w:val="000000"/>
          <w:sz w:val="28"/>
        </w:rPr>
        <w:t>
      Узловая көшесі – 2, 3, 4, 5, 6, 7, 8, 9, 10, 11, 12, 13, 14, 15, 16, 17, 18, 19, 20, 21, 22, 23, 24, 25, 26, 27, 28, 30, 31, 32, 33, 34, 35, 36, 37, 38, 39, 40, 41, 42, 43, 44, 45, 46, 47, 49, 51, 53, 55;</w:t>
      </w:r>
    </w:p>
    <w:bookmarkEnd w:id="1380"/>
    <w:bookmarkStart w:name="z1390" w:id="1381"/>
    <w:p>
      <w:pPr>
        <w:spacing w:after="0"/>
        <w:ind w:left="0"/>
        <w:jc w:val="both"/>
      </w:pPr>
      <w:r>
        <w:rPr>
          <w:rFonts w:ascii="Times New Roman"/>
          <w:b w:val="false"/>
          <w:i w:val="false"/>
          <w:color w:val="000000"/>
          <w:sz w:val="28"/>
        </w:rPr>
        <w:t xml:space="preserve">
      Открытая көшесі – 1, 3, 4, 5, 6, 7, 8, 9, 10, 11, 12, 13, 14, 15, 15А, 16, 17, 18, 20, 22, 24; </w:t>
      </w:r>
    </w:p>
    <w:bookmarkEnd w:id="1381"/>
    <w:bookmarkStart w:name="z1391" w:id="1382"/>
    <w:p>
      <w:pPr>
        <w:spacing w:after="0"/>
        <w:ind w:left="0"/>
        <w:jc w:val="both"/>
      </w:pPr>
      <w:r>
        <w:rPr>
          <w:rFonts w:ascii="Times New Roman"/>
          <w:b w:val="false"/>
          <w:i w:val="false"/>
          <w:color w:val="000000"/>
          <w:sz w:val="28"/>
        </w:rPr>
        <w:t>
      18 шағын аудан – 4;</w:t>
      </w:r>
    </w:p>
    <w:bookmarkEnd w:id="1382"/>
    <w:bookmarkStart w:name="z1392" w:id="1383"/>
    <w:p>
      <w:pPr>
        <w:spacing w:after="0"/>
        <w:ind w:left="0"/>
        <w:jc w:val="both"/>
      </w:pPr>
      <w:r>
        <w:rPr>
          <w:rFonts w:ascii="Times New Roman"/>
          <w:b w:val="false"/>
          <w:i w:val="false"/>
          <w:color w:val="000000"/>
          <w:sz w:val="28"/>
        </w:rPr>
        <w:t>
      11 квартал – 7, 7А, 8, 10, 13, 14, 15.</w:t>
      </w:r>
    </w:p>
    <w:bookmarkEnd w:id="1383"/>
    <w:bookmarkStart w:name="z1393" w:id="1384"/>
    <w:p>
      <w:pPr>
        <w:spacing w:after="0"/>
        <w:ind w:left="0"/>
        <w:jc w:val="left"/>
      </w:pPr>
      <w:r>
        <w:rPr>
          <w:rFonts w:ascii="Times New Roman"/>
          <w:b/>
          <w:i w:val="false"/>
          <w:color w:val="000000"/>
        </w:rPr>
        <w:t xml:space="preserve"> №152 сайлау учаскесі</w:t>
      </w:r>
    </w:p>
    <w:bookmarkEnd w:id="1384"/>
    <w:bookmarkStart w:name="z1394" w:id="138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Бабушкина көшесі, 108 үй.</w:t>
      </w:r>
    </w:p>
    <w:bookmarkEnd w:id="1385"/>
    <w:bookmarkStart w:name="z1395" w:id="1386"/>
    <w:p>
      <w:pPr>
        <w:spacing w:after="0"/>
        <w:ind w:left="0"/>
        <w:jc w:val="both"/>
      </w:pPr>
      <w:r>
        <w:rPr>
          <w:rFonts w:ascii="Times New Roman"/>
          <w:b w:val="false"/>
          <w:i w:val="false"/>
          <w:color w:val="000000"/>
          <w:sz w:val="28"/>
        </w:rPr>
        <w:t>
      Шекаралары:</w:t>
      </w:r>
    </w:p>
    <w:bookmarkEnd w:id="1386"/>
    <w:bookmarkStart w:name="z1396" w:id="1387"/>
    <w:p>
      <w:pPr>
        <w:spacing w:after="0"/>
        <w:ind w:left="0"/>
        <w:jc w:val="both"/>
      </w:pPr>
      <w:r>
        <w:rPr>
          <w:rFonts w:ascii="Times New Roman"/>
          <w:b w:val="false"/>
          <w:i w:val="false"/>
          <w:color w:val="000000"/>
          <w:sz w:val="28"/>
        </w:rPr>
        <w:t>
      Бабушкина көшесі – 36, 38, 40, 42, 44, 46, 48, 50, 52, 54, 56, 58, 62, 64, 66, 70, 72, 74, 76, 80, 82, 84, 86, 88, 88А, 90, 91, 92, 94, 96, 98А, 98, 100, 102;</w:t>
      </w:r>
    </w:p>
    <w:bookmarkEnd w:id="1387"/>
    <w:bookmarkStart w:name="z1397" w:id="1388"/>
    <w:p>
      <w:pPr>
        <w:spacing w:after="0"/>
        <w:ind w:left="0"/>
        <w:jc w:val="both"/>
      </w:pPr>
      <w:r>
        <w:rPr>
          <w:rFonts w:ascii="Times New Roman"/>
          <w:b w:val="false"/>
          <w:i w:val="false"/>
          <w:color w:val="000000"/>
          <w:sz w:val="28"/>
        </w:rPr>
        <w:t>
      Каретная көшесі – 3, 4, 5, 6, 7, 8, 9, 10, 11, 12, 13, 14, 15, 15А, 16, 17, 18, 19, 20, 21, 22, 23, 24, 25, 25А, 31, 32, 33, 34, 35, 35/1, 35/2, 36, 37;</w:t>
      </w:r>
    </w:p>
    <w:bookmarkEnd w:id="1388"/>
    <w:bookmarkStart w:name="z1398" w:id="1389"/>
    <w:p>
      <w:pPr>
        <w:spacing w:after="0"/>
        <w:ind w:left="0"/>
        <w:jc w:val="both"/>
      </w:pPr>
      <w:r>
        <w:rPr>
          <w:rFonts w:ascii="Times New Roman"/>
          <w:b w:val="false"/>
          <w:i w:val="false"/>
          <w:color w:val="000000"/>
          <w:sz w:val="28"/>
        </w:rPr>
        <w:t>
      Винницкая көшесі – 1, 2, 3, 4, 6, 8, 9, 10, 10/1, 11, 12, 13, 15, 16;</w:t>
      </w:r>
    </w:p>
    <w:bookmarkEnd w:id="1389"/>
    <w:bookmarkStart w:name="z1399" w:id="1390"/>
    <w:p>
      <w:pPr>
        <w:spacing w:after="0"/>
        <w:ind w:left="0"/>
        <w:jc w:val="both"/>
      </w:pPr>
      <w:r>
        <w:rPr>
          <w:rFonts w:ascii="Times New Roman"/>
          <w:b w:val="false"/>
          <w:i w:val="false"/>
          <w:color w:val="000000"/>
          <w:sz w:val="28"/>
        </w:rPr>
        <w:t>
      Коммунистік көшесі – 27, 29, 31, 33, 35, 37, 39, 40, 41, 42, 43, 44, 44/1, 45, 46, 48, 49, 50, 51, 52, 53, 54, 54А, 55, 56, 57, 58, 59, 60А, 61, 62, 63, 64, 65, 66, 67, 68, 69, 70, 71, 72, 72А, 74, 75, 76, 77, 78, 79, 80, 81, 82, 83, 84, 85, 86, 87, 87А, 88, 89, 89А, 91, 93, 96, 98, 100, 102, 103, 104, 106, 108, 110, 112, 114, 116, 118;</w:t>
      </w:r>
    </w:p>
    <w:bookmarkEnd w:id="1390"/>
    <w:bookmarkStart w:name="z1400" w:id="1391"/>
    <w:p>
      <w:pPr>
        <w:spacing w:after="0"/>
        <w:ind w:left="0"/>
        <w:jc w:val="both"/>
      </w:pPr>
      <w:r>
        <w:rPr>
          <w:rFonts w:ascii="Times New Roman"/>
          <w:b w:val="false"/>
          <w:i w:val="false"/>
          <w:color w:val="000000"/>
          <w:sz w:val="28"/>
        </w:rPr>
        <w:t>
      Моховая көшесі – 3, 5, 6/1, 9, 23, 27А;</w:t>
      </w:r>
    </w:p>
    <w:bookmarkEnd w:id="1391"/>
    <w:bookmarkStart w:name="z1401" w:id="1392"/>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67/1, 67/2, 68, 71, 72, 73, 73А, 74, 75, 76, 77, 78, 79, 81, 82, 83, 84, 85, 86, 87, 88, 88/1, 88/2, 88А, 89, 90, 91, 92, 93; </w:t>
      </w:r>
    </w:p>
    <w:bookmarkEnd w:id="1392"/>
    <w:bookmarkStart w:name="z1402" w:id="1393"/>
    <w:p>
      <w:pPr>
        <w:spacing w:after="0"/>
        <w:ind w:left="0"/>
        <w:jc w:val="both"/>
      </w:pPr>
      <w:r>
        <w:rPr>
          <w:rFonts w:ascii="Times New Roman"/>
          <w:b w:val="false"/>
          <w:i w:val="false"/>
          <w:color w:val="000000"/>
          <w:sz w:val="28"/>
        </w:rPr>
        <w:t>
      1 квартал – 2, строение 5, 6, 8, 10, 14,16;</w:t>
      </w:r>
    </w:p>
    <w:bookmarkEnd w:id="1393"/>
    <w:bookmarkStart w:name="z1403" w:id="1394"/>
    <w:p>
      <w:pPr>
        <w:spacing w:after="0"/>
        <w:ind w:left="0"/>
        <w:jc w:val="left"/>
      </w:pPr>
      <w:r>
        <w:rPr>
          <w:rFonts w:ascii="Times New Roman"/>
          <w:b/>
          <w:i w:val="false"/>
          <w:color w:val="000000"/>
        </w:rPr>
        <w:t xml:space="preserve"> № 153 сайлау учаскесі</w:t>
      </w:r>
    </w:p>
    <w:bookmarkEnd w:id="1394"/>
    <w:bookmarkStart w:name="z1404" w:id="13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мектебі – орталығы" коммуналдық мемлекеттік мекемесі, Бабушкин көшесі, 108 үй.</w:t>
      </w:r>
    </w:p>
    <w:bookmarkEnd w:id="1395"/>
    <w:bookmarkStart w:name="z1405" w:id="1396"/>
    <w:p>
      <w:pPr>
        <w:spacing w:after="0"/>
        <w:ind w:left="0"/>
        <w:jc w:val="both"/>
      </w:pPr>
      <w:r>
        <w:rPr>
          <w:rFonts w:ascii="Times New Roman"/>
          <w:b w:val="false"/>
          <w:i w:val="false"/>
          <w:color w:val="000000"/>
          <w:sz w:val="28"/>
        </w:rPr>
        <w:t>
      Шекаралары:</w:t>
      </w:r>
    </w:p>
    <w:bookmarkEnd w:id="1396"/>
    <w:bookmarkStart w:name="z1406" w:id="1397"/>
    <w:p>
      <w:pPr>
        <w:spacing w:after="0"/>
        <w:ind w:left="0"/>
        <w:jc w:val="both"/>
      </w:pPr>
      <w:r>
        <w:rPr>
          <w:rFonts w:ascii="Times New Roman"/>
          <w:b w:val="false"/>
          <w:i w:val="false"/>
          <w:color w:val="000000"/>
          <w:sz w:val="28"/>
        </w:rPr>
        <w:t>
      Бабушкин көшесі – 25, 27, 29, 29А, 31, 33, 34, 35, 37, 39, 41, 43, 45, 47, 49, 51, 53, 55, 60, 61, 63, 65, 67, 69, 71, 73, 73А, 73Б, 75, 75А, 83, 85;</w:t>
      </w:r>
    </w:p>
    <w:bookmarkEnd w:id="1397"/>
    <w:bookmarkStart w:name="z1407" w:id="1398"/>
    <w:p>
      <w:pPr>
        <w:spacing w:after="0"/>
        <w:ind w:left="0"/>
        <w:jc w:val="both"/>
      </w:pPr>
      <w:r>
        <w:rPr>
          <w:rFonts w:ascii="Times New Roman"/>
          <w:b w:val="false"/>
          <w:i w:val="false"/>
          <w:color w:val="000000"/>
          <w:sz w:val="28"/>
        </w:rPr>
        <w:t>
      Линейная көшесі – 46, 49, 50, 54/1, 54/2;</w:t>
      </w:r>
    </w:p>
    <w:bookmarkEnd w:id="1398"/>
    <w:bookmarkStart w:name="z1408" w:id="1399"/>
    <w:p>
      <w:pPr>
        <w:spacing w:after="0"/>
        <w:ind w:left="0"/>
        <w:jc w:val="both"/>
      </w:pPr>
      <w:r>
        <w:rPr>
          <w:rFonts w:ascii="Times New Roman"/>
          <w:b w:val="false"/>
          <w:i w:val="false"/>
          <w:color w:val="000000"/>
          <w:sz w:val="28"/>
        </w:rPr>
        <w:t>
      Литвин көшесі – 52, 56, 66, 68, 72/2, 88/3, 88/4, 92;</w:t>
      </w:r>
    </w:p>
    <w:bookmarkEnd w:id="1399"/>
    <w:bookmarkStart w:name="z1409" w:id="1400"/>
    <w:p>
      <w:pPr>
        <w:spacing w:after="0"/>
        <w:ind w:left="0"/>
        <w:jc w:val="both"/>
      </w:pPr>
      <w:r>
        <w:rPr>
          <w:rFonts w:ascii="Times New Roman"/>
          <w:b w:val="false"/>
          <w:i w:val="false"/>
          <w:color w:val="000000"/>
          <w:sz w:val="28"/>
        </w:rPr>
        <w:t>
      1 квартал – 16;</w:t>
      </w:r>
    </w:p>
    <w:bookmarkEnd w:id="1400"/>
    <w:bookmarkStart w:name="z1410" w:id="1401"/>
    <w:p>
      <w:pPr>
        <w:spacing w:after="0"/>
        <w:ind w:left="0"/>
        <w:jc w:val="both"/>
      </w:pPr>
      <w:r>
        <w:rPr>
          <w:rFonts w:ascii="Times New Roman"/>
          <w:b w:val="false"/>
          <w:i w:val="false"/>
          <w:color w:val="000000"/>
          <w:sz w:val="28"/>
        </w:rPr>
        <w:t>
      2 квартал – 18, 22, 24, 26, 30, 32;</w:t>
      </w:r>
    </w:p>
    <w:bookmarkEnd w:id="1401"/>
    <w:bookmarkStart w:name="z1411" w:id="1402"/>
    <w:p>
      <w:pPr>
        <w:spacing w:after="0"/>
        <w:ind w:left="0"/>
        <w:jc w:val="both"/>
      </w:pPr>
      <w:r>
        <w:rPr>
          <w:rFonts w:ascii="Times New Roman"/>
          <w:b w:val="false"/>
          <w:i w:val="false"/>
          <w:color w:val="000000"/>
          <w:sz w:val="28"/>
        </w:rPr>
        <w:t>
      Лужниковская көшесі – 3, 3А, 7, 7А, 8, 8А, 10, 12, 13, 14, 15, 16, 16А, 17, 18, 18А, 20, 22, 24, 26, 28, 30, 38, 39, 39А, 39Б, 40, 41, 42, 43, 44, 46, 48, 50, 52, 54, 60, 62, 64, 66, 70, 72;</w:t>
      </w:r>
    </w:p>
    <w:bookmarkEnd w:id="1402"/>
    <w:bookmarkStart w:name="z1412" w:id="1403"/>
    <w:p>
      <w:pPr>
        <w:spacing w:after="0"/>
        <w:ind w:left="0"/>
        <w:jc w:val="both"/>
      </w:pPr>
      <w:r>
        <w:rPr>
          <w:rFonts w:ascii="Times New Roman"/>
          <w:b w:val="false"/>
          <w:i w:val="false"/>
          <w:color w:val="000000"/>
          <w:sz w:val="28"/>
        </w:rPr>
        <w:t>
      Карл Маркс көшесі – 44, 50, 52, 54.</w:t>
      </w:r>
    </w:p>
    <w:bookmarkEnd w:id="1403"/>
    <w:bookmarkStart w:name="z1413" w:id="1404"/>
    <w:p>
      <w:pPr>
        <w:spacing w:after="0"/>
        <w:ind w:left="0"/>
        <w:jc w:val="left"/>
      </w:pPr>
      <w:r>
        <w:rPr>
          <w:rFonts w:ascii="Times New Roman"/>
          <w:b/>
          <w:i w:val="false"/>
          <w:color w:val="000000"/>
        </w:rPr>
        <w:t xml:space="preserve"> №154 сайлау учаскесі</w:t>
      </w:r>
    </w:p>
    <w:bookmarkEnd w:id="1404"/>
    <w:bookmarkStart w:name="z1414" w:id="140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05"/>
    <w:bookmarkStart w:name="z1415" w:id="1406"/>
    <w:p>
      <w:pPr>
        <w:spacing w:after="0"/>
        <w:ind w:left="0"/>
        <w:jc w:val="both"/>
      </w:pPr>
      <w:r>
        <w:rPr>
          <w:rFonts w:ascii="Times New Roman"/>
          <w:b w:val="false"/>
          <w:i w:val="false"/>
          <w:color w:val="000000"/>
          <w:sz w:val="28"/>
        </w:rPr>
        <w:t>
      Шекаралары:</w:t>
      </w:r>
    </w:p>
    <w:bookmarkEnd w:id="1406"/>
    <w:bookmarkStart w:name="z1416" w:id="1407"/>
    <w:p>
      <w:pPr>
        <w:spacing w:after="0"/>
        <w:ind w:left="0"/>
        <w:jc w:val="both"/>
      </w:pPr>
      <w:r>
        <w:rPr>
          <w:rFonts w:ascii="Times New Roman"/>
          <w:b w:val="false"/>
          <w:i w:val="false"/>
          <w:color w:val="000000"/>
          <w:sz w:val="28"/>
        </w:rPr>
        <w:t>
      Винницкая көшесі – 19, 21, 22, 24, 25, 28, 28А, 29, 29А, 30, 32, 35, 37, 40, 47, 47/1, 47/2, 49, 51, 52, 53, 55, 57, 59, 61, 61/1, 63, 65, 94А, 94Б, 96А;</w:t>
      </w:r>
    </w:p>
    <w:bookmarkEnd w:id="1407"/>
    <w:bookmarkStart w:name="z1417" w:id="1408"/>
    <w:p>
      <w:pPr>
        <w:spacing w:after="0"/>
        <w:ind w:left="0"/>
        <w:jc w:val="both"/>
      </w:pPr>
      <w:r>
        <w:rPr>
          <w:rFonts w:ascii="Times New Roman"/>
          <w:b w:val="false"/>
          <w:i w:val="false"/>
          <w:color w:val="000000"/>
          <w:sz w:val="28"/>
        </w:rPr>
        <w:t xml:space="preserve">
      Карл Либкнехт көшесі – 84, 84А, 86, 88, 88А, 88Б, 89, 90, 90А, 90Б, 92Б,94, 96, 98А, 98В, 100, 100А, 101, 102, 102А, 104, 104А, 104В, 105, 106, 106А, 108, 108А, 108/3, 109, 110, 112, 113, 114, 115, 116, 117, 118, 119, 120, 120Б, 121, 122, 122А, 124, 126, 127, 128, 130, 131, 132, 133, 134, 135, 136А, 137, 138, 140, 140А, 140Б, 141, 142, 143, 144, 146, 151, 154; </w:t>
      </w:r>
    </w:p>
    <w:bookmarkEnd w:id="1408"/>
    <w:bookmarkStart w:name="z1418" w:id="1409"/>
    <w:p>
      <w:pPr>
        <w:spacing w:after="0"/>
        <w:ind w:left="0"/>
        <w:jc w:val="both"/>
      </w:pPr>
      <w:r>
        <w:rPr>
          <w:rFonts w:ascii="Times New Roman"/>
          <w:b w:val="false"/>
          <w:i w:val="false"/>
          <w:color w:val="000000"/>
          <w:sz w:val="28"/>
        </w:rPr>
        <w:t xml:space="preserve">
      Карл Маркс көшесі – 10, 12, 14, 16, 18, 18/1, 19, 21, 22, 23, 24, 25, 26, 27, 28, 28/1, 29, 31, 33, 35, 37, 41, 50/1, 51Б, 58; </w:t>
      </w:r>
    </w:p>
    <w:bookmarkEnd w:id="1409"/>
    <w:bookmarkStart w:name="z1419" w:id="1410"/>
    <w:p>
      <w:pPr>
        <w:spacing w:after="0"/>
        <w:ind w:left="0"/>
        <w:jc w:val="both"/>
      </w:pPr>
      <w:r>
        <w:rPr>
          <w:rFonts w:ascii="Times New Roman"/>
          <w:b w:val="false"/>
          <w:i w:val="false"/>
          <w:color w:val="000000"/>
          <w:sz w:val="28"/>
        </w:rPr>
        <w:t>
      Ынтымақ көшесі – 40Б, 40В, 41, 41А, 42, 42/1, 42/2, 42Б, 42В, 42Д, 43, 43А, 44, 44А, 45, 45А, 45В, 46, 47, 47А, 47Б, 47В, 48, 49, 50, 51, 52, 52Б, 52В, 53, 54, 54А, 55, 56, 56А, 57, 58, 58А, 59, 59А, 60, 61, 62, 63, 64, 65, 65А, 66, 67, 68, 69, 70, 71, 72, 72А, 72Б, 73, 74, 75, 76, 76А, 77, 78, 78А, 78Б, 78В, 79, 81, 81А, 81Б;</w:t>
      </w:r>
    </w:p>
    <w:bookmarkEnd w:id="1410"/>
    <w:bookmarkStart w:name="z1420" w:id="1411"/>
    <w:p>
      <w:pPr>
        <w:spacing w:after="0"/>
        <w:ind w:left="0"/>
        <w:jc w:val="both"/>
      </w:pPr>
      <w:r>
        <w:rPr>
          <w:rFonts w:ascii="Times New Roman"/>
          <w:b w:val="false"/>
          <w:i w:val="false"/>
          <w:color w:val="000000"/>
          <w:sz w:val="28"/>
        </w:rPr>
        <w:t>
      Манежная көшесі – 47, 49, 51, 53, 55, 57, 59, 61, 61Г, 63, 63Д, 65, 67, 69, 71, 71А, 73, 75, 77, 79;</w:t>
      </w:r>
    </w:p>
    <w:bookmarkEnd w:id="1411"/>
    <w:bookmarkStart w:name="z1421" w:id="1412"/>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104, 105, 106, 106А, 107, 107В, 108, 109, 109А, 109Б, 109В, 109Г, 110, 111, 111А, 111Б, 111В, 112, 112А, 113, 113А, 113Б, 114, 114А, 115, 115А, 116, 116А, 116Б, 117, 118, 118А, 118Б, 119, 119А, 120, 120А, 120/1,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12"/>
    <w:bookmarkStart w:name="z1422" w:id="1413"/>
    <w:p>
      <w:pPr>
        <w:spacing w:after="0"/>
        <w:ind w:left="0"/>
        <w:jc w:val="both"/>
      </w:pPr>
      <w:r>
        <w:rPr>
          <w:rFonts w:ascii="Times New Roman"/>
          <w:b w:val="false"/>
          <w:i w:val="false"/>
          <w:color w:val="000000"/>
          <w:sz w:val="28"/>
        </w:rPr>
        <w:t>
      Октябрьская көшесі – 51А, 51В, 51Г, 52, 53, 53А, 53А /1, 53Б, 53В, 55, 55А, 55В, 56, 57, 57А, 58, 59, 60, 61, 62, 63, 64, 65, 65А, 66, 67, 68, 69, 70, 71, 72, 73, 75, 76, 76А, 77, 78, 79, 80, 81, 82, 83, 84, 85, 86, 87, 88, 89, 90, 90А, 91, 93, 95, 95А, 97, 99, 101, 103, 105, 105А;</w:t>
      </w:r>
    </w:p>
    <w:bookmarkEnd w:id="1413"/>
    <w:bookmarkStart w:name="z1423" w:id="1414"/>
    <w:p>
      <w:pPr>
        <w:spacing w:after="0"/>
        <w:ind w:left="0"/>
        <w:jc w:val="both"/>
      </w:pPr>
      <w:r>
        <w:rPr>
          <w:rFonts w:ascii="Times New Roman"/>
          <w:b w:val="false"/>
          <w:i w:val="false"/>
          <w:color w:val="000000"/>
          <w:sz w:val="28"/>
        </w:rPr>
        <w:t>
      Петрозаводская көшесі – 73, 75, 77, 79, 79/2, 81, 82, 83, 84, 85, 85А, 86, 87, 88, 89, 89А, 90, 91, 91А, 91Б, 92, 93, 94, 95, 95А, 96, 97, 97А, 98, 99, 100, 100А, 100Б, 101, 101А, 101Б, 102, 102А, 102Б, 102В, 102Е, 102Д, 102Ж, 103, 103А, 104, 104А, 104Б, 105, 106, 107, 107А, 108, 108А, 109, 110, 111, 112, 112А, 112Б, 113, 113А, 114, 114А, 115, 115А, 116, 117, 117А, 118, 118А, 119, 119А, 119В, 120, 121, 121А, 121Б, 121Е, 121д, 122, 122/1, 122/3, 122А, 122Б, 122В, 122Г, 122Е, 122Ж, 123, 124, 124А, 126А;</w:t>
      </w:r>
    </w:p>
    <w:bookmarkEnd w:id="1414"/>
    <w:bookmarkStart w:name="z1424" w:id="1415"/>
    <w:p>
      <w:pPr>
        <w:spacing w:after="0"/>
        <w:ind w:left="0"/>
        <w:jc w:val="both"/>
      </w:pPr>
      <w:r>
        <w:rPr>
          <w:rFonts w:ascii="Times New Roman"/>
          <w:b w:val="false"/>
          <w:i w:val="false"/>
          <w:color w:val="000000"/>
          <w:sz w:val="28"/>
        </w:rPr>
        <w:t>
      Чапаев көшесі – 52, 52А, 52Б, 54, 54А, 54Б, 56, 56А, 58, 60, 62, 64, 66, 66А, 68, 70, 70А, 72, 74, 76, 78, 80, 84, 86, 88, 89, 90, 91, 92, 93, 94, 95, 97, 98, 98А, 99, 101, 103, 105, 105А, 107, 107А, 109, 109А, 111, 111А, 111Б, 111Г, 113, 113А, 113Б, 115, 117, 119, 121, 121А, 123, 123А, 127, 129, 129А, 131, 132, 133, 135, 137, 139, 140, 141, 141А, 143, 145, 147, 151, 153, 155, 157, 157А, 159, 159А, 159В, 161, 161А, 163, 163А, 167, 169, 171, 173, 175, 175А;</w:t>
      </w:r>
    </w:p>
    <w:bookmarkEnd w:id="1415"/>
    <w:bookmarkStart w:name="z1425" w:id="1416"/>
    <w:p>
      <w:pPr>
        <w:spacing w:after="0"/>
        <w:ind w:left="0"/>
        <w:jc w:val="both"/>
      </w:pPr>
      <w:r>
        <w:rPr>
          <w:rFonts w:ascii="Times New Roman"/>
          <w:b w:val="false"/>
          <w:i w:val="false"/>
          <w:color w:val="000000"/>
          <w:sz w:val="28"/>
        </w:rPr>
        <w:t>
      Мирный тұйық көшесі – 1, 1/1, 1/2, 1/4, 1/5, 2, 3, 5, 8, 10/1, 12, 14, 16, 18, 20, 22;</w:t>
      </w:r>
    </w:p>
    <w:bookmarkEnd w:id="1416"/>
    <w:bookmarkStart w:name="z1426" w:id="1417"/>
    <w:p>
      <w:pPr>
        <w:spacing w:after="0"/>
        <w:ind w:left="0"/>
        <w:jc w:val="both"/>
      </w:pPr>
      <w:r>
        <w:rPr>
          <w:rFonts w:ascii="Times New Roman"/>
          <w:b w:val="false"/>
          <w:i w:val="false"/>
          <w:color w:val="000000"/>
          <w:sz w:val="28"/>
        </w:rPr>
        <w:t>
      Авангард тұйық көшесі – 1, 1/2, 2, 7, 8, 9, 10, 12, 13, 14, 17, 25, 28, 30, 40, 41, 42, 44, 46, 48, 62, 66;</w:t>
      </w:r>
    </w:p>
    <w:bookmarkEnd w:id="1417"/>
    <w:bookmarkStart w:name="z1427" w:id="1418"/>
    <w:p>
      <w:pPr>
        <w:spacing w:after="0"/>
        <w:ind w:left="0"/>
        <w:jc w:val="both"/>
      </w:pPr>
      <w:r>
        <w:rPr>
          <w:rFonts w:ascii="Times New Roman"/>
          <w:b w:val="false"/>
          <w:i w:val="false"/>
          <w:color w:val="000000"/>
          <w:sz w:val="28"/>
        </w:rPr>
        <w:t xml:space="preserve">
      Аврора тұйық көшесі – 1, 2, 3, 4, 5, 5/2, 6, 7, 8, 10, 11, 12, 13, 14, 14/2, 15, 16, 18, 19, 20, 21, 23, 25/2, 27/1 (гараж), 27/2(гараж), 29, 31, 33, 35, 39, 41, 50; </w:t>
      </w:r>
    </w:p>
    <w:bookmarkEnd w:id="1418"/>
    <w:bookmarkStart w:name="z1428" w:id="1419"/>
    <w:p>
      <w:pPr>
        <w:spacing w:after="0"/>
        <w:ind w:left="0"/>
        <w:jc w:val="both"/>
      </w:pPr>
      <w:r>
        <w:rPr>
          <w:rFonts w:ascii="Times New Roman"/>
          <w:b w:val="false"/>
          <w:i w:val="false"/>
          <w:color w:val="000000"/>
          <w:sz w:val="28"/>
        </w:rPr>
        <w:t>
      Ақмола тұйық көшесі – 1, 1А, 1/1, 2, 3, 4, 5, 6, 7, 8, 9, 10, 11, 11/2, 12, 14, 16;</w:t>
      </w:r>
    </w:p>
    <w:bookmarkEnd w:id="1419"/>
    <w:bookmarkStart w:name="z1429" w:id="1420"/>
    <w:p>
      <w:pPr>
        <w:spacing w:after="0"/>
        <w:ind w:left="0"/>
        <w:jc w:val="both"/>
      </w:pPr>
      <w:r>
        <w:rPr>
          <w:rFonts w:ascii="Times New Roman"/>
          <w:b w:val="false"/>
          <w:i w:val="false"/>
          <w:color w:val="000000"/>
          <w:sz w:val="28"/>
        </w:rPr>
        <w:t>
      Ақсай тұйық көшесі – 2, 3, 3А, 4, 4А, 5, 5А, 6, 6А, 7, 7А, 8, 8А, 9, 9А, 10, 10/1, 11, 11А, 12, 13, 13А, 14, 15, 15А, 16, 17, 17А, 19А, 20, 22;</w:t>
      </w:r>
    </w:p>
    <w:bookmarkEnd w:id="1420"/>
    <w:bookmarkStart w:name="z1430" w:id="1421"/>
    <w:p>
      <w:pPr>
        <w:spacing w:after="0"/>
        <w:ind w:left="0"/>
        <w:jc w:val="both"/>
      </w:pPr>
      <w:r>
        <w:rPr>
          <w:rFonts w:ascii="Times New Roman"/>
          <w:b w:val="false"/>
          <w:i w:val="false"/>
          <w:color w:val="000000"/>
          <w:sz w:val="28"/>
        </w:rPr>
        <w:t xml:space="preserve">
      Інжу тұйық көшесі – 4, 5, 5/1, 6, 8, 9, 10, 11, 12, 13, 15, 16, 17, 19, 21, 22, 27; </w:t>
      </w:r>
    </w:p>
    <w:bookmarkEnd w:id="1421"/>
    <w:bookmarkStart w:name="z1431" w:id="1422"/>
    <w:p>
      <w:pPr>
        <w:spacing w:after="0"/>
        <w:ind w:left="0"/>
        <w:jc w:val="both"/>
      </w:pPr>
      <w:r>
        <w:rPr>
          <w:rFonts w:ascii="Times New Roman"/>
          <w:b w:val="false"/>
          <w:i w:val="false"/>
          <w:color w:val="000000"/>
          <w:sz w:val="28"/>
        </w:rPr>
        <w:t>
      Қапшағай тұйық көшесі – 1, 2, 3, 3А, 4, 4А, 5, 7, 8, 10, 11, 12, , 13, 13/1 15, 17, 20, 22, 24, 25;</w:t>
      </w:r>
    </w:p>
    <w:bookmarkEnd w:id="1422"/>
    <w:bookmarkStart w:name="z1432" w:id="1423"/>
    <w:p>
      <w:pPr>
        <w:spacing w:after="0"/>
        <w:ind w:left="0"/>
        <w:jc w:val="both"/>
      </w:pPr>
      <w:r>
        <w:rPr>
          <w:rFonts w:ascii="Times New Roman"/>
          <w:b w:val="false"/>
          <w:i w:val="false"/>
          <w:color w:val="000000"/>
          <w:sz w:val="28"/>
        </w:rPr>
        <w:t>
      Лазаревый тұйық көшесі – 3, 3/1, 4, 7, 8, 9, 18;</w:t>
      </w:r>
    </w:p>
    <w:bookmarkEnd w:id="1423"/>
    <w:bookmarkStart w:name="z1433" w:id="1424"/>
    <w:p>
      <w:pPr>
        <w:spacing w:after="0"/>
        <w:ind w:left="0"/>
        <w:jc w:val="both"/>
      </w:pPr>
      <w:r>
        <w:rPr>
          <w:rFonts w:ascii="Times New Roman"/>
          <w:b w:val="false"/>
          <w:i w:val="false"/>
          <w:color w:val="000000"/>
          <w:sz w:val="28"/>
        </w:rPr>
        <w:t>
      Роза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123/1,124, 124А, 125, 125А, 126, 127, 127А, 127Б, 128, 128А, 128Б, 129, 129 А, 130, 130А, 131, 132, 132А, 133, 133А, 133В, 133Б, 136, 137, 138, 138А, 139, 140, 141, 142, 142А, 143, 144/1, 144/2, 144б, 146, 146А, 148, 150, 150А, 150Б, 152, 153/2, 154, 156, 158, 160, 160/2, 162, 162А,164, 166, 170;</w:t>
      </w:r>
    </w:p>
    <w:bookmarkEnd w:id="1424"/>
    <w:bookmarkStart w:name="z1434" w:id="1425"/>
    <w:p>
      <w:pPr>
        <w:spacing w:after="0"/>
        <w:ind w:left="0"/>
        <w:jc w:val="both"/>
      </w:pPr>
      <w:r>
        <w:rPr>
          <w:rFonts w:ascii="Times New Roman"/>
          <w:b w:val="false"/>
          <w:i w:val="false"/>
          <w:color w:val="000000"/>
          <w:sz w:val="28"/>
        </w:rPr>
        <w:t>
      Моховая көшесі – 23, 27А.</w:t>
      </w:r>
    </w:p>
    <w:bookmarkEnd w:id="1425"/>
    <w:bookmarkStart w:name="z1435" w:id="1426"/>
    <w:p>
      <w:pPr>
        <w:spacing w:after="0"/>
        <w:ind w:left="0"/>
        <w:jc w:val="left"/>
      </w:pPr>
      <w:r>
        <w:rPr>
          <w:rFonts w:ascii="Times New Roman"/>
          <w:b/>
          <w:i w:val="false"/>
          <w:color w:val="000000"/>
        </w:rPr>
        <w:t xml:space="preserve"> №155 сайлау учаскесі</w:t>
      </w:r>
    </w:p>
    <w:bookmarkEnd w:id="1426"/>
    <w:bookmarkStart w:name="z1436" w:id="14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27"/>
    <w:bookmarkStart w:name="z1437" w:id="1428"/>
    <w:p>
      <w:pPr>
        <w:spacing w:after="0"/>
        <w:ind w:left="0"/>
        <w:jc w:val="both"/>
      </w:pPr>
      <w:r>
        <w:rPr>
          <w:rFonts w:ascii="Times New Roman"/>
          <w:b w:val="false"/>
          <w:i w:val="false"/>
          <w:color w:val="000000"/>
          <w:sz w:val="28"/>
        </w:rPr>
        <w:t>
      Шекаралары:</w:t>
      </w:r>
    </w:p>
    <w:bookmarkEnd w:id="1428"/>
    <w:bookmarkStart w:name="z1438" w:id="1429"/>
    <w:p>
      <w:pPr>
        <w:spacing w:after="0"/>
        <w:ind w:left="0"/>
        <w:jc w:val="both"/>
      </w:pPr>
      <w:r>
        <w:rPr>
          <w:rFonts w:ascii="Times New Roman"/>
          <w:b w:val="false"/>
          <w:i w:val="false"/>
          <w:color w:val="000000"/>
          <w:sz w:val="28"/>
        </w:rPr>
        <w:t>
      Роза Люксембург көшесі – 143А, 145А, 145Б, 147, 149, 151, 153, 153А, 155, 157, 159, 161, 163, 165, 172, 172А, 172 Б, 174, 174А, 176, 178, 180, 180А,180Б, 182, 184, 186, 188, 190, 192, 194, 196;</w:t>
      </w:r>
    </w:p>
    <w:bookmarkEnd w:id="1429"/>
    <w:bookmarkStart w:name="z1439" w:id="1430"/>
    <w:p>
      <w:pPr>
        <w:spacing w:after="0"/>
        <w:ind w:left="0"/>
        <w:jc w:val="both"/>
      </w:pPr>
      <w:r>
        <w:rPr>
          <w:rFonts w:ascii="Times New Roman"/>
          <w:b w:val="false"/>
          <w:i w:val="false"/>
          <w:color w:val="000000"/>
          <w:sz w:val="28"/>
        </w:rPr>
        <w:t>
      19 шағын аудан – 40, 42, 45, 45А, 46, 47, 48, 49, 50, 51, 52, 52А, 53, 55, 73, 74;</w:t>
      </w:r>
    </w:p>
    <w:bookmarkEnd w:id="1430"/>
    <w:bookmarkStart w:name="z1440" w:id="1431"/>
    <w:p>
      <w:pPr>
        <w:spacing w:after="0"/>
        <w:ind w:left="0"/>
        <w:jc w:val="both"/>
      </w:pPr>
      <w:r>
        <w:rPr>
          <w:rFonts w:ascii="Times New Roman"/>
          <w:b w:val="false"/>
          <w:i w:val="false"/>
          <w:color w:val="000000"/>
          <w:sz w:val="28"/>
        </w:rPr>
        <w:t>
       Мурманская көшесі – 128/7, 130, 130А, 130В, 130Г, 130Д, 131, 131А, 131Б, 131В, 132, 132А, 133, 134, 134А, 135, 135А, 135Д, 136, 137А, 137, 137Б, 138,139, 140, 141, 141Г, 142, 144, 146, 151;</w:t>
      </w:r>
    </w:p>
    <w:bookmarkEnd w:id="1431"/>
    <w:bookmarkStart w:name="z1441" w:id="1432"/>
    <w:p>
      <w:pPr>
        <w:spacing w:after="0"/>
        <w:ind w:left="0"/>
        <w:jc w:val="both"/>
      </w:pPr>
      <w:r>
        <w:rPr>
          <w:rFonts w:ascii="Times New Roman"/>
          <w:b w:val="false"/>
          <w:i w:val="false"/>
          <w:color w:val="000000"/>
          <w:sz w:val="28"/>
        </w:rPr>
        <w:t>
      Петрозаводская көшесі – 125, 126, 127, 128, 130, 131, 131/2, 132, 133, 134, 135, 136, 137, 138, 139, 140, 141, 142, 143, 144, 146, 147, 148, 149Б, 149, 149А, 150, 151, 151А, 153, 153А, 155, 155А, 157, 802;</w:t>
      </w:r>
    </w:p>
    <w:bookmarkEnd w:id="1432"/>
    <w:bookmarkStart w:name="z1442" w:id="1433"/>
    <w:p>
      <w:pPr>
        <w:spacing w:after="0"/>
        <w:ind w:left="0"/>
        <w:jc w:val="both"/>
      </w:pPr>
      <w:r>
        <w:rPr>
          <w:rFonts w:ascii="Times New Roman"/>
          <w:b w:val="false"/>
          <w:i w:val="false"/>
          <w:color w:val="000000"/>
          <w:sz w:val="28"/>
        </w:rPr>
        <w:t>
      Чапаев көшесі – 100, 100А, 102,104, 106, 108, 110, 112, 114, 177, 179, 179А, 181, 181А, 183, 183А, 185, 187, 187А, 191, 191А, 191Б, 191В, 191Г, 193;</w:t>
      </w:r>
    </w:p>
    <w:bookmarkEnd w:id="1433"/>
    <w:bookmarkStart w:name="z1443" w:id="1434"/>
    <w:p>
      <w:pPr>
        <w:spacing w:after="0"/>
        <w:ind w:left="0"/>
        <w:jc w:val="both"/>
      </w:pPr>
      <w:r>
        <w:rPr>
          <w:rFonts w:ascii="Times New Roman"/>
          <w:b w:val="false"/>
          <w:i w:val="false"/>
          <w:color w:val="000000"/>
          <w:sz w:val="28"/>
        </w:rPr>
        <w:t>
      Карл Маркс көшесі – 43, 45, 47, 49, 53, 55, 57;</w:t>
      </w:r>
    </w:p>
    <w:bookmarkEnd w:id="1434"/>
    <w:bookmarkStart w:name="z1444" w:id="1435"/>
    <w:p>
      <w:pPr>
        <w:spacing w:after="0"/>
        <w:ind w:left="0"/>
        <w:jc w:val="both"/>
      </w:pPr>
      <w:r>
        <w:rPr>
          <w:rFonts w:ascii="Times New Roman"/>
          <w:b w:val="false"/>
          <w:i w:val="false"/>
          <w:color w:val="000000"/>
          <w:sz w:val="28"/>
        </w:rPr>
        <w:t>
      Ынтымақ көшесі – 80, 80А, 82, 83, 83А, 84, 85, 86, 87, 88, 89, 90, 91, 91А, 92, 93, 93А, 94, 94А;</w:t>
      </w:r>
    </w:p>
    <w:bookmarkEnd w:id="1435"/>
    <w:bookmarkStart w:name="z1445" w:id="1436"/>
    <w:p>
      <w:pPr>
        <w:spacing w:after="0"/>
        <w:ind w:left="0"/>
        <w:jc w:val="both"/>
      </w:pPr>
      <w:r>
        <w:rPr>
          <w:rFonts w:ascii="Times New Roman"/>
          <w:b w:val="false"/>
          <w:i w:val="false"/>
          <w:color w:val="000000"/>
          <w:sz w:val="28"/>
        </w:rPr>
        <w:t>
      Манежная көшесі – 20, 20А, 22, 24, 24А, 26, 30, 30А, 81А, 83, 85, 87, 87А, 89, 91, 93;</w:t>
      </w:r>
    </w:p>
    <w:bookmarkEnd w:id="1436"/>
    <w:bookmarkStart w:name="z1446" w:id="1437"/>
    <w:p>
      <w:pPr>
        <w:spacing w:after="0"/>
        <w:ind w:left="0"/>
        <w:jc w:val="both"/>
      </w:pPr>
      <w:r>
        <w:rPr>
          <w:rFonts w:ascii="Times New Roman"/>
          <w:b w:val="false"/>
          <w:i w:val="false"/>
          <w:color w:val="000000"/>
          <w:sz w:val="28"/>
        </w:rPr>
        <w:t>
      Октябрьская көшесі – 92, 94, 96, 98, 100, 102, 104, 106, 106А, 109, 111, 113, 115, 117, 119, 121, 123.</w:t>
      </w:r>
    </w:p>
    <w:bookmarkEnd w:id="1437"/>
    <w:bookmarkStart w:name="z1447" w:id="1438"/>
    <w:p>
      <w:pPr>
        <w:spacing w:after="0"/>
        <w:ind w:left="0"/>
        <w:jc w:val="left"/>
      </w:pPr>
      <w:r>
        <w:rPr>
          <w:rFonts w:ascii="Times New Roman"/>
          <w:b/>
          <w:i w:val="false"/>
          <w:color w:val="000000"/>
        </w:rPr>
        <w:t xml:space="preserve"> №156 сайлау учаскесі</w:t>
      </w:r>
    </w:p>
    <w:bookmarkEnd w:id="1438"/>
    <w:bookmarkStart w:name="z1448" w:id="14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 коммуналдық мемлекеттік мекемесі, Бабушкин көшесі, 110А үй.</w:t>
      </w:r>
    </w:p>
    <w:bookmarkEnd w:id="1439"/>
    <w:bookmarkStart w:name="z1449" w:id="1440"/>
    <w:p>
      <w:pPr>
        <w:spacing w:after="0"/>
        <w:ind w:left="0"/>
        <w:jc w:val="both"/>
      </w:pPr>
      <w:r>
        <w:rPr>
          <w:rFonts w:ascii="Times New Roman"/>
          <w:b w:val="false"/>
          <w:i w:val="false"/>
          <w:color w:val="000000"/>
          <w:sz w:val="28"/>
        </w:rPr>
        <w:t>
      Шекаралары:</w:t>
      </w:r>
    </w:p>
    <w:bookmarkEnd w:id="1440"/>
    <w:bookmarkStart w:name="z1450" w:id="1441"/>
    <w:p>
      <w:pPr>
        <w:spacing w:after="0"/>
        <w:ind w:left="0"/>
        <w:jc w:val="both"/>
      </w:pPr>
      <w:r>
        <w:rPr>
          <w:rFonts w:ascii="Times New Roman"/>
          <w:b w:val="false"/>
          <w:i w:val="false"/>
          <w:color w:val="000000"/>
          <w:sz w:val="28"/>
        </w:rPr>
        <w:t>
      18 шағын аудан – 1, 2, 3, 5, 6, 19, 21, 22, 23, 24, 25, 26, 29;</w:t>
      </w:r>
    </w:p>
    <w:bookmarkEnd w:id="1441"/>
    <w:bookmarkStart w:name="z1451" w:id="1442"/>
    <w:p>
      <w:pPr>
        <w:spacing w:after="0"/>
        <w:ind w:left="0"/>
        <w:jc w:val="both"/>
      </w:pPr>
      <w:r>
        <w:rPr>
          <w:rFonts w:ascii="Times New Roman"/>
          <w:b w:val="false"/>
          <w:i w:val="false"/>
          <w:color w:val="000000"/>
          <w:sz w:val="28"/>
        </w:rPr>
        <w:t>
      Каретная көшесі – 38, 39, 40, 41, 42, 43, 44, 45, 45А, 46, 46А, 46 Б, 47, 48, 49,50, 50А, 51, 52;</w:t>
      </w:r>
    </w:p>
    <w:bookmarkEnd w:id="1442"/>
    <w:bookmarkStart w:name="z1452" w:id="1443"/>
    <w:p>
      <w:pPr>
        <w:spacing w:after="0"/>
        <w:ind w:left="0"/>
        <w:jc w:val="both"/>
      </w:pPr>
      <w:r>
        <w:rPr>
          <w:rFonts w:ascii="Times New Roman"/>
          <w:b w:val="false"/>
          <w:i w:val="false"/>
          <w:color w:val="000000"/>
          <w:sz w:val="28"/>
        </w:rPr>
        <w:t>
      Коммунистическая көшесі – 107, 109, 105, 101, 101А, 120, 122, 124, 126, 128, 130, 132, 134, 136, 136А, 138, 138А, 140, 142, 144, 146, 148, 150, 152;</w:t>
      </w:r>
    </w:p>
    <w:bookmarkEnd w:id="1443"/>
    <w:bookmarkStart w:name="z1453" w:id="1444"/>
    <w:p>
      <w:pPr>
        <w:spacing w:after="0"/>
        <w:ind w:left="0"/>
        <w:jc w:val="both"/>
      </w:pPr>
      <w:r>
        <w:rPr>
          <w:rFonts w:ascii="Times New Roman"/>
          <w:b w:val="false"/>
          <w:i w:val="false"/>
          <w:color w:val="000000"/>
          <w:sz w:val="28"/>
        </w:rPr>
        <w:t>
      Ужгородская көшесі – 1, 2, 2А, 3, 5, 6, 7, 8, 9, 10, 11, 12;</w:t>
      </w:r>
    </w:p>
    <w:bookmarkEnd w:id="1444"/>
    <w:bookmarkStart w:name="z1454" w:id="1445"/>
    <w:p>
      <w:pPr>
        <w:spacing w:after="0"/>
        <w:ind w:left="0"/>
        <w:jc w:val="both"/>
      </w:pPr>
      <w:r>
        <w:rPr>
          <w:rFonts w:ascii="Times New Roman"/>
          <w:b w:val="false"/>
          <w:i w:val="false"/>
          <w:color w:val="000000"/>
          <w:sz w:val="28"/>
        </w:rPr>
        <w:t>
      Бабушкин көшесі – 68, 76А, 77, 118, 118А, 118Б, 120, 122, 124, 126, 128;</w:t>
      </w:r>
    </w:p>
    <w:bookmarkEnd w:id="1445"/>
    <w:bookmarkStart w:name="z1455" w:id="1446"/>
    <w:p>
      <w:pPr>
        <w:spacing w:after="0"/>
        <w:ind w:left="0"/>
        <w:jc w:val="both"/>
      </w:pPr>
      <w:r>
        <w:rPr>
          <w:rFonts w:ascii="Times New Roman"/>
          <w:b w:val="false"/>
          <w:i w:val="false"/>
          <w:color w:val="000000"/>
          <w:sz w:val="28"/>
        </w:rPr>
        <w:t>
      Коммунистическая көшесі – 101, 101А, 105, 107, 109.</w:t>
      </w:r>
    </w:p>
    <w:bookmarkEnd w:id="1446"/>
    <w:bookmarkStart w:name="z1456" w:id="1447"/>
    <w:p>
      <w:pPr>
        <w:spacing w:after="0"/>
        <w:ind w:left="0"/>
        <w:jc w:val="left"/>
      </w:pPr>
      <w:r>
        <w:rPr>
          <w:rFonts w:ascii="Times New Roman"/>
          <w:b/>
          <w:i w:val="false"/>
          <w:color w:val="000000"/>
        </w:rPr>
        <w:t xml:space="preserve"> №157 сайлау учаскесі</w:t>
      </w:r>
    </w:p>
    <w:bookmarkEnd w:id="1447"/>
    <w:bookmarkStart w:name="z1457" w:id="144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мектебі"коммуналдық мемлекеттік мекемесі, Бабушкин көшесі, 110А үй.</w:t>
      </w:r>
    </w:p>
    <w:bookmarkEnd w:id="1448"/>
    <w:bookmarkStart w:name="z1458" w:id="1449"/>
    <w:p>
      <w:pPr>
        <w:spacing w:after="0"/>
        <w:ind w:left="0"/>
        <w:jc w:val="both"/>
      </w:pPr>
      <w:r>
        <w:rPr>
          <w:rFonts w:ascii="Times New Roman"/>
          <w:b w:val="false"/>
          <w:i w:val="false"/>
          <w:color w:val="000000"/>
          <w:sz w:val="28"/>
        </w:rPr>
        <w:t>
      Шекаралары:</w:t>
      </w:r>
    </w:p>
    <w:bookmarkEnd w:id="1449"/>
    <w:bookmarkStart w:name="z1459" w:id="1450"/>
    <w:p>
      <w:pPr>
        <w:spacing w:after="0"/>
        <w:ind w:left="0"/>
        <w:jc w:val="both"/>
      </w:pPr>
      <w:r>
        <w:rPr>
          <w:rFonts w:ascii="Times New Roman"/>
          <w:b w:val="false"/>
          <w:i w:val="false"/>
          <w:color w:val="000000"/>
          <w:sz w:val="28"/>
        </w:rPr>
        <w:t>
      18 шағын аудан – 7, 8, 9, 10, 11, 12, 13, 14, 15, 16, 17, 17/1, 18, 21;</w:t>
      </w:r>
    </w:p>
    <w:bookmarkEnd w:id="1450"/>
    <w:bookmarkStart w:name="z1460" w:id="1451"/>
    <w:p>
      <w:pPr>
        <w:spacing w:after="0"/>
        <w:ind w:left="0"/>
        <w:jc w:val="both"/>
      </w:pPr>
      <w:r>
        <w:rPr>
          <w:rFonts w:ascii="Times New Roman"/>
          <w:b w:val="false"/>
          <w:i w:val="false"/>
          <w:color w:val="000000"/>
          <w:sz w:val="28"/>
        </w:rPr>
        <w:t>
      Бабушкин көшесі – 2;</w:t>
      </w:r>
    </w:p>
    <w:bookmarkEnd w:id="1451"/>
    <w:bookmarkStart w:name="z1461" w:id="1452"/>
    <w:p>
      <w:pPr>
        <w:spacing w:after="0"/>
        <w:ind w:left="0"/>
        <w:jc w:val="both"/>
      </w:pPr>
      <w:r>
        <w:rPr>
          <w:rFonts w:ascii="Times New Roman"/>
          <w:b w:val="false"/>
          <w:i w:val="false"/>
          <w:color w:val="000000"/>
          <w:sz w:val="28"/>
        </w:rPr>
        <w:t>
      Лужниковская көшесі – 1Б, 1В, 2А, 4А, 6А, 10А.</w:t>
      </w:r>
    </w:p>
    <w:bookmarkEnd w:id="1452"/>
    <w:bookmarkStart w:name="z1462" w:id="1453"/>
    <w:p>
      <w:pPr>
        <w:spacing w:after="0"/>
        <w:ind w:left="0"/>
        <w:jc w:val="left"/>
      </w:pPr>
      <w:r>
        <w:rPr>
          <w:rFonts w:ascii="Times New Roman"/>
          <w:b/>
          <w:i w:val="false"/>
          <w:color w:val="000000"/>
        </w:rPr>
        <w:t xml:space="preserve"> №158 сайлау учаскесі</w:t>
      </w:r>
    </w:p>
    <w:bookmarkEnd w:id="1453"/>
    <w:bookmarkStart w:name="z1463" w:id="14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"Ю.Н.Павлов атындағы жалпы білім беретін мектебі" коммуналдық мемлекеттік мекемесі, Октябрьская көшесі, 32 үй.</w:t>
      </w:r>
    </w:p>
    <w:bookmarkEnd w:id="1454"/>
    <w:bookmarkStart w:name="z1464" w:id="1455"/>
    <w:p>
      <w:pPr>
        <w:spacing w:after="0"/>
        <w:ind w:left="0"/>
        <w:jc w:val="both"/>
      </w:pPr>
      <w:r>
        <w:rPr>
          <w:rFonts w:ascii="Times New Roman"/>
          <w:b w:val="false"/>
          <w:i w:val="false"/>
          <w:color w:val="000000"/>
          <w:sz w:val="28"/>
        </w:rPr>
        <w:t>
      Шекаралары:</w:t>
      </w:r>
    </w:p>
    <w:bookmarkEnd w:id="1455"/>
    <w:bookmarkStart w:name="z1465" w:id="1456"/>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56"/>
    <w:bookmarkStart w:name="z1466" w:id="1457"/>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57"/>
    <w:bookmarkStart w:name="z1467" w:id="1458"/>
    <w:p>
      <w:pPr>
        <w:spacing w:after="0"/>
        <w:ind w:left="0"/>
        <w:jc w:val="both"/>
      </w:pPr>
      <w:r>
        <w:rPr>
          <w:rFonts w:ascii="Times New Roman"/>
          <w:b w:val="false"/>
          <w:i w:val="false"/>
          <w:color w:val="000000"/>
          <w:sz w:val="28"/>
        </w:rPr>
        <w:t xml:space="preserve">
      Мурманская көшесі – 1, 2, 3, 4, 5, 6, 7, 8, 8А, 9, 10, 11, 12, 13, 14, 15, 16, 17, 18, 19, 20, 21, 22, 23, 24, 25, 26, 27, 28, 29, 30, 31, 32, 33, 33А, 34, 34А, 34Б, 35, 36, 37, 38, 39, 40, 41, 42, 43, 44, 44А, 44Б, 44В, 44Г, 45, 45А, 46, 47, 47А, 47Б, 47В, 47Г, 47Д, 48, 49, 50, 51, 52, 52А, 53, 54, 55, 56, 57, 58, 59, 60, 61, 62, 63, 64, 65, 66, 67, 69, 70, 71, 72, 73, 74, 74А, 75, 76, 76/1, 76А, 76Б, 76Д, 76Г, 77, 77А, 77б, 79А; </w:t>
      </w:r>
    </w:p>
    <w:bookmarkEnd w:id="1458"/>
    <w:bookmarkStart w:name="z1468" w:id="1459"/>
    <w:p>
      <w:pPr>
        <w:spacing w:after="0"/>
        <w:ind w:left="0"/>
        <w:jc w:val="both"/>
      </w:pPr>
      <w:r>
        <w:rPr>
          <w:rFonts w:ascii="Times New Roman"/>
          <w:b w:val="false"/>
          <w:i w:val="false"/>
          <w:color w:val="000000"/>
          <w:sz w:val="28"/>
        </w:rPr>
        <w:t>
      Чапаев көшесі – 18, 20, 22, 23, 24, 24А, 25, 26, 27, 28, 29, 30, 30А, 30Б, 31, 32А, 33, 34, 34А, 34Б, 35, 36, 36А, 36Б, 37, 38, 38А, 39, 40, 41, 42, 42А, 42Б, 43, 44, 44А, 45, 46, 46А, 46Б, 47, 48, 49, 50, 51, 53, 53/1, 53А, 53Б, 53В, 53Г, 53Д, 55, 55А, 57, 59, 61, 63, 65, 67, 69, 69А, 71, 73, 75, 77, 79, 81, 83, 87, 87А;</w:t>
      </w:r>
    </w:p>
    <w:bookmarkEnd w:id="1459"/>
    <w:bookmarkStart w:name="z1469" w:id="1460"/>
    <w:p>
      <w:pPr>
        <w:spacing w:after="0"/>
        <w:ind w:left="0"/>
        <w:jc w:val="both"/>
      </w:pPr>
      <w:r>
        <w:rPr>
          <w:rFonts w:ascii="Times New Roman"/>
          <w:b w:val="false"/>
          <w:i w:val="false"/>
          <w:color w:val="000000"/>
          <w:sz w:val="28"/>
        </w:rPr>
        <w:t>
      Ынтымақ көшесі – 19, 21, 21А, 23, 23А, 25, 25А, 25Б, 25В, 25Г, 27, 27А, 29, 29Б, 29А, 30Г, 30Д, 31, 31А,31Б, 32, 32А, 32Б, 32В, 33, 33А, 33В, 34, 34А, 35, 36, 37, 38, 38А, 39, 39А, 39Б, 39В, 39Г, 39Д, 39Е, 40, 40А;</w:t>
      </w:r>
    </w:p>
    <w:bookmarkEnd w:id="1460"/>
    <w:bookmarkStart w:name="z1470" w:id="1461"/>
    <w:p>
      <w:pPr>
        <w:spacing w:after="0"/>
        <w:ind w:left="0"/>
        <w:jc w:val="both"/>
      </w:pPr>
      <w:r>
        <w:rPr>
          <w:rFonts w:ascii="Times New Roman"/>
          <w:b w:val="false"/>
          <w:i w:val="false"/>
          <w:color w:val="000000"/>
          <w:sz w:val="28"/>
        </w:rPr>
        <w:t>
      Роза Люксембург көшесі – 1, 1А, 2, 3, 4, 5, 6, 7, 8, 9, 10, 11, 12, 13, 14, 15, 16, 17, 18, 19, 20, 21, 22, 23, 24, 25, 26, 27, 28, 29, 30, 31, 32, 33, 34, 35, 36, 37, 38, 39, 40, 41, 42, 43, 44, 45, 46, 47, 48, 49, 50, 50А, 50Б, 51, 52, 52А, 52Б, 52В, 53, 54, 55, 56, 57, 58, 59, 60, 61, 62, 63, 63А, 64, 65, 66, 67, 68, 69, 69А, 70, 71, 72, 73, 74, 75, 76, 77, 77А, 77Б, 77В, 77Г, 78, 79, 79/1, 80, 82, 84, 84А, 84Б, 84В, 84Д/2;</w:t>
      </w:r>
    </w:p>
    <w:bookmarkEnd w:id="1461"/>
    <w:bookmarkStart w:name="z1471" w:id="1462"/>
    <w:p>
      <w:pPr>
        <w:spacing w:after="0"/>
        <w:ind w:left="0"/>
        <w:jc w:val="both"/>
      </w:pPr>
      <w:r>
        <w:rPr>
          <w:rFonts w:ascii="Times New Roman"/>
          <w:b w:val="false"/>
          <w:i w:val="false"/>
          <w:color w:val="000000"/>
          <w:sz w:val="28"/>
        </w:rPr>
        <w:t xml:space="preserve">
      Карл Либкнехт көшесі – 1, 2, 3, 4, 5, 6, 7, 8, 9, 10, 11, 12, 13, 14, 15, 16, 16А, 17, 18, 19, 20, 21, 22, 23, 24, 25, 26, 27, 28, 29, 30, 31, 32, 33, 34, 35, 36, 37, 38, 39, 40, 40А, 41, 41А, 42, 43, 43А, 44, 45, 46, 47, 48, 49, 50, 51, 52, 53, 54, 55, 56, 57А, 58, 59, 60, 61, 62, 63, 63А, 64, 65, 66, 67, 67А, 67Б, 68, 69, 70, 70А, 71, 72, 73, 74, 74А, 75, 76, 78, 78А, 80А, 80Б, 82, 82А, 84А, 84Б, 86Б; </w:t>
      </w:r>
    </w:p>
    <w:bookmarkEnd w:id="1462"/>
    <w:bookmarkStart w:name="z1472" w:id="1463"/>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 З, 72, 74, 76, 78, 80, 80А, 80Б, 80В, 80Г, 80Д.</w:t>
      </w:r>
    </w:p>
    <w:bookmarkEnd w:id="1463"/>
    <w:bookmarkStart w:name="z1473" w:id="1464"/>
    <w:p>
      <w:pPr>
        <w:spacing w:after="0"/>
        <w:ind w:left="0"/>
        <w:jc w:val="left"/>
      </w:pPr>
      <w:r>
        <w:rPr>
          <w:rFonts w:ascii="Times New Roman"/>
          <w:b/>
          <w:i w:val="false"/>
          <w:color w:val="000000"/>
        </w:rPr>
        <w:t xml:space="preserve"> № 159 сайлау учаскесі</w:t>
      </w:r>
    </w:p>
    <w:bookmarkEnd w:id="1464"/>
    <w:bookmarkStart w:name="z1474" w:id="146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 Н.Павлов атындағы жалпы білім беретін мектебі" коммуналдық мемлекеттік мекемесі, Октябрьская көшесі, 32 үй.</w:t>
      </w:r>
    </w:p>
    <w:bookmarkEnd w:id="1465"/>
    <w:bookmarkStart w:name="z1475" w:id="1466"/>
    <w:p>
      <w:pPr>
        <w:spacing w:after="0"/>
        <w:ind w:left="0"/>
        <w:jc w:val="both"/>
      </w:pPr>
      <w:r>
        <w:rPr>
          <w:rFonts w:ascii="Times New Roman"/>
          <w:b w:val="false"/>
          <w:i w:val="false"/>
          <w:color w:val="000000"/>
          <w:sz w:val="28"/>
        </w:rPr>
        <w:t>
      Шекаралары:</w:t>
      </w:r>
    </w:p>
    <w:bookmarkEnd w:id="1466"/>
    <w:bookmarkStart w:name="z1476" w:id="1467"/>
    <w:p>
      <w:pPr>
        <w:spacing w:after="0"/>
        <w:ind w:left="0"/>
        <w:jc w:val="both"/>
      </w:pPr>
      <w:r>
        <w:rPr>
          <w:rFonts w:ascii="Times New Roman"/>
          <w:b w:val="false"/>
          <w:i w:val="false"/>
          <w:color w:val="000000"/>
          <w:sz w:val="28"/>
        </w:rPr>
        <w:t xml:space="preserve">
      Октябрьская көшесі – 1, 2, 3, 4, 5, 6, 7, 8, 9, 10, 11, 12, 13, 14, 15, 16, 17, 18, 18А, 19, 20, 21, 22, 24, 24А, 26, 26А, 26В, 28, 28А, 28Б, 29, 33, 33А, 34, 34А, 35, 35А, 36, 37, 37А, 38, 39, 39А, 40, 41, 41А, 41Б, 42, 42а, 43, 44, 45, 45А, 46, 47А, 47, 49, 51; </w:t>
      </w:r>
    </w:p>
    <w:bookmarkEnd w:id="1467"/>
    <w:bookmarkStart w:name="z1477" w:id="1468"/>
    <w:p>
      <w:pPr>
        <w:spacing w:after="0"/>
        <w:ind w:left="0"/>
        <w:jc w:val="both"/>
      </w:pPr>
      <w:r>
        <w:rPr>
          <w:rFonts w:ascii="Times New Roman"/>
          <w:b w:val="false"/>
          <w:i w:val="false"/>
          <w:color w:val="000000"/>
          <w:sz w:val="28"/>
        </w:rPr>
        <w:t>
      Манежная көшесі – 2, 4, 6, 7, 7А, 8, 9, 10, 12, 11, 13, 14, 15,16, 17, 19, 19А, 21;23, 23А, 25, 27, 27А, 27Б, 27 Г, 27В, 29, 29А, 29Б, 29В, 31, 33, 33А, 35, 37, 39, 41, 43, 45, 45А;</w:t>
      </w:r>
    </w:p>
    <w:bookmarkEnd w:id="1468"/>
    <w:bookmarkStart w:name="z1478" w:id="1469"/>
    <w:p>
      <w:pPr>
        <w:spacing w:after="0"/>
        <w:ind w:left="0"/>
        <w:jc w:val="both"/>
      </w:pPr>
      <w:r>
        <w:rPr>
          <w:rFonts w:ascii="Times New Roman"/>
          <w:b w:val="false"/>
          <w:i w:val="false"/>
          <w:color w:val="000000"/>
          <w:sz w:val="28"/>
        </w:rPr>
        <w:t>
      Карл Маркс көшесі – 3, 5, 7;</w:t>
      </w:r>
    </w:p>
    <w:bookmarkEnd w:id="1469"/>
    <w:bookmarkStart w:name="z1479" w:id="1470"/>
    <w:p>
      <w:pPr>
        <w:spacing w:after="0"/>
        <w:ind w:left="0"/>
        <w:jc w:val="both"/>
      </w:pPr>
      <w:r>
        <w:rPr>
          <w:rFonts w:ascii="Times New Roman"/>
          <w:b w:val="false"/>
          <w:i w:val="false"/>
          <w:color w:val="000000"/>
          <w:sz w:val="28"/>
        </w:rPr>
        <w:t>
      Чапаев көшесі – 1, 2, 3, 4, 5, 6, 7,8, 8А, 9, 10, 11, 12, 13, 14,15,16,17, 19, 21;</w:t>
      </w:r>
    </w:p>
    <w:bookmarkEnd w:id="1470"/>
    <w:bookmarkStart w:name="z1480" w:id="1471"/>
    <w:p>
      <w:pPr>
        <w:spacing w:after="0"/>
        <w:ind w:left="0"/>
        <w:jc w:val="both"/>
      </w:pPr>
      <w:r>
        <w:rPr>
          <w:rFonts w:ascii="Times New Roman"/>
          <w:b w:val="false"/>
          <w:i w:val="false"/>
          <w:color w:val="000000"/>
          <w:sz w:val="28"/>
        </w:rPr>
        <w:t>
      Ынтымақ көшесі – 1, 1/1, 2, 2А, 3, 4, 5, 6, 7, 8, 8А, 9, 10, 11, 12, 13, 14, 15, 16, 17, 18, 20.</w:t>
      </w:r>
    </w:p>
    <w:bookmarkEnd w:id="1471"/>
    <w:bookmarkStart w:name="z1481" w:id="1472"/>
    <w:p>
      <w:pPr>
        <w:spacing w:after="0"/>
        <w:ind w:left="0"/>
        <w:jc w:val="left"/>
      </w:pPr>
      <w:r>
        <w:rPr>
          <w:rFonts w:ascii="Times New Roman"/>
          <w:b/>
          <w:i w:val="false"/>
          <w:color w:val="000000"/>
        </w:rPr>
        <w:t xml:space="preserve"> №160 сайлау учаскесі</w:t>
      </w:r>
    </w:p>
    <w:bookmarkEnd w:id="1472"/>
    <w:bookmarkStart w:name="z1482" w:id="147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ғимараты.</w:t>
      </w:r>
    </w:p>
    <w:bookmarkEnd w:id="1473"/>
    <w:bookmarkStart w:name="z1483" w:id="1474"/>
    <w:p>
      <w:pPr>
        <w:spacing w:after="0"/>
        <w:ind w:left="0"/>
        <w:jc w:val="both"/>
      </w:pPr>
      <w:r>
        <w:rPr>
          <w:rFonts w:ascii="Times New Roman"/>
          <w:b w:val="false"/>
          <w:i w:val="false"/>
          <w:color w:val="000000"/>
          <w:sz w:val="28"/>
        </w:rPr>
        <w:t>
      Шекаралары:</w:t>
      </w:r>
    </w:p>
    <w:bookmarkEnd w:id="1474"/>
    <w:bookmarkStart w:name="z1484" w:id="1475"/>
    <w:p>
      <w:pPr>
        <w:spacing w:after="0"/>
        <w:ind w:left="0"/>
        <w:jc w:val="both"/>
      </w:pPr>
      <w:r>
        <w:rPr>
          <w:rFonts w:ascii="Times New Roman"/>
          <w:b w:val="false"/>
          <w:i w:val="false"/>
          <w:color w:val="000000"/>
          <w:sz w:val="28"/>
        </w:rPr>
        <w:t>
      "Восток-1" шағын аудан – 10, 12, 13, 14, 15, 16.</w:t>
      </w:r>
    </w:p>
    <w:bookmarkEnd w:id="1475"/>
    <w:bookmarkStart w:name="z1485" w:id="1476"/>
    <w:p>
      <w:pPr>
        <w:spacing w:after="0"/>
        <w:ind w:left="0"/>
        <w:jc w:val="left"/>
      </w:pPr>
      <w:r>
        <w:rPr>
          <w:rFonts w:ascii="Times New Roman"/>
          <w:b/>
          <w:i w:val="false"/>
          <w:color w:val="000000"/>
        </w:rPr>
        <w:t xml:space="preserve"> № 161 сайлау учаскесі</w:t>
      </w:r>
    </w:p>
    <w:bookmarkEnd w:id="1476"/>
    <w:bookmarkStart w:name="z1486" w:id="14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w:t>
      </w:r>
    </w:p>
    <w:bookmarkEnd w:id="1477"/>
    <w:bookmarkStart w:name="z1487" w:id="1478"/>
    <w:p>
      <w:pPr>
        <w:spacing w:after="0"/>
        <w:ind w:left="0"/>
        <w:jc w:val="both"/>
      </w:pPr>
      <w:r>
        <w:rPr>
          <w:rFonts w:ascii="Times New Roman"/>
          <w:b w:val="false"/>
          <w:i w:val="false"/>
          <w:color w:val="000000"/>
          <w:sz w:val="28"/>
        </w:rPr>
        <w:t>
      Шекаралары:</w:t>
      </w:r>
    </w:p>
    <w:bookmarkEnd w:id="1478"/>
    <w:bookmarkStart w:name="z1488" w:id="1479"/>
    <w:p>
      <w:pPr>
        <w:spacing w:after="0"/>
        <w:ind w:left="0"/>
        <w:jc w:val="both"/>
      </w:pPr>
      <w:r>
        <w:rPr>
          <w:rFonts w:ascii="Times New Roman"/>
          <w:b w:val="false"/>
          <w:i w:val="false"/>
          <w:color w:val="000000"/>
          <w:sz w:val="28"/>
        </w:rPr>
        <w:t>
      "Восток-1" шағын аудан – 2, 3, 4, 5, 6/1, 6/2, 7.</w:t>
      </w:r>
    </w:p>
    <w:bookmarkEnd w:id="1479"/>
    <w:bookmarkStart w:name="z1489" w:id="1480"/>
    <w:p>
      <w:pPr>
        <w:spacing w:after="0"/>
        <w:ind w:left="0"/>
        <w:jc w:val="left"/>
      </w:pPr>
      <w:r>
        <w:rPr>
          <w:rFonts w:ascii="Times New Roman"/>
          <w:b/>
          <w:i w:val="false"/>
          <w:color w:val="000000"/>
        </w:rPr>
        <w:t xml:space="preserve"> №162 сайлау учаскесі</w:t>
      </w:r>
    </w:p>
    <w:bookmarkEnd w:id="1480"/>
    <w:bookmarkStart w:name="z1490" w:id="148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481"/>
    <w:bookmarkStart w:name="z1491" w:id="1482"/>
    <w:p>
      <w:pPr>
        <w:spacing w:after="0"/>
        <w:ind w:left="0"/>
        <w:jc w:val="both"/>
      </w:pPr>
      <w:r>
        <w:rPr>
          <w:rFonts w:ascii="Times New Roman"/>
          <w:b w:val="false"/>
          <w:i w:val="false"/>
          <w:color w:val="000000"/>
          <w:sz w:val="28"/>
        </w:rPr>
        <w:t>
      Шекаралары:</w:t>
      </w:r>
    </w:p>
    <w:bookmarkEnd w:id="1482"/>
    <w:bookmarkStart w:name="z1492" w:id="1483"/>
    <w:p>
      <w:pPr>
        <w:spacing w:after="0"/>
        <w:ind w:left="0"/>
        <w:jc w:val="both"/>
      </w:pPr>
      <w:r>
        <w:rPr>
          <w:rFonts w:ascii="Times New Roman"/>
          <w:b w:val="false"/>
          <w:i w:val="false"/>
          <w:color w:val="000000"/>
          <w:sz w:val="28"/>
        </w:rPr>
        <w:t>
      "Восток – 2" шағын аудан – 9, 10, 13, 13А, 14, 15, 16, 17, 18.</w:t>
      </w:r>
    </w:p>
    <w:bookmarkEnd w:id="1483"/>
    <w:bookmarkStart w:name="z1493" w:id="1484"/>
    <w:p>
      <w:pPr>
        <w:spacing w:after="0"/>
        <w:ind w:left="0"/>
        <w:jc w:val="left"/>
      </w:pPr>
      <w:r>
        <w:rPr>
          <w:rFonts w:ascii="Times New Roman"/>
          <w:b/>
          <w:i w:val="false"/>
          <w:color w:val="000000"/>
        </w:rPr>
        <w:t xml:space="preserve"> № 163 сайлау учаскесі</w:t>
      </w:r>
    </w:p>
    <w:bookmarkEnd w:id="1484"/>
    <w:bookmarkStart w:name="z1494" w:id="148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485"/>
    <w:bookmarkStart w:name="z1495" w:id="1486"/>
    <w:p>
      <w:pPr>
        <w:spacing w:after="0"/>
        <w:ind w:left="0"/>
        <w:jc w:val="both"/>
      </w:pPr>
      <w:r>
        <w:rPr>
          <w:rFonts w:ascii="Times New Roman"/>
          <w:b w:val="false"/>
          <w:i w:val="false"/>
          <w:color w:val="000000"/>
          <w:sz w:val="28"/>
        </w:rPr>
        <w:t>
      Шекаралары:</w:t>
      </w:r>
    </w:p>
    <w:bookmarkEnd w:id="1486"/>
    <w:bookmarkStart w:name="z1496" w:id="1487"/>
    <w:p>
      <w:pPr>
        <w:spacing w:after="0"/>
        <w:ind w:left="0"/>
        <w:jc w:val="both"/>
      </w:pPr>
      <w:r>
        <w:rPr>
          <w:rFonts w:ascii="Times New Roman"/>
          <w:b w:val="false"/>
          <w:i w:val="false"/>
          <w:color w:val="000000"/>
          <w:sz w:val="28"/>
        </w:rPr>
        <w:t>
      "Восток-1" шағын аудан – 11;</w:t>
      </w:r>
    </w:p>
    <w:bookmarkEnd w:id="1487"/>
    <w:bookmarkStart w:name="z1497" w:id="1488"/>
    <w:p>
      <w:pPr>
        <w:spacing w:after="0"/>
        <w:ind w:left="0"/>
        <w:jc w:val="both"/>
      </w:pPr>
      <w:r>
        <w:rPr>
          <w:rFonts w:ascii="Times New Roman"/>
          <w:b w:val="false"/>
          <w:i w:val="false"/>
          <w:color w:val="000000"/>
          <w:sz w:val="28"/>
        </w:rPr>
        <w:t>
      "Восток – 2" шағын аудан – 5, 6, 6/1, 7, 8, 11, 12.</w:t>
      </w:r>
    </w:p>
    <w:bookmarkEnd w:id="1488"/>
    <w:bookmarkStart w:name="z1498" w:id="1489"/>
    <w:p>
      <w:pPr>
        <w:spacing w:after="0"/>
        <w:ind w:left="0"/>
        <w:jc w:val="left"/>
      </w:pPr>
      <w:r>
        <w:rPr>
          <w:rFonts w:ascii="Times New Roman"/>
          <w:b/>
          <w:i w:val="false"/>
          <w:color w:val="000000"/>
        </w:rPr>
        <w:t xml:space="preserve"> №164 сайлау учаскесі</w:t>
      </w:r>
    </w:p>
    <w:bookmarkEnd w:id="1489"/>
    <w:bookmarkStart w:name="z1499" w:id="149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шағынауданы, 3 үй.</w:t>
      </w:r>
    </w:p>
    <w:bookmarkEnd w:id="1490"/>
    <w:bookmarkStart w:name="z1500" w:id="1491"/>
    <w:p>
      <w:pPr>
        <w:spacing w:after="0"/>
        <w:ind w:left="0"/>
        <w:jc w:val="both"/>
      </w:pPr>
      <w:r>
        <w:rPr>
          <w:rFonts w:ascii="Times New Roman"/>
          <w:b w:val="false"/>
          <w:i w:val="false"/>
          <w:color w:val="000000"/>
          <w:sz w:val="28"/>
        </w:rPr>
        <w:t>
      Шекаралары:</w:t>
      </w:r>
    </w:p>
    <w:bookmarkEnd w:id="1491"/>
    <w:bookmarkStart w:name="z1501" w:id="1492"/>
    <w:p>
      <w:pPr>
        <w:spacing w:after="0"/>
        <w:ind w:left="0"/>
        <w:jc w:val="both"/>
      </w:pPr>
      <w:r>
        <w:rPr>
          <w:rFonts w:ascii="Times New Roman"/>
          <w:b w:val="false"/>
          <w:i w:val="false"/>
          <w:color w:val="000000"/>
          <w:sz w:val="28"/>
        </w:rPr>
        <w:t>
      "Восток-3" шағын аудан – 15, 16, 17, 17/1, 18, 19, 20, 21;</w:t>
      </w:r>
    </w:p>
    <w:bookmarkEnd w:id="1492"/>
    <w:bookmarkStart w:name="z1502" w:id="1493"/>
    <w:p>
      <w:pPr>
        <w:spacing w:after="0"/>
        <w:ind w:left="0"/>
        <w:jc w:val="both"/>
      </w:pPr>
      <w:r>
        <w:rPr>
          <w:rFonts w:ascii="Times New Roman"/>
          <w:b w:val="false"/>
          <w:i w:val="false"/>
          <w:color w:val="000000"/>
          <w:sz w:val="28"/>
        </w:rPr>
        <w:t>
      Тельман көшесі – 1, 1/2, 2, 2А, 3, 4, 4А, 5, 6, 6А, 7, 8, 8/1, 9, 10, 10а, 11, 12, 12А, 13, 14, 14А, 14Б,14/1, 15, 15/1, 15/2,16, 16/2, 17, 18, 18В, 19, 20, 20А, 21, 21А, 22, 22А, 23, 24, 25, 25а, 25Б, 25в, 26, 27, 27/2, 29, 29/1;</w:t>
      </w:r>
    </w:p>
    <w:bookmarkEnd w:id="1493"/>
    <w:bookmarkStart w:name="z1503" w:id="1494"/>
    <w:p>
      <w:pPr>
        <w:spacing w:after="0"/>
        <w:ind w:left="0"/>
        <w:jc w:val="both"/>
      </w:pPr>
      <w:r>
        <w:rPr>
          <w:rFonts w:ascii="Times New Roman"/>
          <w:b w:val="false"/>
          <w:i w:val="false"/>
          <w:color w:val="000000"/>
          <w:sz w:val="28"/>
        </w:rPr>
        <w:t>
      Линейная көшесі – 1, 1Б, 1В, 2, 4, 5, 5/1, 6, 7, 8, 8/1, 9, 10, 11, 12, 12А, 13, 14, 14А, 15, 16, 16А, 18, 18А, 19, 19А, 20, 21, 22, 22/1, 23, 24, 25, 25/1, 26, 27, 27А, 31, 35, 39/1, 45, 51, 52;</w:t>
      </w:r>
    </w:p>
    <w:bookmarkEnd w:id="1494"/>
    <w:bookmarkStart w:name="z1504" w:id="1495"/>
    <w:p>
      <w:pPr>
        <w:spacing w:after="0"/>
        <w:ind w:left="0"/>
        <w:jc w:val="both"/>
      </w:pPr>
      <w:r>
        <w:rPr>
          <w:rFonts w:ascii="Times New Roman"/>
          <w:b w:val="false"/>
          <w:i w:val="false"/>
          <w:color w:val="000000"/>
          <w:sz w:val="28"/>
        </w:rPr>
        <w:t>
      Литвин көшесі – 1, 1А, 2, 3, 4, 5, 5А, 6, 7, 8, 9, 10, 10А, 11, 12, 13, 13А, 14/1, 15, 15А, 15/1,15/2, 16, 16/1, 16/2, 17, 17А, 17/1, 18, 18/1, 18/ 2, 19, 19А, 19/1, 19/2, 20, 20А, 20/1, 21, 21/1, 21/2, 21/3, 21/4, 21А, 23, 23А, 23/1, 24, 25, 25/3, 26, 26А, 27, 27/1, 28,28А, 29/1, 29/2, 30, 30А, 32, 32А, 34, 36, 36/1, 36/2, 36А, 38, 38/1, 38А;</w:t>
      </w:r>
    </w:p>
    <w:bookmarkEnd w:id="1495"/>
    <w:bookmarkStart w:name="z1505" w:id="1496"/>
    <w:p>
      <w:pPr>
        <w:spacing w:after="0"/>
        <w:ind w:left="0"/>
        <w:jc w:val="both"/>
      </w:pPr>
      <w:r>
        <w:rPr>
          <w:rFonts w:ascii="Times New Roman"/>
          <w:b w:val="false"/>
          <w:i w:val="false"/>
          <w:color w:val="000000"/>
          <w:sz w:val="28"/>
        </w:rPr>
        <w:t>
      721 км көшесі – 1, 1/1, 2;</w:t>
      </w:r>
    </w:p>
    <w:bookmarkEnd w:id="1496"/>
    <w:bookmarkStart w:name="z1506" w:id="1497"/>
    <w:p>
      <w:pPr>
        <w:spacing w:after="0"/>
        <w:ind w:left="0"/>
        <w:jc w:val="both"/>
      </w:pPr>
      <w:r>
        <w:rPr>
          <w:rFonts w:ascii="Times New Roman"/>
          <w:b w:val="false"/>
          <w:i w:val="false"/>
          <w:color w:val="000000"/>
          <w:sz w:val="28"/>
        </w:rPr>
        <w:t>
      724 км көшесі – 1, 3, 4.</w:t>
      </w:r>
    </w:p>
    <w:bookmarkEnd w:id="1497"/>
    <w:bookmarkStart w:name="z1507" w:id="1498"/>
    <w:p>
      <w:pPr>
        <w:spacing w:after="0"/>
        <w:ind w:left="0"/>
        <w:jc w:val="left"/>
      </w:pPr>
      <w:r>
        <w:rPr>
          <w:rFonts w:ascii="Times New Roman"/>
          <w:b/>
          <w:i w:val="false"/>
          <w:color w:val="000000"/>
        </w:rPr>
        <w:t xml:space="preserve"> №165 сайлау учаскесі</w:t>
      </w:r>
    </w:p>
    <w:bookmarkEnd w:id="1498"/>
    <w:bookmarkStart w:name="z1508" w:id="149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 ауданы, 3 үй.</w:t>
      </w:r>
    </w:p>
    <w:bookmarkEnd w:id="1499"/>
    <w:bookmarkStart w:name="z1509" w:id="1500"/>
    <w:p>
      <w:pPr>
        <w:spacing w:after="0"/>
        <w:ind w:left="0"/>
        <w:jc w:val="both"/>
      </w:pPr>
      <w:r>
        <w:rPr>
          <w:rFonts w:ascii="Times New Roman"/>
          <w:b w:val="false"/>
          <w:i w:val="false"/>
          <w:color w:val="000000"/>
          <w:sz w:val="28"/>
        </w:rPr>
        <w:t>
      Шекаралары:</w:t>
      </w:r>
    </w:p>
    <w:bookmarkEnd w:id="1500"/>
    <w:bookmarkStart w:name="z1510" w:id="1501"/>
    <w:p>
      <w:pPr>
        <w:spacing w:after="0"/>
        <w:ind w:left="0"/>
        <w:jc w:val="both"/>
      </w:pPr>
      <w:r>
        <w:rPr>
          <w:rFonts w:ascii="Times New Roman"/>
          <w:b w:val="false"/>
          <w:i w:val="false"/>
          <w:color w:val="000000"/>
          <w:sz w:val="28"/>
        </w:rPr>
        <w:t>
      "Восток – 3" шағын аудан – 8, 9, 11, 13, 14;</w:t>
      </w:r>
    </w:p>
    <w:bookmarkEnd w:id="1501"/>
    <w:bookmarkStart w:name="z1511" w:id="1502"/>
    <w:p>
      <w:pPr>
        <w:spacing w:after="0"/>
        <w:ind w:left="0"/>
        <w:jc w:val="both"/>
      </w:pPr>
      <w:r>
        <w:rPr>
          <w:rFonts w:ascii="Times New Roman"/>
          <w:b w:val="false"/>
          <w:i w:val="false"/>
          <w:color w:val="000000"/>
          <w:sz w:val="28"/>
        </w:rPr>
        <w:t>
      Коммунистическая көшесі – 1/2, 1/3, 2, 2/3, 2А, 2/4, 2/5, 3/1, 4, 5, 5У, 5/3, 6, 7, 7В, 8, 8В, 9, 9Б, 9У, 10, 10З, 10У, 12, 12А, 14, 14А, 14Б, 16, 16/1, 16/2, 16/3, 16/4, 16В, 16А, 16Б, 19/2, 19/3, 19/4, 19/5, 20, 20/2, 20/5, 20/6, 21/1, 22/1, 22/2, 22/3, 22/4, 22/5, 27/1, 27/2.</w:t>
      </w:r>
    </w:p>
    <w:bookmarkEnd w:id="1502"/>
    <w:bookmarkStart w:name="z1512" w:id="1503"/>
    <w:p>
      <w:pPr>
        <w:spacing w:after="0"/>
        <w:ind w:left="0"/>
        <w:jc w:val="left"/>
      </w:pPr>
      <w:r>
        <w:rPr>
          <w:rFonts w:ascii="Times New Roman"/>
          <w:b/>
          <w:i w:val="false"/>
          <w:color w:val="000000"/>
        </w:rPr>
        <w:t xml:space="preserve"> №166 сайлау учаскесі</w:t>
      </w:r>
    </w:p>
    <w:bookmarkEnd w:id="1503"/>
    <w:bookmarkStart w:name="z1513" w:id="15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04"/>
    <w:bookmarkStart w:name="z1514" w:id="1505"/>
    <w:p>
      <w:pPr>
        <w:spacing w:after="0"/>
        <w:ind w:left="0"/>
        <w:jc w:val="both"/>
      </w:pPr>
      <w:r>
        <w:rPr>
          <w:rFonts w:ascii="Times New Roman"/>
          <w:b w:val="false"/>
          <w:i w:val="false"/>
          <w:color w:val="000000"/>
          <w:sz w:val="28"/>
        </w:rPr>
        <w:t>
      Шекаралары:</w:t>
      </w:r>
    </w:p>
    <w:bookmarkEnd w:id="1505"/>
    <w:bookmarkStart w:name="z1515" w:id="1506"/>
    <w:p>
      <w:pPr>
        <w:spacing w:after="0"/>
        <w:ind w:left="0"/>
        <w:jc w:val="both"/>
      </w:pPr>
      <w:r>
        <w:rPr>
          <w:rFonts w:ascii="Times New Roman"/>
          <w:b w:val="false"/>
          <w:i w:val="false"/>
          <w:color w:val="000000"/>
          <w:sz w:val="28"/>
        </w:rPr>
        <w:t>
      "Шахтерский" шағын ауданы – 14, 114, 115, 120 (көп қабатты үйлер);</w:t>
      </w:r>
    </w:p>
    <w:bookmarkEnd w:id="1506"/>
    <w:bookmarkStart w:name="z1516" w:id="1507"/>
    <w:p>
      <w:pPr>
        <w:spacing w:after="0"/>
        <w:ind w:left="0"/>
        <w:jc w:val="both"/>
      </w:pPr>
      <w:r>
        <w:rPr>
          <w:rFonts w:ascii="Times New Roman"/>
          <w:b w:val="false"/>
          <w:i w:val="false"/>
          <w:color w:val="000000"/>
          <w:sz w:val="28"/>
        </w:rPr>
        <w:t>
      "Шахтерский" шағын ауданы (жеке сектор):</w:t>
      </w:r>
    </w:p>
    <w:bookmarkEnd w:id="1507"/>
    <w:bookmarkStart w:name="z1517" w:id="1508"/>
    <w:p>
      <w:pPr>
        <w:spacing w:after="0"/>
        <w:ind w:left="0"/>
        <w:jc w:val="both"/>
      </w:pPr>
      <w:r>
        <w:rPr>
          <w:rFonts w:ascii="Times New Roman"/>
          <w:b w:val="false"/>
          <w:i w:val="false"/>
          <w:color w:val="000000"/>
          <w:sz w:val="28"/>
        </w:rPr>
        <w:t>
      1 квартал – 1, 2, 3, 4, 5, құрылыс 5, 6, 7, 8, 9, 10, 18, 19, 20, 21, 22, 28, 29, 30, 31, 32, 33, 34, 35, 36, 37, 38, 39, 40, 42, 45, участок 45/1, 46, 47, 48, 49, 50, 51, 52, 53, 54, 55, 56, 57, 58, 62, 63, 64, 68, 69, 71, 72, 73, 74, 75, 76, 77, 78, 79, 80, 82;</w:t>
      </w:r>
    </w:p>
    <w:bookmarkEnd w:id="1508"/>
    <w:bookmarkStart w:name="z1518" w:id="1509"/>
    <w:p>
      <w:pPr>
        <w:spacing w:after="0"/>
        <w:ind w:left="0"/>
        <w:jc w:val="both"/>
      </w:pPr>
      <w:r>
        <w:rPr>
          <w:rFonts w:ascii="Times New Roman"/>
          <w:b w:val="false"/>
          <w:i w:val="false"/>
          <w:color w:val="000000"/>
          <w:sz w:val="28"/>
        </w:rPr>
        <w:t>
      2 квартал – 1, 2, 2/1, 4, 10, 11, 13, 14, 15, 32, 41, 45,46, 50, 53, 57, 59, 60;</w:t>
      </w:r>
    </w:p>
    <w:bookmarkEnd w:id="1509"/>
    <w:bookmarkStart w:name="z1519" w:id="1510"/>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10"/>
    <w:bookmarkStart w:name="z1520" w:id="1511"/>
    <w:p>
      <w:pPr>
        <w:spacing w:after="0"/>
        <w:ind w:left="0"/>
        <w:jc w:val="both"/>
      </w:pPr>
      <w:r>
        <w:rPr>
          <w:rFonts w:ascii="Times New Roman"/>
          <w:b w:val="false"/>
          <w:i w:val="false"/>
          <w:color w:val="000000"/>
          <w:sz w:val="28"/>
        </w:rPr>
        <w:t>
      4 квартал – 1, 4, 6, 7, 10, 12, 13, 14, 15, 18, 19, 59;</w:t>
      </w:r>
    </w:p>
    <w:bookmarkEnd w:id="1511"/>
    <w:bookmarkStart w:name="z1521" w:id="1512"/>
    <w:p>
      <w:pPr>
        <w:spacing w:after="0"/>
        <w:ind w:left="0"/>
        <w:jc w:val="both"/>
      </w:pPr>
      <w:r>
        <w:rPr>
          <w:rFonts w:ascii="Times New Roman"/>
          <w:b w:val="false"/>
          <w:i w:val="false"/>
          <w:color w:val="000000"/>
          <w:sz w:val="28"/>
        </w:rPr>
        <w:t>
      5 квартал – 1, 2, 3, 5, 6, 7, 9, 10, 12, 13, 14, 15, 16, 18,62;</w:t>
      </w:r>
    </w:p>
    <w:bookmarkEnd w:id="1512"/>
    <w:bookmarkStart w:name="z1522" w:id="1513"/>
    <w:p>
      <w:pPr>
        <w:spacing w:after="0"/>
        <w:ind w:left="0"/>
        <w:jc w:val="both"/>
      </w:pPr>
      <w:r>
        <w:rPr>
          <w:rFonts w:ascii="Times New Roman"/>
          <w:b w:val="false"/>
          <w:i w:val="false"/>
          <w:color w:val="000000"/>
          <w:sz w:val="28"/>
        </w:rPr>
        <w:t>
      6 квартал – 2, 3, 4, 7, 8, 9, 10, 11, 12, 13, 14, 16, 17, 18, 19, 32/1,41;</w:t>
      </w:r>
    </w:p>
    <w:bookmarkEnd w:id="1513"/>
    <w:bookmarkStart w:name="z1523" w:id="1514"/>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14"/>
    <w:bookmarkStart w:name="z1524" w:id="1515"/>
    <w:p>
      <w:pPr>
        <w:spacing w:after="0"/>
        <w:ind w:left="0"/>
        <w:jc w:val="both"/>
      </w:pPr>
      <w:r>
        <w:rPr>
          <w:rFonts w:ascii="Times New Roman"/>
          <w:b w:val="false"/>
          <w:i w:val="false"/>
          <w:color w:val="000000"/>
          <w:sz w:val="28"/>
        </w:rPr>
        <w:t>
      8 квартал – 3, 6, 7, 9, 14, 28;</w:t>
      </w:r>
    </w:p>
    <w:bookmarkEnd w:id="1515"/>
    <w:bookmarkStart w:name="z1525" w:id="1516"/>
    <w:p>
      <w:pPr>
        <w:spacing w:after="0"/>
        <w:ind w:left="0"/>
        <w:jc w:val="both"/>
      </w:pPr>
      <w:r>
        <w:rPr>
          <w:rFonts w:ascii="Times New Roman"/>
          <w:b w:val="false"/>
          <w:i w:val="false"/>
          <w:color w:val="000000"/>
          <w:sz w:val="28"/>
        </w:rPr>
        <w:t>
      9 квартал – 1, 2, 3, 4, 5, 6, 7, 9, 12, 27, 28, 30, 32, 42, 44, 45,46</w:t>
      </w:r>
    </w:p>
    <w:bookmarkEnd w:id="1516"/>
    <w:bookmarkStart w:name="z1526" w:id="1517"/>
    <w:p>
      <w:pPr>
        <w:spacing w:after="0"/>
        <w:ind w:left="0"/>
        <w:jc w:val="both"/>
      </w:pPr>
      <w:r>
        <w:rPr>
          <w:rFonts w:ascii="Times New Roman"/>
          <w:b w:val="false"/>
          <w:i w:val="false"/>
          <w:color w:val="000000"/>
          <w:sz w:val="28"/>
        </w:rPr>
        <w:t>
      10 квартал – 1, 2, 3, 6, 12 14, 15, 16, 18, 20, 23, 25, 27, 29, 29/1, 32/3, 35, 45, 46, 48;</w:t>
      </w:r>
    </w:p>
    <w:bookmarkEnd w:id="1517"/>
    <w:bookmarkStart w:name="z1527" w:id="1518"/>
    <w:p>
      <w:pPr>
        <w:spacing w:after="0"/>
        <w:ind w:left="0"/>
        <w:jc w:val="both"/>
      </w:pPr>
      <w:r>
        <w:rPr>
          <w:rFonts w:ascii="Times New Roman"/>
          <w:b w:val="false"/>
          <w:i w:val="false"/>
          <w:color w:val="000000"/>
          <w:sz w:val="28"/>
        </w:rPr>
        <w:t>
      11 квартал – 1, 2, 19, 25, 27, 32, 41;</w:t>
      </w:r>
    </w:p>
    <w:bookmarkEnd w:id="1518"/>
    <w:bookmarkStart w:name="z1528" w:id="1519"/>
    <w:p>
      <w:pPr>
        <w:spacing w:after="0"/>
        <w:ind w:left="0"/>
        <w:jc w:val="both"/>
      </w:pPr>
      <w:r>
        <w:rPr>
          <w:rFonts w:ascii="Times New Roman"/>
          <w:b w:val="false"/>
          <w:i w:val="false"/>
          <w:color w:val="000000"/>
          <w:sz w:val="28"/>
        </w:rPr>
        <w:t>
      12 квартал – 2, 7, 15, 19, 20, 23, 27А;</w:t>
      </w:r>
    </w:p>
    <w:bookmarkEnd w:id="1519"/>
    <w:bookmarkStart w:name="z1529" w:id="1520"/>
    <w:p>
      <w:pPr>
        <w:spacing w:after="0"/>
        <w:ind w:left="0"/>
        <w:jc w:val="both"/>
      </w:pPr>
      <w:r>
        <w:rPr>
          <w:rFonts w:ascii="Times New Roman"/>
          <w:b w:val="false"/>
          <w:i w:val="false"/>
          <w:color w:val="000000"/>
          <w:sz w:val="28"/>
        </w:rPr>
        <w:t>
      24 квартал – 1, 2, 3;</w:t>
      </w:r>
    </w:p>
    <w:bookmarkEnd w:id="1520"/>
    <w:bookmarkStart w:name="z1530" w:id="1521"/>
    <w:p>
      <w:pPr>
        <w:spacing w:after="0"/>
        <w:ind w:left="0"/>
        <w:jc w:val="both"/>
      </w:pPr>
      <w:r>
        <w:rPr>
          <w:rFonts w:ascii="Times New Roman"/>
          <w:b w:val="false"/>
          <w:i w:val="false"/>
          <w:color w:val="000000"/>
          <w:sz w:val="28"/>
        </w:rPr>
        <w:t>
      25 квартал – 1, 1А;</w:t>
      </w:r>
    </w:p>
    <w:bookmarkEnd w:id="1521"/>
    <w:bookmarkStart w:name="z1531" w:id="1522"/>
    <w:p>
      <w:pPr>
        <w:spacing w:after="0"/>
        <w:ind w:left="0"/>
        <w:jc w:val="both"/>
      </w:pPr>
      <w:r>
        <w:rPr>
          <w:rFonts w:ascii="Times New Roman"/>
          <w:b w:val="false"/>
          <w:i w:val="false"/>
          <w:color w:val="000000"/>
          <w:sz w:val="28"/>
        </w:rPr>
        <w:t>
      25А квартал – 1, 2;</w:t>
      </w:r>
    </w:p>
    <w:bookmarkEnd w:id="1522"/>
    <w:bookmarkStart w:name="z1532" w:id="1523"/>
    <w:p>
      <w:pPr>
        <w:spacing w:after="0"/>
        <w:ind w:left="0"/>
        <w:jc w:val="both"/>
      </w:pPr>
      <w:r>
        <w:rPr>
          <w:rFonts w:ascii="Times New Roman"/>
          <w:b w:val="false"/>
          <w:i w:val="false"/>
          <w:color w:val="000000"/>
          <w:sz w:val="28"/>
        </w:rPr>
        <w:t>
      26 квартал – 6;</w:t>
      </w:r>
    </w:p>
    <w:bookmarkEnd w:id="1523"/>
    <w:bookmarkStart w:name="z1533" w:id="1524"/>
    <w:p>
      <w:pPr>
        <w:spacing w:after="0"/>
        <w:ind w:left="0"/>
        <w:jc w:val="both"/>
      </w:pPr>
      <w:r>
        <w:rPr>
          <w:rFonts w:ascii="Times New Roman"/>
          <w:b w:val="false"/>
          <w:i w:val="false"/>
          <w:color w:val="000000"/>
          <w:sz w:val="28"/>
        </w:rPr>
        <w:t>
      29 квартал – 1, 2, 3, 4, 7, 8, 9, 10,17,18, 25, 26, 27, 29;</w:t>
      </w:r>
    </w:p>
    <w:bookmarkEnd w:id="1524"/>
    <w:bookmarkStart w:name="z1534" w:id="1525"/>
    <w:p>
      <w:pPr>
        <w:spacing w:after="0"/>
        <w:ind w:left="0"/>
        <w:jc w:val="both"/>
      </w:pPr>
      <w:r>
        <w:rPr>
          <w:rFonts w:ascii="Times New Roman"/>
          <w:b w:val="false"/>
          <w:i w:val="false"/>
          <w:color w:val="000000"/>
          <w:sz w:val="28"/>
        </w:rPr>
        <w:t>
      30 квартал – 1, 2, 3, 4, 5, 9, 12, 13, 14, 16, 17, 18, 19, 20, 21, 22, 24, 26;</w:t>
      </w:r>
    </w:p>
    <w:bookmarkEnd w:id="1525"/>
    <w:bookmarkStart w:name="z1535" w:id="1526"/>
    <w:p>
      <w:pPr>
        <w:spacing w:after="0"/>
        <w:ind w:left="0"/>
        <w:jc w:val="both"/>
      </w:pPr>
      <w:r>
        <w:rPr>
          <w:rFonts w:ascii="Times New Roman"/>
          <w:b w:val="false"/>
          <w:i w:val="false"/>
          <w:color w:val="000000"/>
          <w:sz w:val="28"/>
        </w:rPr>
        <w:t>
      31 квартал – 1, 2, 4, 9, 10, 11, 12, 13, 14, 15, 16, 17, 19, 20;</w:t>
      </w:r>
    </w:p>
    <w:bookmarkEnd w:id="1526"/>
    <w:bookmarkStart w:name="z1536" w:id="1527"/>
    <w:p>
      <w:pPr>
        <w:spacing w:after="0"/>
        <w:ind w:left="0"/>
        <w:jc w:val="both"/>
      </w:pPr>
      <w:r>
        <w:rPr>
          <w:rFonts w:ascii="Times New Roman"/>
          <w:b w:val="false"/>
          <w:i w:val="false"/>
          <w:color w:val="000000"/>
          <w:sz w:val="28"/>
        </w:rPr>
        <w:t>
      32 квартал – 1, 2, 3, 4, 5, 6, 8, 9, 10, 11, 12;</w:t>
      </w:r>
    </w:p>
    <w:bookmarkEnd w:id="1527"/>
    <w:bookmarkStart w:name="z1537" w:id="1528"/>
    <w:p>
      <w:pPr>
        <w:spacing w:after="0"/>
        <w:ind w:left="0"/>
        <w:jc w:val="both"/>
      </w:pPr>
      <w:r>
        <w:rPr>
          <w:rFonts w:ascii="Times New Roman"/>
          <w:b w:val="false"/>
          <w:i w:val="false"/>
          <w:color w:val="000000"/>
          <w:sz w:val="28"/>
        </w:rPr>
        <w:t>
      33 квартал – 1, 2, 3, 4, 5, 6, 7, 9, 10, 11, 12;</w:t>
      </w:r>
    </w:p>
    <w:bookmarkEnd w:id="1528"/>
    <w:bookmarkStart w:name="z1538" w:id="1529"/>
    <w:p>
      <w:pPr>
        <w:spacing w:after="0"/>
        <w:ind w:left="0"/>
        <w:jc w:val="both"/>
      </w:pPr>
      <w:r>
        <w:rPr>
          <w:rFonts w:ascii="Times New Roman"/>
          <w:b w:val="false"/>
          <w:i w:val="false"/>
          <w:color w:val="000000"/>
          <w:sz w:val="28"/>
        </w:rPr>
        <w:t>
      34 квартал – 1, 2, 3, 4, 6, 7, 9, 10, 11, 11А, 12, 34;</w:t>
      </w:r>
    </w:p>
    <w:bookmarkEnd w:id="1529"/>
    <w:bookmarkStart w:name="z1539" w:id="1530"/>
    <w:p>
      <w:pPr>
        <w:spacing w:after="0"/>
        <w:ind w:left="0"/>
        <w:jc w:val="both"/>
      </w:pPr>
      <w:r>
        <w:rPr>
          <w:rFonts w:ascii="Times New Roman"/>
          <w:b w:val="false"/>
          <w:i w:val="false"/>
          <w:color w:val="000000"/>
          <w:sz w:val="28"/>
        </w:rPr>
        <w:t>
      35 квартал – 1, 2, 3, 4, 5, 6, 7, 9, 10, 11, 12, 13, 14, 15, 16, 17, 19, 20;</w:t>
      </w:r>
    </w:p>
    <w:bookmarkEnd w:id="1530"/>
    <w:bookmarkStart w:name="z1540" w:id="1531"/>
    <w:p>
      <w:pPr>
        <w:spacing w:after="0"/>
        <w:ind w:left="0"/>
        <w:jc w:val="both"/>
      </w:pPr>
      <w:r>
        <w:rPr>
          <w:rFonts w:ascii="Times New Roman"/>
          <w:b w:val="false"/>
          <w:i w:val="false"/>
          <w:color w:val="000000"/>
          <w:sz w:val="28"/>
        </w:rPr>
        <w:t>
      37 квартал – 4, 5, 7, 10, 11, 12, 14, 15, 17, 25, 27;</w:t>
      </w:r>
    </w:p>
    <w:bookmarkEnd w:id="1531"/>
    <w:bookmarkStart w:name="z1541" w:id="1532"/>
    <w:p>
      <w:pPr>
        <w:spacing w:after="0"/>
        <w:ind w:left="0"/>
        <w:jc w:val="both"/>
      </w:pPr>
      <w:r>
        <w:rPr>
          <w:rFonts w:ascii="Times New Roman"/>
          <w:b w:val="false"/>
          <w:i w:val="false"/>
          <w:color w:val="000000"/>
          <w:sz w:val="28"/>
        </w:rPr>
        <w:t>
      38 квартал – 1, 2, 3, 4, 5, 6, 7, 8, 10, 11, 12, 13, 16, 18, 21, 23, 24, 25;</w:t>
      </w:r>
    </w:p>
    <w:bookmarkEnd w:id="1532"/>
    <w:bookmarkStart w:name="z1542" w:id="1533"/>
    <w:p>
      <w:pPr>
        <w:spacing w:after="0"/>
        <w:ind w:left="0"/>
        <w:jc w:val="both"/>
      </w:pPr>
      <w:r>
        <w:rPr>
          <w:rFonts w:ascii="Times New Roman"/>
          <w:b w:val="false"/>
          <w:i w:val="false"/>
          <w:color w:val="000000"/>
          <w:sz w:val="28"/>
        </w:rPr>
        <w:t>
      39 квартал – 1, 5, 21;</w:t>
      </w:r>
    </w:p>
    <w:bookmarkEnd w:id="1533"/>
    <w:bookmarkStart w:name="z1543" w:id="1534"/>
    <w:p>
      <w:pPr>
        <w:spacing w:after="0"/>
        <w:ind w:left="0"/>
        <w:jc w:val="both"/>
      </w:pPr>
      <w:r>
        <w:rPr>
          <w:rFonts w:ascii="Times New Roman"/>
          <w:b w:val="false"/>
          <w:i w:val="false"/>
          <w:color w:val="000000"/>
          <w:sz w:val="28"/>
        </w:rPr>
        <w:t>
      40 квартал – 3, 7, 10, 12, 16, 17, 18, 19, 20, 21, 22;</w:t>
      </w:r>
    </w:p>
    <w:bookmarkEnd w:id="1534"/>
    <w:bookmarkStart w:name="z1544" w:id="1535"/>
    <w:p>
      <w:pPr>
        <w:spacing w:after="0"/>
        <w:ind w:left="0"/>
        <w:jc w:val="both"/>
      </w:pPr>
      <w:r>
        <w:rPr>
          <w:rFonts w:ascii="Times New Roman"/>
          <w:b w:val="false"/>
          <w:i w:val="false"/>
          <w:color w:val="000000"/>
          <w:sz w:val="28"/>
        </w:rPr>
        <w:t>
      42 квартал – 1, 2, 3, 4, 5, 7, 8;</w:t>
      </w:r>
    </w:p>
    <w:bookmarkEnd w:id="1535"/>
    <w:bookmarkStart w:name="z1545" w:id="1536"/>
    <w:p>
      <w:pPr>
        <w:spacing w:after="0"/>
        <w:ind w:left="0"/>
        <w:jc w:val="both"/>
      </w:pPr>
      <w:r>
        <w:rPr>
          <w:rFonts w:ascii="Times New Roman"/>
          <w:b w:val="false"/>
          <w:i w:val="false"/>
          <w:color w:val="000000"/>
          <w:sz w:val="28"/>
        </w:rPr>
        <w:t>
      51 квартал – 1, 2, 3, 4, 5, 6, 7, 10, 11, 12, 13, 14, 15, 16, 17, 18, 19, 20, 21;</w:t>
      </w:r>
    </w:p>
    <w:bookmarkEnd w:id="1536"/>
    <w:bookmarkStart w:name="z1546" w:id="1537"/>
    <w:p>
      <w:pPr>
        <w:spacing w:after="0"/>
        <w:ind w:left="0"/>
        <w:jc w:val="both"/>
      </w:pPr>
      <w:r>
        <w:rPr>
          <w:rFonts w:ascii="Times New Roman"/>
          <w:b w:val="false"/>
          <w:i w:val="false"/>
          <w:color w:val="000000"/>
          <w:sz w:val="28"/>
        </w:rPr>
        <w:t>
      52 квартал – 2, 3, 4, 5, 6, 7, 8;</w:t>
      </w:r>
    </w:p>
    <w:bookmarkEnd w:id="1537"/>
    <w:bookmarkStart w:name="z1547" w:id="1538"/>
    <w:p>
      <w:pPr>
        <w:spacing w:after="0"/>
        <w:ind w:left="0"/>
        <w:jc w:val="both"/>
      </w:pPr>
      <w:r>
        <w:rPr>
          <w:rFonts w:ascii="Times New Roman"/>
          <w:b w:val="false"/>
          <w:i w:val="false"/>
          <w:color w:val="000000"/>
          <w:sz w:val="28"/>
        </w:rPr>
        <w:t>
      53 квартал – 1, 2, 7;</w:t>
      </w:r>
    </w:p>
    <w:bookmarkEnd w:id="1538"/>
    <w:bookmarkStart w:name="z1548" w:id="1539"/>
    <w:p>
      <w:pPr>
        <w:spacing w:after="0"/>
        <w:ind w:left="0"/>
        <w:jc w:val="both"/>
      </w:pPr>
      <w:r>
        <w:rPr>
          <w:rFonts w:ascii="Times New Roman"/>
          <w:b w:val="false"/>
          <w:i w:val="false"/>
          <w:color w:val="000000"/>
          <w:sz w:val="28"/>
        </w:rPr>
        <w:t>
      55 квартал – 1, 10, 12, 14, 15;</w:t>
      </w:r>
    </w:p>
    <w:bookmarkEnd w:id="1539"/>
    <w:bookmarkStart w:name="z1549" w:id="1540"/>
    <w:p>
      <w:pPr>
        <w:spacing w:after="0"/>
        <w:ind w:left="0"/>
        <w:jc w:val="both"/>
      </w:pPr>
      <w:r>
        <w:rPr>
          <w:rFonts w:ascii="Times New Roman"/>
          <w:b w:val="false"/>
          <w:i w:val="false"/>
          <w:color w:val="000000"/>
          <w:sz w:val="28"/>
        </w:rPr>
        <w:t>
      56 квартал – 1, 3, 5, 7, 8, 10, 12, 16;</w:t>
      </w:r>
    </w:p>
    <w:bookmarkEnd w:id="1540"/>
    <w:bookmarkStart w:name="z1550" w:id="1541"/>
    <w:p>
      <w:pPr>
        <w:spacing w:after="0"/>
        <w:ind w:left="0"/>
        <w:jc w:val="both"/>
      </w:pPr>
      <w:r>
        <w:rPr>
          <w:rFonts w:ascii="Times New Roman"/>
          <w:b w:val="false"/>
          <w:i w:val="false"/>
          <w:color w:val="000000"/>
          <w:sz w:val="28"/>
        </w:rPr>
        <w:t>
      59 квартал – 1, 5, 6, 7, 8, 10, 11;</w:t>
      </w:r>
    </w:p>
    <w:bookmarkEnd w:id="1541"/>
    <w:bookmarkStart w:name="z1551" w:id="1542"/>
    <w:p>
      <w:pPr>
        <w:spacing w:after="0"/>
        <w:ind w:left="0"/>
        <w:jc w:val="both"/>
      </w:pPr>
      <w:r>
        <w:rPr>
          <w:rFonts w:ascii="Times New Roman"/>
          <w:b w:val="false"/>
          <w:i w:val="false"/>
          <w:color w:val="000000"/>
          <w:sz w:val="28"/>
        </w:rPr>
        <w:t>
      61 квартал – 7;</w:t>
      </w:r>
    </w:p>
    <w:bookmarkEnd w:id="1542"/>
    <w:bookmarkStart w:name="z1552" w:id="1543"/>
    <w:p>
      <w:pPr>
        <w:spacing w:after="0"/>
        <w:ind w:left="0"/>
        <w:jc w:val="both"/>
      </w:pPr>
      <w:r>
        <w:rPr>
          <w:rFonts w:ascii="Times New Roman"/>
          <w:b w:val="false"/>
          <w:i w:val="false"/>
          <w:color w:val="000000"/>
          <w:sz w:val="28"/>
        </w:rPr>
        <w:t>
      66 квартал – 1, 8, 32/1, 41;</w:t>
      </w:r>
    </w:p>
    <w:bookmarkEnd w:id="1543"/>
    <w:bookmarkStart w:name="z1553" w:id="1544"/>
    <w:p>
      <w:pPr>
        <w:spacing w:after="0"/>
        <w:ind w:left="0"/>
        <w:jc w:val="both"/>
      </w:pPr>
      <w:r>
        <w:rPr>
          <w:rFonts w:ascii="Times New Roman"/>
          <w:b w:val="false"/>
          <w:i w:val="false"/>
          <w:color w:val="000000"/>
          <w:sz w:val="28"/>
        </w:rPr>
        <w:t>
      73 квартал – 11;</w:t>
      </w:r>
    </w:p>
    <w:bookmarkEnd w:id="1544"/>
    <w:bookmarkStart w:name="z1554" w:id="1545"/>
    <w:p>
      <w:pPr>
        <w:spacing w:after="0"/>
        <w:ind w:left="0"/>
        <w:jc w:val="both"/>
      </w:pPr>
      <w:r>
        <w:rPr>
          <w:rFonts w:ascii="Times New Roman"/>
          <w:b w:val="false"/>
          <w:i w:val="false"/>
          <w:color w:val="000000"/>
          <w:sz w:val="28"/>
        </w:rPr>
        <w:t>
      74 квартал – 5;</w:t>
      </w:r>
    </w:p>
    <w:bookmarkEnd w:id="1545"/>
    <w:bookmarkStart w:name="z1555" w:id="1546"/>
    <w:p>
      <w:pPr>
        <w:spacing w:after="0"/>
        <w:ind w:left="0"/>
        <w:jc w:val="both"/>
      </w:pPr>
      <w:r>
        <w:rPr>
          <w:rFonts w:ascii="Times New Roman"/>
          <w:b w:val="false"/>
          <w:i w:val="false"/>
          <w:color w:val="000000"/>
          <w:sz w:val="28"/>
        </w:rPr>
        <w:t>
      Д- квартал – 2, 7,13, 14, 15, 16, 18, 19, 20, 21, 25, 26, 27, 28, 29, 114, 115, 120;</w:t>
      </w:r>
    </w:p>
    <w:bookmarkEnd w:id="1546"/>
    <w:bookmarkStart w:name="z1556" w:id="1547"/>
    <w:p>
      <w:pPr>
        <w:spacing w:after="0"/>
        <w:ind w:left="0"/>
        <w:jc w:val="both"/>
      </w:pPr>
      <w:r>
        <w:rPr>
          <w:rFonts w:ascii="Times New Roman"/>
          <w:b w:val="false"/>
          <w:i w:val="false"/>
          <w:color w:val="000000"/>
          <w:sz w:val="28"/>
        </w:rPr>
        <w:t>
      Әбдірасұлов көшесі – 1, 1/1, 2, 3, 4, 5, 7, 7/7, 8, 9, 10, 11, 13, 15, 17, 19, 21, 30, 43, 50А, 50/1;</w:t>
      </w:r>
    </w:p>
    <w:bookmarkEnd w:id="1547"/>
    <w:bookmarkStart w:name="z1557" w:id="1548"/>
    <w:p>
      <w:pPr>
        <w:spacing w:after="0"/>
        <w:ind w:left="0"/>
        <w:jc w:val="both"/>
      </w:pPr>
      <w:r>
        <w:rPr>
          <w:rFonts w:ascii="Times New Roman"/>
          <w:b w:val="false"/>
          <w:i w:val="false"/>
          <w:color w:val="000000"/>
          <w:sz w:val="28"/>
        </w:rPr>
        <w:t>
      Әбдірахманов көшесі – 1, 2, 3/1, 4, 5, 5/1, 6, 8, 9, 10, 11, 11/1, 12, 14, 15, 16, 17, 18, 19, 20, 23;</w:t>
      </w:r>
    </w:p>
    <w:bookmarkEnd w:id="1548"/>
    <w:bookmarkStart w:name="z1558" w:id="1549"/>
    <w:p>
      <w:pPr>
        <w:spacing w:after="0"/>
        <w:ind w:left="0"/>
        <w:jc w:val="both"/>
      </w:pPr>
      <w:r>
        <w:rPr>
          <w:rFonts w:ascii="Times New Roman"/>
          <w:b w:val="false"/>
          <w:i w:val="false"/>
          <w:color w:val="000000"/>
          <w:sz w:val="28"/>
        </w:rPr>
        <w:t>
      Айтқұлов көшесі – 2, 3, 4, 6, 7, 8, 9, 10, 11, 12, 13, 14, 16, 17, 18, 19, 20, 21, 22, 24, 26;</w:t>
      </w:r>
    </w:p>
    <w:bookmarkEnd w:id="1549"/>
    <w:bookmarkStart w:name="z1559" w:id="1550"/>
    <w:p>
      <w:pPr>
        <w:spacing w:after="0"/>
        <w:ind w:left="0"/>
        <w:jc w:val="both"/>
      </w:pPr>
      <w:r>
        <w:rPr>
          <w:rFonts w:ascii="Times New Roman"/>
          <w:b w:val="false"/>
          <w:i w:val="false"/>
          <w:color w:val="000000"/>
          <w:sz w:val="28"/>
        </w:rPr>
        <w:t>
      Байқоңыр көшесі – 4, 11, 18, 22/1, 112;</w:t>
      </w:r>
    </w:p>
    <w:bookmarkEnd w:id="1550"/>
    <w:bookmarkStart w:name="z1560" w:id="1551"/>
    <w:p>
      <w:pPr>
        <w:spacing w:after="0"/>
        <w:ind w:left="0"/>
        <w:jc w:val="both"/>
      </w:pPr>
      <w:r>
        <w:rPr>
          <w:rFonts w:ascii="Times New Roman"/>
          <w:b w:val="false"/>
          <w:i w:val="false"/>
          <w:color w:val="000000"/>
          <w:sz w:val="28"/>
        </w:rPr>
        <w:t>
      Кішкентаев көшесі – 3, 3/1, 5, 6, 6/1, 8, 9;</w:t>
      </w:r>
    </w:p>
    <w:bookmarkEnd w:id="1551"/>
    <w:bookmarkStart w:name="z1561" w:id="1552"/>
    <w:p>
      <w:pPr>
        <w:spacing w:after="0"/>
        <w:ind w:left="0"/>
        <w:jc w:val="both"/>
      </w:pPr>
      <w:r>
        <w:rPr>
          <w:rFonts w:ascii="Times New Roman"/>
          <w:b w:val="false"/>
          <w:i w:val="false"/>
          <w:color w:val="000000"/>
          <w:sz w:val="28"/>
        </w:rPr>
        <w:t>
      Ерментау көшесі – 33;</w:t>
      </w:r>
    </w:p>
    <w:bookmarkEnd w:id="1552"/>
    <w:bookmarkStart w:name="z1562" w:id="1553"/>
    <w:p>
      <w:pPr>
        <w:spacing w:after="0"/>
        <w:ind w:left="0"/>
        <w:jc w:val="both"/>
      </w:pPr>
      <w:r>
        <w:rPr>
          <w:rFonts w:ascii="Times New Roman"/>
          <w:b w:val="false"/>
          <w:i w:val="false"/>
          <w:color w:val="000000"/>
          <w:sz w:val="28"/>
        </w:rPr>
        <w:t>
      Мүсірепов көшесі – 2, 3, 4, 6, 7, 8, 9, 9/1, 10, 12, 13, 14, 25, 29;</w:t>
      </w:r>
    </w:p>
    <w:bookmarkEnd w:id="1553"/>
    <w:bookmarkStart w:name="z1563" w:id="1554"/>
    <w:p>
      <w:pPr>
        <w:spacing w:after="0"/>
        <w:ind w:left="0"/>
        <w:jc w:val="both"/>
      </w:pPr>
      <w:r>
        <w:rPr>
          <w:rFonts w:ascii="Times New Roman"/>
          <w:b w:val="false"/>
          <w:i w:val="false"/>
          <w:color w:val="000000"/>
          <w:sz w:val="28"/>
        </w:rPr>
        <w:t>
      Майқұдық көшесі – 32;</w:t>
      </w:r>
    </w:p>
    <w:bookmarkEnd w:id="1554"/>
    <w:bookmarkStart w:name="z1564" w:id="1555"/>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555"/>
    <w:bookmarkStart w:name="z1565" w:id="1556"/>
    <w:p>
      <w:pPr>
        <w:spacing w:after="0"/>
        <w:ind w:left="0"/>
        <w:jc w:val="both"/>
      </w:pPr>
      <w:r>
        <w:rPr>
          <w:rFonts w:ascii="Times New Roman"/>
          <w:b w:val="false"/>
          <w:i w:val="false"/>
          <w:color w:val="000000"/>
          <w:sz w:val="28"/>
        </w:rPr>
        <w:t>
      Обухов көшесі – 1, 1/1, 2, 4, 5, 6, 7, 8, 8/1, 10, 11, 13, 14, 15, 16, 17, 18, 19, 20, 21, 22, 30, 35;</w:t>
      </w:r>
    </w:p>
    <w:bookmarkEnd w:id="1556"/>
    <w:bookmarkStart w:name="z1566" w:id="1557"/>
    <w:p>
      <w:pPr>
        <w:spacing w:after="0"/>
        <w:ind w:left="0"/>
        <w:jc w:val="both"/>
      </w:pPr>
      <w:r>
        <w:rPr>
          <w:rFonts w:ascii="Times New Roman"/>
          <w:b w:val="false"/>
          <w:i w:val="false"/>
          <w:color w:val="000000"/>
          <w:sz w:val="28"/>
        </w:rPr>
        <w:t>
      Отырар көшесі – 4, 5, 6, 8, 9, 10, 12, 15, 16, 18, 22, 24, 25, 26, 27, 28, 29, 30, 32, 34, 36, 38, 40, 42, 70;</w:t>
      </w:r>
    </w:p>
    <w:bookmarkEnd w:id="1557"/>
    <w:bookmarkStart w:name="z1567" w:id="1558"/>
    <w:p>
      <w:pPr>
        <w:spacing w:after="0"/>
        <w:ind w:left="0"/>
        <w:jc w:val="both"/>
      </w:pPr>
      <w:r>
        <w:rPr>
          <w:rFonts w:ascii="Times New Roman"/>
          <w:b w:val="false"/>
          <w:i w:val="false"/>
          <w:color w:val="000000"/>
          <w:sz w:val="28"/>
        </w:rPr>
        <w:t>
      Семиреченская көшесі – 57, 129;</w:t>
      </w:r>
    </w:p>
    <w:bookmarkEnd w:id="1558"/>
    <w:bookmarkStart w:name="z1568" w:id="1559"/>
    <w:p>
      <w:pPr>
        <w:spacing w:after="0"/>
        <w:ind w:left="0"/>
        <w:jc w:val="both"/>
      </w:pPr>
      <w:r>
        <w:rPr>
          <w:rFonts w:ascii="Times New Roman"/>
          <w:b w:val="false"/>
          <w:i w:val="false"/>
          <w:color w:val="000000"/>
          <w:sz w:val="28"/>
        </w:rPr>
        <w:t>
      Теміртау көшесі – 1, 2, 3, 4, 5, 6, 6/1, 7, 8, 8 д, 9;</w:t>
      </w:r>
    </w:p>
    <w:bookmarkEnd w:id="1559"/>
    <w:bookmarkStart w:name="z1569" w:id="1560"/>
    <w:p>
      <w:pPr>
        <w:spacing w:after="0"/>
        <w:ind w:left="0"/>
        <w:jc w:val="both"/>
      </w:pPr>
      <w:r>
        <w:rPr>
          <w:rFonts w:ascii="Times New Roman"/>
          <w:b w:val="false"/>
          <w:i w:val="false"/>
          <w:color w:val="000000"/>
          <w:sz w:val="28"/>
        </w:rPr>
        <w:t>
      Шаманов көшесі – 2, 2/1, 3, 4, 4/1, 5, 7, 8, 9, 10, 11, 12, 13, 14, 16.</w:t>
      </w:r>
    </w:p>
    <w:bookmarkEnd w:id="1560"/>
    <w:bookmarkStart w:name="z1570" w:id="1561"/>
    <w:p>
      <w:pPr>
        <w:spacing w:after="0"/>
        <w:ind w:left="0"/>
        <w:jc w:val="left"/>
      </w:pPr>
      <w:r>
        <w:rPr>
          <w:rFonts w:ascii="Times New Roman"/>
          <w:b/>
          <w:i w:val="false"/>
          <w:color w:val="000000"/>
        </w:rPr>
        <w:t xml:space="preserve"> №167 сайлау учаскесі</w:t>
      </w:r>
    </w:p>
    <w:bookmarkEnd w:id="1561"/>
    <w:bookmarkStart w:name="z1571" w:id="15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62"/>
    <w:bookmarkStart w:name="z1572" w:id="1563"/>
    <w:p>
      <w:pPr>
        <w:spacing w:after="0"/>
        <w:ind w:left="0"/>
        <w:jc w:val="both"/>
      </w:pPr>
      <w:r>
        <w:rPr>
          <w:rFonts w:ascii="Times New Roman"/>
          <w:b w:val="false"/>
          <w:i w:val="false"/>
          <w:color w:val="000000"/>
          <w:sz w:val="28"/>
        </w:rPr>
        <w:t>
      Шекаралары:</w:t>
      </w:r>
    </w:p>
    <w:bookmarkEnd w:id="1563"/>
    <w:bookmarkStart w:name="z1573" w:id="1564"/>
    <w:p>
      <w:pPr>
        <w:spacing w:after="0"/>
        <w:ind w:left="0"/>
        <w:jc w:val="both"/>
      </w:pPr>
      <w:r>
        <w:rPr>
          <w:rFonts w:ascii="Times New Roman"/>
          <w:b w:val="false"/>
          <w:i w:val="false"/>
          <w:color w:val="000000"/>
          <w:sz w:val="28"/>
        </w:rPr>
        <w:t>
      Мамраев ("Восток – 5") шағын аудан – 2, 3, 4, 5, 6, 6/3, 7, 7/2, 8, 11, 11/1, 12, 13, 14,15, 16.</w:t>
      </w:r>
    </w:p>
    <w:bookmarkEnd w:id="1564"/>
    <w:bookmarkStart w:name="z1574" w:id="1565"/>
    <w:p>
      <w:pPr>
        <w:spacing w:after="0"/>
        <w:ind w:left="0"/>
        <w:jc w:val="left"/>
      </w:pPr>
      <w:r>
        <w:rPr>
          <w:rFonts w:ascii="Times New Roman"/>
          <w:b/>
          <w:i w:val="false"/>
          <w:color w:val="000000"/>
        </w:rPr>
        <w:t xml:space="preserve"> №168 сайлау учаскесі</w:t>
      </w:r>
    </w:p>
    <w:bookmarkEnd w:id="1565"/>
    <w:bookmarkStart w:name="z1575" w:id="156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66"/>
    <w:bookmarkStart w:name="z1576" w:id="1567"/>
    <w:p>
      <w:pPr>
        <w:spacing w:after="0"/>
        <w:ind w:left="0"/>
        <w:jc w:val="both"/>
      </w:pPr>
      <w:r>
        <w:rPr>
          <w:rFonts w:ascii="Times New Roman"/>
          <w:b w:val="false"/>
          <w:i w:val="false"/>
          <w:color w:val="000000"/>
          <w:sz w:val="28"/>
        </w:rPr>
        <w:t>
      Шекаралары:</w:t>
      </w:r>
    </w:p>
    <w:bookmarkEnd w:id="1567"/>
    <w:bookmarkStart w:name="z1577" w:id="1568"/>
    <w:p>
      <w:pPr>
        <w:spacing w:after="0"/>
        <w:ind w:left="0"/>
        <w:jc w:val="both"/>
      </w:pPr>
      <w:r>
        <w:rPr>
          <w:rFonts w:ascii="Times New Roman"/>
          <w:b w:val="false"/>
          <w:i w:val="false"/>
          <w:color w:val="000000"/>
          <w:sz w:val="28"/>
        </w:rPr>
        <w:t>
      Мамраев ("Восток – 5") шағын аудан – 20, 20А, 21, 22, 26,27, 28, 29, 30, 31, 32, 34, 35, 36, 37, 38, 39,40,41.</w:t>
      </w:r>
    </w:p>
    <w:bookmarkEnd w:id="1568"/>
    <w:bookmarkStart w:name="z1578" w:id="1569"/>
    <w:p>
      <w:pPr>
        <w:spacing w:after="0"/>
        <w:ind w:left="0"/>
        <w:jc w:val="left"/>
      </w:pPr>
      <w:r>
        <w:rPr>
          <w:rFonts w:ascii="Times New Roman"/>
          <w:b/>
          <w:i w:val="false"/>
          <w:color w:val="000000"/>
        </w:rPr>
        <w:t xml:space="preserve"> №169 сайлау учаскесі</w:t>
      </w:r>
    </w:p>
    <w:bookmarkEnd w:id="1569"/>
    <w:bookmarkStart w:name="z1579" w:id="15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70"/>
    <w:bookmarkStart w:name="z1580" w:id="1571"/>
    <w:p>
      <w:pPr>
        <w:spacing w:after="0"/>
        <w:ind w:left="0"/>
        <w:jc w:val="both"/>
      </w:pPr>
      <w:r>
        <w:rPr>
          <w:rFonts w:ascii="Times New Roman"/>
          <w:b w:val="false"/>
          <w:i w:val="false"/>
          <w:color w:val="000000"/>
          <w:sz w:val="28"/>
        </w:rPr>
        <w:t>
      Шекаралары:</w:t>
      </w:r>
    </w:p>
    <w:bookmarkEnd w:id="1571"/>
    <w:bookmarkStart w:name="z1581" w:id="1572"/>
    <w:p>
      <w:pPr>
        <w:spacing w:after="0"/>
        <w:ind w:left="0"/>
        <w:jc w:val="both"/>
      </w:pPr>
      <w:r>
        <w:rPr>
          <w:rFonts w:ascii="Times New Roman"/>
          <w:b w:val="false"/>
          <w:i w:val="false"/>
          <w:color w:val="000000"/>
          <w:sz w:val="28"/>
        </w:rPr>
        <w:t>
      Көгілдір тоғандар шағын аудан – 3/2 - Блок 1 , 3/2 - Блок 2 ,11, 12, 12/1, 12/2, 13, 14.</w:t>
      </w:r>
    </w:p>
    <w:bookmarkEnd w:id="1572"/>
    <w:bookmarkStart w:name="z1582" w:id="1573"/>
    <w:p>
      <w:pPr>
        <w:spacing w:after="0"/>
        <w:ind w:left="0"/>
        <w:jc w:val="left"/>
      </w:pPr>
      <w:r>
        <w:rPr>
          <w:rFonts w:ascii="Times New Roman"/>
          <w:b/>
          <w:i w:val="false"/>
          <w:color w:val="000000"/>
        </w:rPr>
        <w:t xml:space="preserve"> №170 сайлау учаскесі</w:t>
      </w:r>
    </w:p>
    <w:bookmarkEnd w:id="1573"/>
    <w:bookmarkStart w:name="z1583" w:id="15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74"/>
    <w:bookmarkStart w:name="z1584" w:id="1575"/>
    <w:p>
      <w:pPr>
        <w:spacing w:after="0"/>
        <w:ind w:left="0"/>
        <w:jc w:val="both"/>
      </w:pPr>
      <w:r>
        <w:rPr>
          <w:rFonts w:ascii="Times New Roman"/>
          <w:b w:val="false"/>
          <w:i w:val="false"/>
          <w:color w:val="000000"/>
          <w:sz w:val="28"/>
        </w:rPr>
        <w:t>
      Шекаралары:</w:t>
      </w:r>
    </w:p>
    <w:bookmarkEnd w:id="1575"/>
    <w:bookmarkStart w:name="z1585" w:id="1576"/>
    <w:p>
      <w:pPr>
        <w:spacing w:after="0"/>
        <w:ind w:left="0"/>
        <w:jc w:val="both"/>
      </w:pPr>
      <w:r>
        <w:rPr>
          <w:rFonts w:ascii="Times New Roman"/>
          <w:b w:val="false"/>
          <w:i w:val="false"/>
          <w:color w:val="000000"/>
          <w:sz w:val="28"/>
        </w:rPr>
        <w:t>
      Көгілдір тоғандар шағын ауданы – 2/1, 3/3, 4, 4/2, 4/6, 4А, 4Б, 5/1, 5/2, 5/4, 5/5, 6.</w:t>
      </w:r>
    </w:p>
    <w:bookmarkEnd w:id="1576"/>
    <w:bookmarkStart w:name="z1586" w:id="1577"/>
    <w:p>
      <w:pPr>
        <w:spacing w:after="0"/>
        <w:ind w:left="0"/>
        <w:jc w:val="left"/>
      </w:pPr>
      <w:r>
        <w:rPr>
          <w:rFonts w:ascii="Times New Roman"/>
          <w:b/>
          <w:i w:val="false"/>
          <w:color w:val="000000"/>
        </w:rPr>
        <w:t xml:space="preserve"> № 171 сайлау учаскесі</w:t>
      </w:r>
    </w:p>
    <w:bookmarkEnd w:id="1577"/>
    <w:bookmarkStart w:name="z1587" w:id="157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578"/>
    <w:bookmarkStart w:name="z1588" w:id="1579"/>
    <w:p>
      <w:pPr>
        <w:spacing w:after="0"/>
        <w:ind w:left="0"/>
        <w:jc w:val="both"/>
      </w:pPr>
      <w:r>
        <w:rPr>
          <w:rFonts w:ascii="Times New Roman"/>
          <w:b w:val="false"/>
          <w:i w:val="false"/>
          <w:color w:val="000000"/>
          <w:sz w:val="28"/>
        </w:rPr>
        <w:t>
      Шекаралары:</w:t>
      </w:r>
    </w:p>
    <w:bookmarkEnd w:id="1579"/>
    <w:bookmarkStart w:name="z1589" w:id="1580"/>
    <w:p>
      <w:pPr>
        <w:spacing w:after="0"/>
        <w:ind w:left="0"/>
        <w:jc w:val="both"/>
      </w:pPr>
      <w:r>
        <w:rPr>
          <w:rFonts w:ascii="Times New Roman"/>
          <w:b w:val="false"/>
          <w:i w:val="false"/>
          <w:color w:val="000000"/>
          <w:sz w:val="28"/>
        </w:rPr>
        <w:t>
       Көгілдір тоғандар шағын аудан – 7, 7/14, 8, 9, 9/3, 10, 10/1, 15, 16, 17, 18, строение 21/1.</w:t>
      </w:r>
    </w:p>
    <w:bookmarkEnd w:id="1580"/>
    <w:bookmarkStart w:name="z1590" w:id="1581"/>
    <w:p>
      <w:pPr>
        <w:spacing w:after="0"/>
        <w:ind w:left="0"/>
        <w:jc w:val="left"/>
      </w:pPr>
      <w:r>
        <w:rPr>
          <w:rFonts w:ascii="Times New Roman"/>
          <w:b/>
          <w:i w:val="false"/>
          <w:color w:val="000000"/>
        </w:rPr>
        <w:t xml:space="preserve"> №172 сайлау учаскесі</w:t>
      </w:r>
    </w:p>
    <w:bookmarkEnd w:id="1581"/>
    <w:bookmarkStart w:name="z1591" w:id="15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24 жалпы білім беретін мектебі " коммуналдық мемлекеттік мекемесі, Есептік тоқсан 067, Құрылыс 6.</w:t>
      </w:r>
    </w:p>
    <w:bookmarkEnd w:id="1582"/>
    <w:bookmarkStart w:name="z1592" w:id="1583"/>
    <w:p>
      <w:pPr>
        <w:spacing w:after="0"/>
        <w:ind w:left="0"/>
        <w:jc w:val="both"/>
      </w:pPr>
      <w:r>
        <w:rPr>
          <w:rFonts w:ascii="Times New Roman"/>
          <w:b w:val="false"/>
          <w:i w:val="false"/>
          <w:color w:val="000000"/>
          <w:sz w:val="28"/>
        </w:rPr>
        <w:t>
       Шекаралары:</w:t>
      </w:r>
    </w:p>
    <w:bookmarkEnd w:id="1583"/>
    <w:bookmarkStart w:name="z1593" w:id="1584"/>
    <w:p>
      <w:pPr>
        <w:spacing w:after="0"/>
        <w:ind w:left="0"/>
        <w:jc w:val="both"/>
      </w:pPr>
      <w:r>
        <w:rPr>
          <w:rFonts w:ascii="Times New Roman"/>
          <w:b w:val="false"/>
          <w:i w:val="false"/>
          <w:color w:val="000000"/>
          <w:sz w:val="28"/>
        </w:rPr>
        <w:t>
      067-ші есептік тоқсан– 456/1,456/2,456/3,456/4, 456/5, 500/1, 502.</w:t>
      </w:r>
    </w:p>
    <w:bookmarkEnd w:id="1584"/>
    <w:bookmarkStart w:name="z1594" w:id="1585"/>
    <w:p>
      <w:pPr>
        <w:spacing w:after="0"/>
        <w:ind w:left="0"/>
        <w:jc w:val="left"/>
      </w:pPr>
      <w:r>
        <w:rPr>
          <w:rFonts w:ascii="Times New Roman"/>
          <w:b/>
          <w:i w:val="false"/>
          <w:color w:val="000000"/>
        </w:rPr>
        <w:t xml:space="preserve"> №173 сайлау учаскесі</w:t>
      </w:r>
    </w:p>
    <w:bookmarkEnd w:id="1585"/>
    <w:bookmarkStart w:name="z1595" w:id="158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Байкал көшесі, 7 үй.</w:t>
      </w:r>
    </w:p>
    <w:bookmarkEnd w:id="1586"/>
    <w:bookmarkStart w:name="z1596" w:id="1587"/>
    <w:p>
      <w:pPr>
        <w:spacing w:after="0"/>
        <w:ind w:left="0"/>
        <w:jc w:val="both"/>
      </w:pPr>
      <w:r>
        <w:rPr>
          <w:rFonts w:ascii="Times New Roman"/>
          <w:b w:val="false"/>
          <w:i w:val="false"/>
          <w:color w:val="000000"/>
          <w:sz w:val="28"/>
        </w:rPr>
        <w:t>
      Шекаралары:</w:t>
      </w:r>
    </w:p>
    <w:bookmarkEnd w:id="1587"/>
    <w:bookmarkStart w:name="z1597" w:id="1588"/>
    <w:p>
      <w:pPr>
        <w:spacing w:after="0"/>
        <w:ind w:left="0"/>
        <w:jc w:val="both"/>
      </w:pPr>
      <w:r>
        <w:rPr>
          <w:rFonts w:ascii="Times New Roman"/>
          <w:b w:val="false"/>
          <w:i w:val="false"/>
          <w:color w:val="000000"/>
          <w:sz w:val="28"/>
        </w:rPr>
        <w:t>
      Севастополь көшесі – 3, 4, 7, 14, 16;</w:t>
      </w:r>
    </w:p>
    <w:bookmarkEnd w:id="1588"/>
    <w:bookmarkStart w:name="z1598" w:id="1589"/>
    <w:p>
      <w:pPr>
        <w:spacing w:after="0"/>
        <w:ind w:left="0"/>
        <w:jc w:val="both"/>
      </w:pPr>
      <w:r>
        <w:rPr>
          <w:rFonts w:ascii="Times New Roman"/>
          <w:b w:val="false"/>
          <w:i w:val="false"/>
          <w:color w:val="000000"/>
          <w:sz w:val="28"/>
        </w:rPr>
        <w:t>
      Орта көшесі – 1, 2, 3, 4, 5, 6, 7, 8, 9, 10, 11, 15, 16, 17, 18, 19, 20, 21, 22, 23, 24, 25, 26, 27, 28, 29, 30, 31, 32, 33, 34, 35, 36, 37, 38, 39, 40, 41, 42, 43, 44, 45, 46;</w:t>
      </w:r>
    </w:p>
    <w:bookmarkEnd w:id="1589"/>
    <w:bookmarkStart w:name="z1599" w:id="1590"/>
    <w:p>
      <w:pPr>
        <w:spacing w:after="0"/>
        <w:ind w:left="0"/>
        <w:jc w:val="both"/>
      </w:pPr>
      <w:r>
        <w:rPr>
          <w:rFonts w:ascii="Times New Roman"/>
          <w:b w:val="false"/>
          <w:i w:val="false"/>
          <w:color w:val="000000"/>
          <w:sz w:val="28"/>
        </w:rPr>
        <w:t>
      Большой проезд көшесі – 1, 1/1, 2А, 3, 4, 17, 19, 21, 23, 24, 25, 27, 28, 29, 31, 32, 33, 34, 35, 36, 37, 38, 39, 40, 41, 42, 43, 45, 47, 49, 53, 55, 57, 59;</w:t>
      </w:r>
    </w:p>
    <w:bookmarkEnd w:id="1590"/>
    <w:bookmarkStart w:name="z1600" w:id="1591"/>
    <w:p>
      <w:pPr>
        <w:spacing w:after="0"/>
        <w:ind w:left="0"/>
        <w:jc w:val="both"/>
      </w:pPr>
      <w:r>
        <w:rPr>
          <w:rFonts w:ascii="Times New Roman"/>
          <w:b w:val="false"/>
          <w:i w:val="false"/>
          <w:color w:val="000000"/>
          <w:sz w:val="28"/>
        </w:rPr>
        <w:t>
       Байжанов көшесі – 1, 3, 7, 9, 11, 13, 14, 15, 18, 18/1, 18/2, 20, 23, 33, 39, 39/1, 41, 43, 45, 49, 51, 51/1, 51/2, 53, 53 /1, 53/2, 55/1, 55/ 2, 57, 59, 59/1,61;</w:t>
      </w:r>
    </w:p>
    <w:bookmarkEnd w:id="1591"/>
    <w:bookmarkStart w:name="z1601" w:id="1592"/>
    <w:p>
      <w:pPr>
        <w:spacing w:after="0"/>
        <w:ind w:left="0"/>
        <w:jc w:val="both"/>
      </w:pPr>
      <w:r>
        <w:rPr>
          <w:rFonts w:ascii="Times New Roman"/>
          <w:b w:val="false"/>
          <w:i w:val="false"/>
          <w:color w:val="000000"/>
          <w:sz w:val="28"/>
        </w:rPr>
        <w:t>
      Малый проезд көшесі – 17А, 19А, 21А, 21Б, 23А, 25А, 27, 29А, 31А, 34А,36, 38А;</w:t>
      </w:r>
    </w:p>
    <w:bookmarkEnd w:id="1592"/>
    <w:bookmarkStart w:name="z1602" w:id="1593"/>
    <w:p>
      <w:pPr>
        <w:spacing w:after="0"/>
        <w:ind w:left="0"/>
        <w:jc w:val="both"/>
      </w:pPr>
      <w:r>
        <w:rPr>
          <w:rFonts w:ascii="Times New Roman"/>
          <w:b w:val="false"/>
          <w:i w:val="false"/>
          <w:color w:val="000000"/>
          <w:sz w:val="28"/>
        </w:rPr>
        <w:t>
      Береговая көшесі – 3, 6, 11, 12, 13, 14, 16, 18, 19, 21;</w:t>
      </w:r>
    </w:p>
    <w:bookmarkEnd w:id="1593"/>
    <w:bookmarkStart w:name="z1603" w:id="1594"/>
    <w:p>
      <w:pPr>
        <w:spacing w:after="0"/>
        <w:ind w:left="0"/>
        <w:jc w:val="both"/>
      </w:pPr>
      <w:r>
        <w:rPr>
          <w:rFonts w:ascii="Times New Roman"/>
          <w:b w:val="false"/>
          <w:i w:val="false"/>
          <w:color w:val="000000"/>
          <w:sz w:val="28"/>
        </w:rPr>
        <w:t>
      Воронеж көшесі – 17, 19, 20, 22, 23, 24, 30, 41, 42, 43;</w:t>
      </w:r>
    </w:p>
    <w:bookmarkEnd w:id="1594"/>
    <w:bookmarkStart w:name="z1604" w:id="1595"/>
    <w:p>
      <w:pPr>
        <w:spacing w:after="0"/>
        <w:ind w:left="0"/>
        <w:jc w:val="both"/>
      </w:pPr>
      <w:r>
        <w:rPr>
          <w:rFonts w:ascii="Times New Roman"/>
          <w:b w:val="false"/>
          <w:i w:val="false"/>
          <w:color w:val="000000"/>
          <w:sz w:val="28"/>
        </w:rPr>
        <w:t>
      Ташкент көшесі – 1, 2, 3, 4, 5, 6, 7, 9, 10, 11, 11А, 12, 14, 15, 16, 17, 18, 19, 20, 21, 22, 23, 24, 25, 25/1, 27, 28, 35, 35А, 37, 39А, 40, 43, 43А, 46, 50, 53, 55, 55А, 58;</w:t>
      </w:r>
    </w:p>
    <w:bookmarkEnd w:id="1595"/>
    <w:bookmarkStart w:name="z1605" w:id="1596"/>
    <w:p>
      <w:pPr>
        <w:spacing w:after="0"/>
        <w:ind w:left="0"/>
        <w:jc w:val="both"/>
      </w:pPr>
      <w:r>
        <w:rPr>
          <w:rFonts w:ascii="Times New Roman"/>
          <w:b w:val="false"/>
          <w:i w:val="false"/>
          <w:color w:val="000000"/>
          <w:sz w:val="28"/>
        </w:rPr>
        <w:t>
      Свердлов көшесі – 14, 20, 30, 32;</w:t>
      </w:r>
    </w:p>
    <w:bookmarkEnd w:id="1596"/>
    <w:bookmarkStart w:name="z1606" w:id="1597"/>
    <w:p>
      <w:pPr>
        <w:spacing w:after="0"/>
        <w:ind w:left="0"/>
        <w:jc w:val="both"/>
      </w:pPr>
      <w:r>
        <w:rPr>
          <w:rFonts w:ascii="Times New Roman"/>
          <w:b w:val="false"/>
          <w:i w:val="false"/>
          <w:color w:val="000000"/>
          <w:sz w:val="28"/>
        </w:rPr>
        <w:t>
      Байкал көшесі – 1, 3, 4, 5, 6 ;</w:t>
      </w:r>
    </w:p>
    <w:bookmarkEnd w:id="1597"/>
    <w:bookmarkStart w:name="z1607" w:id="1598"/>
    <w:p>
      <w:pPr>
        <w:spacing w:after="0"/>
        <w:ind w:left="0"/>
        <w:jc w:val="both"/>
      </w:pPr>
      <w:r>
        <w:rPr>
          <w:rFonts w:ascii="Times New Roman"/>
          <w:b w:val="false"/>
          <w:i w:val="false"/>
          <w:color w:val="000000"/>
          <w:sz w:val="28"/>
        </w:rPr>
        <w:t>
      Қайнар көшесі – 1, 2, 6, 7, 8, 11, 12, 13, 14, 15, 16, 18, 19, 19, 20, 23, 24, 25, 26, 28, 29, 31, 33, 35, 43, 45, 47, 49, 51, 53, 55;</w:t>
      </w:r>
    </w:p>
    <w:bookmarkEnd w:id="1598"/>
    <w:bookmarkStart w:name="z1608" w:id="1599"/>
    <w:p>
      <w:pPr>
        <w:spacing w:after="0"/>
        <w:ind w:left="0"/>
        <w:jc w:val="both"/>
      </w:pPr>
      <w:r>
        <w:rPr>
          <w:rFonts w:ascii="Times New Roman"/>
          <w:b w:val="false"/>
          <w:i w:val="false"/>
          <w:color w:val="000000"/>
          <w:sz w:val="28"/>
        </w:rPr>
        <w:t>
      Пятигорская көшесі – 2, 3, 5, 6, 7, 8, 9, 10, 11, 12, 13, 15, 16, 17, 18, 19, 20, 21, 23, 31;</w:t>
      </w:r>
    </w:p>
    <w:bookmarkEnd w:id="1599"/>
    <w:bookmarkStart w:name="z1609" w:id="1600"/>
    <w:p>
      <w:pPr>
        <w:spacing w:after="0"/>
        <w:ind w:left="0"/>
        <w:jc w:val="both"/>
      </w:pPr>
      <w:r>
        <w:rPr>
          <w:rFonts w:ascii="Times New Roman"/>
          <w:b w:val="false"/>
          <w:i w:val="false"/>
          <w:color w:val="000000"/>
          <w:sz w:val="28"/>
        </w:rPr>
        <w:t>
      Коллективная көшесі – 1, 1А, 3, 4, 5, 5/1, 5/2, 6, 7, 8, 9, 10, 10/1, 11, 12, 12А, 13, 14, 14А, 15, 17, 17/2;</w:t>
      </w:r>
    </w:p>
    <w:bookmarkEnd w:id="1600"/>
    <w:bookmarkStart w:name="z1610" w:id="1601"/>
    <w:p>
      <w:pPr>
        <w:spacing w:after="0"/>
        <w:ind w:left="0"/>
        <w:jc w:val="both"/>
      </w:pPr>
      <w:r>
        <w:rPr>
          <w:rFonts w:ascii="Times New Roman"/>
          <w:b w:val="false"/>
          <w:i w:val="false"/>
          <w:color w:val="000000"/>
          <w:sz w:val="28"/>
        </w:rPr>
        <w:t>
      Жазғы көшесі – 1, 1А, 2, 3, 4, 5, 6, 7, 8, 9, 10, 12, 13, 14, 15, 17, 17/2, 18, 19, 20, 21, 22, 23, 24, 26, 28, 29, 31, 33, 35, 36, 37, 38, 39, 41, 42, 43, 45, 47, 51;</w:t>
      </w:r>
    </w:p>
    <w:bookmarkEnd w:id="1601"/>
    <w:bookmarkStart w:name="z1611" w:id="1602"/>
    <w:p>
      <w:pPr>
        <w:spacing w:after="0"/>
        <w:ind w:left="0"/>
        <w:jc w:val="both"/>
      </w:pPr>
      <w:r>
        <w:rPr>
          <w:rFonts w:ascii="Times New Roman"/>
          <w:b w:val="false"/>
          <w:i w:val="false"/>
          <w:color w:val="000000"/>
          <w:sz w:val="28"/>
        </w:rPr>
        <w:t>
      Грейдерная көшесі – 19, 20, 20а, 32А, 34;</w:t>
      </w:r>
    </w:p>
    <w:bookmarkEnd w:id="1602"/>
    <w:bookmarkStart w:name="z1612" w:id="1603"/>
    <w:p>
      <w:pPr>
        <w:spacing w:after="0"/>
        <w:ind w:left="0"/>
        <w:jc w:val="both"/>
      </w:pPr>
      <w:r>
        <w:rPr>
          <w:rFonts w:ascii="Times New Roman"/>
          <w:b w:val="false"/>
          <w:i w:val="false"/>
          <w:color w:val="000000"/>
          <w:sz w:val="28"/>
        </w:rPr>
        <w:t>
      Транзитная көшесі – 1, 2, 3, 4, 5, 6А, 7, 8, 9, 10, 10А, 12, 13, 14, 15, 15а, 17, 18, 19, 20, 22, 23, 25, 26А, 26Б, 27, 28, 29, 30, 31, 32, 34, 36, 38, 39, 40, 42, 44;</w:t>
      </w:r>
    </w:p>
    <w:bookmarkEnd w:id="1603"/>
    <w:bookmarkStart w:name="z1613" w:id="1604"/>
    <w:p>
      <w:pPr>
        <w:spacing w:after="0"/>
        <w:ind w:left="0"/>
        <w:jc w:val="both"/>
      </w:pPr>
      <w:r>
        <w:rPr>
          <w:rFonts w:ascii="Times New Roman"/>
          <w:b w:val="false"/>
          <w:i w:val="false"/>
          <w:color w:val="000000"/>
          <w:sz w:val="28"/>
        </w:rPr>
        <w:t>
      Трудовая көшесі – 1, 1/1, 1/2, 2, 2/1, 3, 3/1, 4, 4/1, 5, 5/1, 6, 7, 8, 9, 10, 11, 12, 13, 14, 15, 15/1, 16, 17, 19, 20, 21, 22, 23, 24, 25, 26, 26А, 27, 27А, 28, 29, 30, 31, 32, 33, 34, 35, 36, 37, 37А, 38, 39, 40, 41, 42, 43, 44, 45, 46, 47;</w:t>
      </w:r>
    </w:p>
    <w:bookmarkEnd w:id="1604"/>
    <w:bookmarkStart w:name="z1614" w:id="1605"/>
    <w:p>
      <w:pPr>
        <w:spacing w:after="0"/>
        <w:ind w:left="0"/>
        <w:jc w:val="both"/>
      </w:pPr>
      <w:r>
        <w:rPr>
          <w:rFonts w:ascii="Times New Roman"/>
          <w:b w:val="false"/>
          <w:i w:val="false"/>
          <w:color w:val="000000"/>
          <w:sz w:val="28"/>
        </w:rPr>
        <w:t>
      Проточная көшесі – 5.</w:t>
      </w:r>
    </w:p>
    <w:bookmarkEnd w:id="1605"/>
    <w:bookmarkStart w:name="z1615" w:id="1606"/>
    <w:p>
      <w:pPr>
        <w:spacing w:after="0"/>
        <w:ind w:left="0"/>
        <w:jc w:val="left"/>
      </w:pPr>
      <w:r>
        <w:rPr>
          <w:rFonts w:ascii="Times New Roman"/>
          <w:b/>
          <w:i w:val="false"/>
          <w:color w:val="000000"/>
        </w:rPr>
        <w:t xml:space="preserve"> №174 сайлау учаскесі</w:t>
      </w:r>
    </w:p>
    <w:bookmarkEnd w:id="1606"/>
    <w:bookmarkStart w:name="z1616" w:id="1607"/>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№1 көпсалалы ауруханасы" коммуналдық мемлекеттік кәсіпорны, Бирюзов көшесі, 22 үй.</w:t>
      </w:r>
    </w:p>
    <w:bookmarkEnd w:id="1607"/>
    <w:bookmarkStart w:name="z1617" w:id="1608"/>
    <w:p>
      <w:pPr>
        <w:spacing w:after="0"/>
        <w:ind w:left="0"/>
        <w:jc w:val="left"/>
      </w:pPr>
      <w:r>
        <w:rPr>
          <w:rFonts w:ascii="Times New Roman"/>
          <w:b/>
          <w:i w:val="false"/>
          <w:color w:val="000000"/>
        </w:rPr>
        <w:t xml:space="preserve"> № 175 сайлау учаскесі</w:t>
      </w:r>
    </w:p>
    <w:bookmarkEnd w:id="1608"/>
    <w:bookmarkStart w:name="z1618" w:id="1609"/>
    <w:p>
      <w:pPr>
        <w:spacing w:after="0"/>
        <w:ind w:left="0"/>
        <w:jc w:val="both"/>
      </w:pPr>
      <w:r>
        <w:rPr>
          <w:rFonts w:ascii="Times New Roman"/>
          <w:b w:val="false"/>
          <w:i w:val="false"/>
          <w:color w:val="000000"/>
          <w:sz w:val="28"/>
        </w:rPr>
        <w:t>
      Орталығы: "Өңірлік акушерлік-гинекологиялық орталық" жауапкершілігі шектеулі серіктестігі, Щорс көшесі, 53 үй.</w:t>
      </w:r>
    </w:p>
    <w:bookmarkEnd w:id="1609"/>
    <w:bookmarkStart w:name="z1619" w:id="1610"/>
    <w:p>
      <w:pPr>
        <w:spacing w:after="0"/>
        <w:ind w:left="0"/>
        <w:jc w:val="left"/>
      </w:pPr>
      <w:r>
        <w:rPr>
          <w:rFonts w:ascii="Times New Roman"/>
          <w:b/>
          <w:i w:val="false"/>
          <w:color w:val="000000"/>
        </w:rPr>
        <w:t xml:space="preserve"> № 176 сайлау учаскесі</w:t>
      </w:r>
    </w:p>
    <w:bookmarkEnd w:id="1610"/>
    <w:bookmarkStart w:name="z1620" w:id="1611"/>
    <w:p>
      <w:pPr>
        <w:spacing w:after="0"/>
        <w:ind w:left="0"/>
        <w:jc w:val="both"/>
      </w:pPr>
      <w:r>
        <w:rPr>
          <w:rFonts w:ascii="Times New Roman"/>
          <w:b w:val="false"/>
          <w:i w:val="false"/>
          <w:color w:val="000000"/>
          <w:sz w:val="28"/>
        </w:rPr>
        <w:t>
      Орталығы: "Қазақстан Республикасы Ұлттық ұланының 5451 әскери бөлімі" республикалық мемлекеттік мекемесі, Солтүстік өнеркәсіп аймағы, 042 есептік кварталы, 8 үй.</w:t>
      </w:r>
    </w:p>
    <w:bookmarkEnd w:id="1611"/>
    <w:bookmarkStart w:name="z1621" w:id="1612"/>
    <w:p>
      <w:pPr>
        <w:spacing w:after="0"/>
        <w:ind w:left="0"/>
        <w:jc w:val="left"/>
      </w:pPr>
      <w:r>
        <w:rPr>
          <w:rFonts w:ascii="Times New Roman"/>
          <w:b/>
          <w:i w:val="false"/>
          <w:color w:val="000000"/>
        </w:rPr>
        <w:t xml:space="preserve"> № 177 сайлау учаскесі</w:t>
      </w:r>
    </w:p>
    <w:bookmarkEnd w:id="1612"/>
    <w:bookmarkStart w:name="z1622" w:id="1613"/>
    <w:p>
      <w:pPr>
        <w:spacing w:after="0"/>
        <w:ind w:left="0"/>
        <w:jc w:val="both"/>
      </w:pPr>
      <w:r>
        <w:rPr>
          <w:rFonts w:ascii="Times New Roman"/>
          <w:b w:val="false"/>
          <w:i w:val="false"/>
          <w:color w:val="000000"/>
          <w:sz w:val="28"/>
        </w:rPr>
        <w:t>
      Орталығы: "Қарағанды медицина университеті" Медицина университетінің клиникасы Коммерциялық емес акционерлік қоғамы, Ардақ көшесі, 1, 3 құрылыс.</w:t>
      </w:r>
    </w:p>
    <w:bookmarkEnd w:id="1613"/>
    <w:bookmarkStart w:name="z1623" w:id="1614"/>
    <w:p>
      <w:pPr>
        <w:spacing w:after="0"/>
        <w:ind w:left="0"/>
        <w:jc w:val="left"/>
      </w:pPr>
      <w:r>
        <w:rPr>
          <w:rFonts w:ascii="Times New Roman"/>
          <w:b/>
          <w:i w:val="false"/>
          <w:color w:val="000000"/>
        </w:rPr>
        <w:t xml:space="preserve"> № 178 сайлау учаскесі</w:t>
      </w:r>
    </w:p>
    <w:bookmarkEnd w:id="1614"/>
    <w:bookmarkStart w:name="z1624" w:id="1615"/>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мемлекеттік мекемесінің әкімшілік қамауға алынғандарға арналған арнайы қабылдағышы, Методическая көшесі, 33/3.</w:t>
      </w:r>
    </w:p>
    <w:bookmarkEnd w:id="1615"/>
    <w:bookmarkStart w:name="z1625" w:id="1616"/>
    <w:p>
      <w:pPr>
        <w:spacing w:after="0"/>
        <w:ind w:left="0"/>
        <w:jc w:val="left"/>
      </w:pPr>
      <w:r>
        <w:rPr>
          <w:rFonts w:ascii="Times New Roman"/>
          <w:b/>
          <w:i w:val="false"/>
          <w:color w:val="000000"/>
        </w:rPr>
        <w:t xml:space="preserve"> № 179 сайлау учаскесі</w:t>
      </w:r>
    </w:p>
    <w:bookmarkEnd w:id="1616"/>
    <w:bookmarkStart w:name="z1626" w:id="16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17"/>
    <w:bookmarkStart w:name="z1627" w:id="1618"/>
    <w:p>
      <w:pPr>
        <w:spacing w:after="0"/>
        <w:ind w:left="0"/>
        <w:jc w:val="both"/>
      </w:pPr>
      <w:r>
        <w:rPr>
          <w:rFonts w:ascii="Times New Roman"/>
          <w:b w:val="false"/>
          <w:i w:val="false"/>
          <w:color w:val="000000"/>
          <w:sz w:val="28"/>
        </w:rPr>
        <w:t>
      Шекаралары:</w:t>
      </w:r>
    </w:p>
    <w:bookmarkEnd w:id="1618"/>
    <w:bookmarkStart w:name="z1628" w:id="1619"/>
    <w:p>
      <w:pPr>
        <w:spacing w:after="0"/>
        <w:ind w:left="0"/>
        <w:jc w:val="both"/>
      </w:pPr>
      <w:r>
        <w:rPr>
          <w:rFonts w:ascii="Times New Roman"/>
          <w:b w:val="false"/>
          <w:i w:val="false"/>
          <w:color w:val="000000"/>
          <w:sz w:val="28"/>
        </w:rPr>
        <w:t>
      Рахымжан Қошқарбаев көшесі – 28, 28/2, 30, 31, 32, 32/2, 33, 34, 35, 36, 37, 38, 39, 40, 41, 42, 43, 45, 46, 47, 48, 49, 50, 51, 52, 53, 54, 55, 56, 57, 58, 59, 60, 61, 62, 63, 64, 65, 66, 67, 68, 69, 70, 71, 72, 73, 74, 75, 76, 77, 78, 79, 80, 83, 85, 87, 89, 91, 93, 95, 97, 99, 101, 103, 105, 107;</w:t>
      </w:r>
    </w:p>
    <w:bookmarkEnd w:id="1619"/>
    <w:bookmarkStart w:name="z1629" w:id="1620"/>
    <w:p>
      <w:pPr>
        <w:spacing w:after="0"/>
        <w:ind w:left="0"/>
        <w:jc w:val="both"/>
      </w:pPr>
      <w:r>
        <w:rPr>
          <w:rFonts w:ascii="Times New Roman"/>
          <w:b w:val="false"/>
          <w:i w:val="false"/>
          <w:color w:val="000000"/>
          <w:sz w:val="28"/>
        </w:rPr>
        <w:t>
      Достық көшесі – 22, 24, 26, 27, 28, 29, 30, 31, 32, 33, 34, 35, 36, 37, 38, 39, 40, 41, 42, 43, 44, 45, 46, 47, 48, 49, 50, 51, 52, 53, 53А, 54, 55, 56, 57, 58, 58/1, 59, 60, 61, 63, 65, 66, 67, 68, 69, 70, 71, 72, 73, 74, 75А, 76, 77, 79, 80, 81, 82, 83, 84, 85, 86, 87, 88, 89, 90, 91, 92, 93, 94, 96, 98, 102, 104, 106, 108, 110, 112;</w:t>
      </w:r>
    </w:p>
    <w:bookmarkEnd w:id="1620"/>
    <w:bookmarkStart w:name="z1630" w:id="1621"/>
    <w:p>
      <w:pPr>
        <w:spacing w:after="0"/>
        <w:ind w:left="0"/>
        <w:jc w:val="both"/>
      </w:pPr>
      <w:r>
        <w:rPr>
          <w:rFonts w:ascii="Times New Roman"/>
          <w:b w:val="false"/>
          <w:i w:val="false"/>
          <w:color w:val="000000"/>
          <w:sz w:val="28"/>
        </w:rPr>
        <w:t>
      Жекебаев көшесі – 32, 32/2, 34, 36, 37, 37/2, 38, 39, 39/2, 40, 41, 41/2, 42, 42/1, 43, 43/2, 44, 45, 45/2, 46, 47, 47/1, 47/2, 48, 49, 50, 51, 52, 54, 55, 56, 57, 58, 59, 60, 61, 62, 63, 64, 65, 66, 67, 68, 69, 70, 71, 72, 74, 75, 76, 77, 78, 79, 80, 82;</w:t>
      </w:r>
    </w:p>
    <w:bookmarkEnd w:id="1621"/>
    <w:bookmarkStart w:name="z1631" w:id="1622"/>
    <w:p>
      <w:pPr>
        <w:spacing w:after="0"/>
        <w:ind w:left="0"/>
        <w:jc w:val="both"/>
      </w:pPr>
      <w:r>
        <w:rPr>
          <w:rFonts w:ascii="Times New Roman"/>
          <w:b w:val="false"/>
          <w:i w:val="false"/>
          <w:color w:val="000000"/>
          <w:sz w:val="28"/>
        </w:rPr>
        <w:t>
      Локомотив көшесі – 1, 2, 2/2, 3, 4, 39, 39/2, 41, 43/2, 44, 45, 46, 47, 48, 49, 50, 51, 52, 53, 56, 57, 58, 59, 61, 63, 64, 65, 66, 67, 68, 69, 70, 71, 72, 73, 74, 75, 76;</w:t>
      </w:r>
    </w:p>
    <w:bookmarkEnd w:id="1622"/>
    <w:bookmarkStart w:name="z1632" w:id="1623"/>
    <w:p>
      <w:pPr>
        <w:spacing w:after="0"/>
        <w:ind w:left="0"/>
        <w:jc w:val="both"/>
      </w:pPr>
      <w:r>
        <w:rPr>
          <w:rFonts w:ascii="Times New Roman"/>
          <w:b w:val="false"/>
          <w:i w:val="false"/>
          <w:color w:val="000000"/>
          <w:sz w:val="28"/>
        </w:rPr>
        <w:t>
      Молдағұлова көшесі – 1, 2, 2/1, 2/2, 3, 3/1, 3/2, 3/4, 4, 4/1, 4/2, 4/3, 4/6, 4А, 4В, 5, 5/1, 5/2, 6, 6/1, 6/2, 6/3, 6/4, 7, 8, 8/1, 8/2, 9, 10/3, 11, 11/1, 11/2,12, 12/2, 13, 13/1, 14,14/2, 15, 16, 16/2, 17, 18, 18/2, 19, 20, 21, 22, 22/1, 23, 25, 26, 26А, 27, 28, 29, 30, 31, 32, 33, 34, 35, 37, 38, 39, 40, 41, 42, 43, 44, 45, 46, 47, 48, 49, 50, 51, 52, 53, 54, 55, 56, 57, 58, 59, 60, 61, 62, 63, 64, 66, 66А, 67, 68, 69, 70, 73, 74, 75, 76, 77, 78, 79, 80, 81, 82, 83, 84, 85, 86, 87, 88, 89, 90, 92, 93, 94, 96, 97, 97/1, 98, 99, 100, 101, 102, 103, 105, 105/1, 105/2;</w:t>
      </w:r>
    </w:p>
    <w:bookmarkEnd w:id="1623"/>
    <w:bookmarkStart w:name="z1633" w:id="1624"/>
    <w:p>
      <w:pPr>
        <w:spacing w:after="0"/>
        <w:ind w:left="0"/>
        <w:jc w:val="both"/>
      </w:pPr>
      <w:r>
        <w:rPr>
          <w:rFonts w:ascii="Times New Roman"/>
          <w:b w:val="false"/>
          <w:i w:val="false"/>
          <w:color w:val="000000"/>
          <w:sz w:val="28"/>
        </w:rPr>
        <w:t>
      Жеңіс көшесі – 69, 71, 73, 75, 77, 78, 79, 80, 81, 82, 83, 84, 85, 85А, 86, 87, 88, 88 корпус 1, 89, 91, 92, 93, 94, 95, 97, 99, 101, 103;</w:t>
      </w:r>
    </w:p>
    <w:bookmarkEnd w:id="1624"/>
    <w:bookmarkStart w:name="z1634" w:id="1625"/>
    <w:p>
      <w:pPr>
        <w:spacing w:after="0"/>
        <w:ind w:left="0"/>
        <w:jc w:val="both"/>
      </w:pPr>
      <w:r>
        <w:rPr>
          <w:rFonts w:ascii="Times New Roman"/>
          <w:b w:val="false"/>
          <w:i w:val="false"/>
          <w:color w:val="000000"/>
          <w:sz w:val="28"/>
        </w:rPr>
        <w:t>
      Серов көшесі – 48, 50, 51, 51/1, 53, 73, 75;</w:t>
      </w:r>
    </w:p>
    <w:bookmarkEnd w:id="1625"/>
    <w:bookmarkStart w:name="z1635" w:id="1626"/>
    <w:p>
      <w:pPr>
        <w:spacing w:after="0"/>
        <w:ind w:left="0"/>
        <w:jc w:val="both"/>
      </w:pPr>
      <w:r>
        <w:rPr>
          <w:rFonts w:ascii="Times New Roman"/>
          <w:b w:val="false"/>
          <w:i w:val="false"/>
          <w:color w:val="000000"/>
          <w:sz w:val="28"/>
        </w:rPr>
        <w:t xml:space="preserve">
      Сочинская көшесі – 1, 2, 3, 4, 5, 6, 7, 8, 9, 10, 11, 12, 13, 14, 15, 16, 17, 18, 19, 20, 21, 22, 23, 24, 25, 26, 27, 28, 29, 30, 31, 32, 33, 34, 35, 36, 37, 38, 39, 54, 55, 56, 57, 58, 59, 60, 61, 62, 63, 65; </w:t>
      </w:r>
    </w:p>
    <w:bookmarkEnd w:id="1626"/>
    <w:bookmarkStart w:name="z1636" w:id="1627"/>
    <w:p>
      <w:pPr>
        <w:spacing w:after="0"/>
        <w:ind w:left="0"/>
        <w:jc w:val="both"/>
      </w:pPr>
      <w:r>
        <w:rPr>
          <w:rFonts w:ascii="Times New Roman"/>
          <w:b w:val="false"/>
          <w:i w:val="false"/>
          <w:color w:val="000000"/>
          <w:sz w:val="28"/>
        </w:rPr>
        <w:t xml:space="preserve">
      Успенский көшесі – 11, 13, 15, 17, 19, 21, 23, 25, 27, 29, 31, 52, 53, 54, 55, 56, 58, 60, 62, 62/1,64, 66, 68, 70, 72, 73, 74, 75, 76, 77, 78, 79, 80, 81, 82, 83, 84, 85, 86, 87, 88, 89, 90, 91, 92, 93, 94, 95, 96, 97, 99; </w:t>
      </w:r>
    </w:p>
    <w:bookmarkEnd w:id="1627"/>
    <w:bookmarkStart w:name="z1637" w:id="1628"/>
    <w:p>
      <w:pPr>
        <w:spacing w:after="0"/>
        <w:ind w:left="0"/>
        <w:jc w:val="both"/>
      </w:pPr>
      <w:r>
        <w:rPr>
          <w:rFonts w:ascii="Times New Roman"/>
          <w:b w:val="false"/>
          <w:i w:val="false"/>
          <w:color w:val="000000"/>
          <w:sz w:val="28"/>
        </w:rPr>
        <w:t>
      Юная көшесі – 1, 2, 3, 4, 5, 6, 7, 9, 9/2, 26, 32, 34, 36, 37, 37/2, 38, 39, 40, 41, 42, 43, 44, 44/2, 45, 46, 47, 48, 49, 50, 51, 52, 53, 54, 55, 56, 57, 58, 60, 62, 64, 66, 68, 70,72, 74, 76, 78, 80.</w:t>
      </w:r>
    </w:p>
    <w:bookmarkEnd w:id="1628"/>
    <w:bookmarkStart w:name="z1638" w:id="1629"/>
    <w:p>
      <w:pPr>
        <w:spacing w:after="0"/>
        <w:ind w:left="0"/>
        <w:jc w:val="left"/>
      </w:pPr>
      <w:r>
        <w:rPr>
          <w:rFonts w:ascii="Times New Roman"/>
          <w:b/>
          <w:i w:val="false"/>
          <w:color w:val="000000"/>
        </w:rPr>
        <w:t xml:space="preserve"> № 180 сайлау учаскесі</w:t>
      </w:r>
    </w:p>
    <w:bookmarkEnd w:id="1629"/>
    <w:bookmarkStart w:name="z1639" w:id="163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30"/>
    <w:bookmarkStart w:name="z1640" w:id="1631"/>
    <w:p>
      <w:pPr>
        <w:spacing w:after="0"/>
        <w:ind w:left="0"/>
        <w:jc w:val="both"/>
      </w:pPr>
      <w:r>
        <w:rPr>
          <w:rFonts w:ascii="Times New Roman"/>
          <w:b w:val="false"/>
          <w:i w:val="false"/>
          <w:color w:val="000000"/>
          <w:sz w:val="28"/>
        </w:rPr>
        <w:t>
      Шекаралары:</w:t>
      </w:r>
    </w:p>
    <w:bookmarkEnd w:id="1631"/>
    <w:bookmarkStart w:name="z1641" w:id="1632"/>
    <w:p>
      <w:pPr>
        <w:spacing w:after="0"/>
        <w:ind w:left="0"/>
        <w:jc w:val="both"/>
      </w:pPr>
      <w:r>
        <w:rPr>
          <w:rFonts w:ascii="Times New Roman"/>
          <w:b w:val="false"/>
          <w:i w:val="false"/>
          <w:color w:val="000000"/>
          <w:sz w:val="28"/>
        </w:rPr>
        <w:t>
      Бородин көшесі – 1, 2, 3, 3А, 4, 6, 7, 10, 11, 12, 13, 14, 15, 16, 18, 19, 20, 21, 22, 23, 25, 26, 27, 29, 31, 33, 35, 36, 37, 38, 39, 40, 42, 44, 46, 48;</w:t>
      </w:r>
    </w:p>
    <w:bookmarkEnd w:id="1632"/>
    <w:bookmarkStart w:name="z1642" w:id="1633"/>
    <w:p>
      <w:pPr>
        <w:spacing w:after="0"/>
        <w:ind w:left="0"/>
        <w:jc w:val="both"/>
      </w:pPr>
      <w:r>
        <w:rPr>
          <w:rFonts w:ascii="Times New Roman"/>
          <w:b w:val="false"/>
          <w:i w:val="false"/>
          <w:color w:val="000000"/>
          <w:sz w:val="28"/>
        </w:rPr>
        <w:t>
      Достық көшесі – 78;</w:t>
      </w:r>
    </w:p>
    <w:bookmarkEnd w:id="1633"/>
    <w:bookmarkStart w:name="z1643" w:id="1634"/>
    <w:p>
      <w:pPr>
        <w:spacing w:after="0"/>
        <w:ind w:left="0"/>
        <w:jc w:val="both"/>
      </w:pPr>
      <w:r>
        <w:rPr>
          <w:rFonts w:ascii="Times New Roman"/>
          <w:b w:val="false"/>
          <w:i w:val="false"/>
          <w:color w:val="000000"/>
          <w:sz w:val="28"/>
        </w:rPr>
        <w:t>
      Железнодорожная көшесі – 2, 5, 6, 7, 7/2, 13, 14, 15, 18, 18А, 21, 22, 22А, 23, 24, 25, 28, 29, 29А, 30, 30А;</w:t>
      </w:r>
    </w:p>
    <w:bookmarkEnd w:id="1634"/>
    <w:bookmarkStart w:name="z1644" w:id="1635"/>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66;</w:t>
      </w:r>
    </w:p>
    <w:bookmarkEnd w:id="1635"/>
    <w:bookmarkStart w:name="z1645" w:id="1636"/>
    <w:p>
      <w:pPr>
        <w:spacing w:after="0"/>
        <w:ind w:left="0"/>
        <w:jc w:val="both"/>
      </w:pPr>
      <w:r>
        <w:rPr>
          <w:rFonts w:ascii="Times New Roman"/>
          <w:b w:val="false"/>
          <w:i w:val="false"/>
          <w:color w:val="000000"/>
          <w:sz w:val="28"/>
        </w:rPr>
        <w:t xml:space="preserve">
      Мәметова көшесі – 11, 2, 3, 4, 5, 6, 7, 8, 9, 10, 11, 12, 13, 14, 15, 16, 17, 18, 18а, 19, 20, 21, 22, 23, 24, 25, 26, 29, 30, 31, 32, 33, 34, 35, 37/2, 38, 39 ,40, 41, 42, 43, 44, 47, 48, 49, 51, 52, 53, 54, 55, 57, 57/1, 59, 59А, 60, 61, 62, 63, 65, 67, 69, 71, 73, 75, 77, 79, 81, 83, 85, 87, 89, 91, 105А; </w:t>
      </w:r>
    </w:p>
    <w:bookmarkEnd w:id="1636"/>
    <w:bookmarkStart w:name="z1646" w:id="1637"/>
    <w:p>
      <w:pPr>
        <w:spacing w:after="0"/>
        <w:ind w:left="0"/>
        <w:jc w:val="both"/>
      </w:pPr>
      <w:r>
        <w:rPr>
          <w:rFonts w:ascii="Times New Roman"/>
          <w:b w:val="false"/>
          <w:i w:val="false"/>
          <w:color w:val="000000"/>
          <w:sz w:val="28"/>
        </w:rPr>
        <w:t>
      Менделеев көшесі – 2, 4, 5, 9, 9/1, 9/2, 20, 23, 24, 25, 25/1, 26, 31/2, 31/3, 32, 33/2, 34, 34/2, 35, 35/1, 36, 37/1, 39, 39/1, 41, 43, 47;</w:t>
      </w:r>
    </w:p>
    <w:bookmarkEnd w:id="1637"/>
    <w:bookmarkStart w:name="z1647" w:id="1638"/>
    <w:p>
      <w:pPr>
        <w:spacing w:after="0"/>
        <w:ind w:left="0"/>
        <w:jc w:val="both"/>
      </w:pPr>
      <w:r>
        <w:rPr>
          <w:rFonts w:ascii="Times New Roman"/>
          <w:b w:val="false"/>
          <w:i w:val="false"/>
          <w:color w:val="000000"/>
          <w:sz w:val="28"/>
        </w:rPr>
        <w:t>
      Морозов көшесі – 2, 3, 3/1, 4, 6, 8, 10, 11, 12, 14, 15,16, 17, 17А,19, 19А, 21, 22, 23, 24, 25, 27, 30, 31, 32, 33, 34, 35, 36, 37, 38, 39, 40, 41, 42, 43, 44, 45, 46, 47, 48, 49, 50, 51, 52, 53, 54, 55, 56, 57, 58, 59, 60, 61, 62, 64, 66, 68, 70, 72, 74, 76;</w:t>
      </w:r>
    </w:p>
    <w:bookmarkEnd w:id="1638"/>
    <w:bookmarkStart w:name="z1648" w:id="1639"/>
    <w:p>
      <w:pPr>
        <w:spacing w:after="0"/>
        <w:ind w:left="0"/>
        <w:jc w:val="both"/>
      </w:pPr>
      <w:r>
        <w:rPr>
          <w:rFonts w:ascii="Times New Roman"/>
          <w:b w:val="false"/>
          <w:i w:val="false"/>
          <w:color w:val="000000"/>
          <w:sz w:val="28"/>
        </w:rPr>
        <w:t>
      Карпатская көшесі – 1,1/2, 2, 3, 4, 5, 6, 7, 8, 9, 10, 11, 12, 13, 14, 15, 29, 33А;</w:t>
      </w:r>
    </w:p>
    <w:bookmarkEnd w:id="1639"/>
    <w:bookmarkStart w:name="z1649" w:id="1640"/>
    <w:p>
      <w:pPr>
        <w:spacing w:after="0"/>
        <w:ind w:left="0"/>
        <w:jc w:val="both"/>
      </w:pPr>
      <w:r>
        <w:rPr>
          <w:rFonts w:ascii="Times New Roman"/>
          <w:b w:val="false"/>
          <w:i w:val="false"/>
          <w:color w:val="000000"/>
          <w:sz w:val="28"/>
        </w:rPr>
        <w:t>
      Набережная көшесі – 8, 11, 14, 43/2, 44/2, 45;</w:t>
      </w:r>
    </w:p>
    <w:bookmarkEnd w:id="1640"/>
    <w:bookmarkStart w:name="z1650" w:id="1641"/>
    <w:p>
      <w:pPr>
        <w:spacing w:after="0"/>
        <w:ind w:left="0"/>
        <w:jc w:val="both"/>
      </w:pPr>
      <w:r>
        <w:rPr>
          <w:rFonts w:ascii="Times New Roman"/>
          <w:b w:val="false"/>
          <w:i w:val="false"/>
          <w:color w:val="000000"/>
          <w:sz w:val="28"/>
        </w:rPr>
        <w:t>
      Полярная көшесі – 1А, 3А, 5, 7, 7А, 8, 9, 10, 11, 12;</w:t>
      </w:r>
    </w:p>
    <w:bookmarkEnd w:id="1641"/>
    <w:bookmarkStart w:name="z1651" w:id="1642"/>
    <w:p>
      <w:pPr>
        <w:spacing w:after="0"/>
        <w:ind w:left="0"/>
        <w:jc w:val="both"/>
      </w:pPr>
      <w:r>
        <w:rPr>
          <w:rFonts w:ascii="Times New Roman"/>
          <w:b w:val="false"/>
          <w:i w:val="false"/>
          <w:color w:val="000000"/>
          <w:sz w:val="28"/>
        </w:rPr>
        <w:t>
      Больничная көшесі – 15, 15а, 16, 16А, 17, 18, 19, 19А, 19/1, 20, 20А, 20Б, 21, 21А, 22, 23А, 23Б, 24, 25, 25А, 25Б, 27, 27А, 28, 29, 31, 33, 41, 43, 47, 49;</w:t>
      </w:r>
    </w:p>
    <w:bookmarkEnd w:id="1642"/>
    <w:bookmarkStart w:name="z1652" w:id="1643"/>
    <w:p>
      <w:pPr>
        <w:spacing w:after="0"/>
        <w:ind w:left="0"/>
        <w:jc w:val="both"/>
      </w:pPr>
      <w:r>
        <w:rPr>
          <w:rFonts w:ascii="Times New Roman"/>
          <w:b w:val="false"/>
          <w:i w:val="false"/>
          <w:color w:val="000000"/>
          <w:sz w:val="28"/>
        </w:rPr>
        <w:t>
      Жеңіс көшесі – 16, 18, 20, 21, 22, 22/1, 22/2, 23, 24, 25, 26, 27, 28, 29, 30, 31, 32, 33, 34А, 35, 36, 37, 38, 39, 40, 42, 43,44, 45, 47, 47/1, 47/2, 48, 49, 51, 51А, 54, 55, 56, 57, 58, 59, 60, 62, 63, 64, 65, 66, 67, 68, 70, 70А, 72, 74, 76;</w:t>
      </w:r>
    </w:p>
    <w:bookmarkEnd w:id="1643"/>
    <w:bookmarkStart w:name="z1653" w:id="1644"/>
    <w:p>
      <w:pPr>
        <w:spacing w:after="0"/>
        <w:ind w:left="0"/>
        <w:jc w:val="both"/>
      </w:pPr>
      <w:r>
        <w:rPr>
          <w:rFonts w:ascii="Times New Roman"/>
          <w:b w:val="false"/>
          <w:i w:val="false"/>
          <w:color w:val="000000"/>
          <w:sz w:val="28"/>
        </w:rPr>
        <w:t xml:space="preserve">
      Почтовая көшесі – 1, 1А, 2, 3, 3А, 5, 11, 11А, 13, 15, 15/1,15/2, 15А, 17, 19/1, 19А, 21, 21А, 22, 23, 23А, 25, 25А, 25/1, 27, 33, 35, 38, 40, 41, 41А, 42, 43; </w:t>
      </w:r>
    </w:p>
    <w:bookmarkEnd w:id="1644"/>
    <w:bookmarkStart w:name="z1654" w:id="1645"/>
    <w:p>
      <w:pPr>
        <w:spacing w:after="0"/>
        <w:ind w:left="0"/>
        <w:jc w:val="both"/>
      </w:pPr>
      <w:r>
        <w:rPr>
          <w:rFonts w:ascii="Times New Roman"/>
          <w:b w:val="false"/>
          <w:i w:val="false"/>
          <w:color w:val="000000"/>
          <w:sz w:val="28"/>
        </w:rPr>
        <w:t>
      Рахымжан Қошқарбаев көшесі – 81;</w:t>
      </w:r>
    </w:p>
    <w:bookmarkEnd w:id="1645"/>
    <w:bookmarkStart w:name="z1655" w:id="1646"/>
    <w:p>
      <w:pPr>
        <w:spacing w:after="0"/>
        <w:ind w:left="0"/>
        <w:jc w:val="both"/>
      </w:pPr>
      <w:r>
        <w:rPr>
          <w:rFonts w:ascii="Times New Roman"/>
          <w:b w:val="false"/>
          <w:i w:val="false"/>
          <w:color w:val="000000"/>
          <w:sz w:val="28"/>
        </w:rPr>
        <w:t>
      Театральная көшесі – 1А, 2, 2/1,14, 24, 30, 34, 40, 83, 102, 102/3, 104, 106;</w:t>
      </w:r>
    </w:p>
    <w:bookmarkEnd w:id="1646"/>
    <w:bookmarkStart w:name="z1656" w:id="1647"/>
    <w:p>
      <w:pPr>
        <w:spacing w:after="0"/>
        <w:ind w:left="0"/>
        <w:jc w:val="both"/>
      </w:pPr>
      <w:r>
        <w:rPr>
          <w:rFonts w:ascii="Times New Roman"/>
          <w:b w:val="false"/>
          <w:i w:val="false"/>
          <w:color w:val="000000"/>
          <w:sz w:val="28"/>
        </w:rPr>
        <w:t>
      Артельная көшесі – 1А, 2, 3, 5, 7, 9, 18, 18А, 19, 20, 20А;</w:t>
      </w:r>
    </w:p>
    <w:bookmarkEnd w:id="1647"/>
    <w:bookmarkStart w:name="z1657" w:id="1648"/>
    <w:p>
      <w:pPr>
        <w:spacing w:after="0"/>
        <w:ind w:left="0"/>
        <w:jc w:val="both"/>
      </w:pPr>
      <w:r>
        <w:rPr>
          <w:rFonts w:ascii="Times New Roman"/>
          <w:b w:val="false"/>
          <w:i w:val="false"/>
          <w:color w:val="000000"/>
          <w:sz w:val="28"/>
        </w:rPr>
        <w:t>
      Таймыр көшесі – 3, 4, 5, 7, 8, 9, 10, 11, 12, 13, 14, 15;</w:t>
      </w:r>
    </w:p>
    <w:bookmarkEnd w:id="1648"/>
    <w:bookmarkStart w:name="z1658" w:id="1649"/>
    <w:p>
      <w:pPr>
        <w:spacing w:after="0"/>
        <w:ind w:left="0"/>
        <w:jc w:val="both"/>
      </w:pPr>
      <w:r>
        <w:rPr>
          <w:rFonts w:ascii="Times New Roman"/>
          <w:b w:val="false"/>
          <w:i w:val="false"/>
          <w:color w:val="000000"/>
          <w:sz w:val="28"/>
        </w:rPr>
        <w:t>
      Златоуская көшесі – 1, 5, 7, 8, 8/1, 9, 10, 11;</w:t>
      </w:r>
    </w:p>
    <w:bookmarkEnd w:id="1649"/>
    <w:bookmarkStart w:name="z1659" w:id="1650"/>
    <w:p>
      <w:pPr>
        <w:spacing w:after="0"/>
        <w:ind w:left="0"/>
        <w:jc w:val="both"/>
      </w:pPr>
      <w:r>
        <w:rPr>
          <w:rFonts w:ascii="Times New Roman"/>
          <w:b w:val="false"/>
          <w:i w:val="false"/>
          <w:color w:val="000000"/>
          <w:sz w:val="28"/>
        </w:rPr>
        <w:t>
      Цементная көшесі – 1, 3, 5, 10, 12, 13, 14, 15, 16, 17, 18, 19, 20, 21, 22, 23, 24, 25, 26, 28, 29, 31;</w:t>
      </w:r>
    </w:p>
    <w:bookmarkEnd w:id="1650"/>
    <w:bookmarkStart w:name="z1660" w:id="1651"/>
    <w:p>
      <w:pPr>
        <w:spacing w:after="0"/>
        <w:ind w:left="0"/>
        <w:jc w:val="both"/>
      </w:pPr>
      <w:r>
        <w:rPr>
          <w:rFonts w:ascii="Times New Roman"/>
          <w:b w:val="false"/>
          <w:i w:val="false"/>
          <w:color w:val="000000"/>
          <w:sz w:val="28"/>
        </w:rPr>
        <w:t>
      Жаңа-ауыл көшесі – 2, 6А, 8, 9, 11, 12, 14, 15, 17, 19, 20, 21, 22, 23, 24, 25, 26, 27, 29, 29/2, 30, 31, 31/2, 32, 33, 33/4;</w:t>
      </w:r>
    </w:p>
    <w:bookmarkEnd w:id="1651"/>
    <w:bookmarkStart w:name="z1661" w:id="1652"/>
    <w:p>
      <w:pPr>
        <w:spacing w:after="0"/>
        <w:ind w:left="0"/>
        <w:jc w:val="both"/>
      </w:pPr>
      <w:r>
        <w:rPr>
          <w:rFonts w:ascii="Times New Roman"/>
          <w:b w:val="false"/>
          <w:i w:val="false"/>
          <w:color w:val="000000"/>
          <w:sz w:val="28"/>
        </w:rPr>
        <w:t>
      Жасыл лог көшесі – 1, 2, 8;</w:t>
      </w:r>
    </w:p>
    <w:bookmarkEnd w:id="1652"/>
    <w:bookmarkStart w:name="z1662" w:id="1653"/>
    <w:p>
      <w:pPr>
        <w:spacing w:after="0"/>
        <w:ind w:left="0"/>
        <w:jc w:val="both"/>
      </w:pPr>
      <w:r>
        <w:rPr>
          <w:rFonts w:ascii="Times New Roman"/>
          <w:b w:val="false"/>
          <w:i w:val="false"/>
          <w:color w:val="000000"/>
          <w:sz w:val="28"/>
        </w:rPr>
        <w:t>
      Жасыл лог көшесі 3 – 4, 5;</w:t>
      </w:r>
    </w:p>
    <w:bookmarkEnd w:id="1653"/>
    <w:bookmarkStart w:name="z1663" w:id="1654"/>
    <w:p>
      <w:pPr>
        <w:spacing w:after="0"/>
        <w:ind w:left="0"/>
        <w:jc w:val="both"/>
      </w:pPr>
      <w:r>
        <w:rPr>
          <w:rFonts w:ascii="Times New Roman"/>
          <w:b w:val="false"/>
          <w:i w:val="false"/>
          <w:color w:val="000000"/>
          <w:sz w:val="28"/>
        </w:rPr>
        <w:t>
      Жасыл лог көшесі 5 – 1,3,6,8;</w:t>
      </w:r>
    </w:p>
    <w:bookmarkEnd w:id="1654"/>
    <w:bookmarkStart w:name="z1664" w:id="1655"/>
    <w:p>
      <w:pPr>
        <w:spacing w:after="0"/>
        <w:ind w:left="0"/>
        <w:jc w:val="both"/>
      </w:pPr>
      <w:r>
        <w:rPr>
          <w:rFonts w:ascii="Times New Roman"/>
          <w:b w:val="false"/>
          <w:i w:val="false"/>
          <w:color w:val="000000"/>
          <w:sz w:val="28"/>
        </w:rPr>
        <w:t>
      Жасыл лог көшесі 6 – 2, 2/1, 6, 15/2;</w:t>
      </w:r>
    </w:p>
    <w:bookmarkEnd w:id="1655"/>
    <w:bookmarkStart w:name="z1665" w:id="1656"/>
    <w:p>
      <w:pPr>
        <w:spacing w:after="0"/>
        <w:ind w:left="0"/>
        <w:jc w:val="both"/>
      </w:pPr>
      <w:r>
        <w:rPr>
          <w:rFonts w:ascii="Times New Roman"/>
          <w:b w:val="false"/>
          <w:i w:val="false"/>
          <w:color w:val="000000"/>
          <w:sz w:val="28"/>
        </w:rPr>
        <w:t xml:space="preserve">
      Кіші Садовая көшесі – 2, 4, 6, 8, 10, 16, 16/1, 18, 20, 22, 24, 26, 28, 30; </w:t>
      </w:r>
    </w:p>
    <w:bookmarkEnd w:id="1656"/>
    <w:bookmarkStart w:name="z1666" w:id="1657"/>
    <w:p>
      <w:pPr>
        <w:spacing w:after="0"/>
        <w:ind w:left="0"/>
        <w:jc w:val="both"/>
      </w:pPr>
      <w:r>
        <w:rPr>
          <w:rFonts w:ascii="Times New Roman"/>
          <w:b w:val="false"/>
          <w:i w:val="false"/>
          <w:color w:val="000000"/>
          <w:sz w:val="28"/>
        </w:rPr>
        <w:t>
      713 км көшесі – 2;</w:t>
      </w:r>
    </w:p>
    <w:bookmarkEnd w:id="1657"/>
    <w:bookmarkStart w:name="z1667" w:id="1658"/>
    <w:p>
      <w:pPr>
        <w:spacing w:after="0"/>
        <w:ind w:left="0"/>
        <w:jc w:val="both"/>
      </w:pPr>
      <w:r>
        <w:rPr>
          <w:rFonts w:ascii="Times New Roman"/>
          <w:b w:val="false"/>
          <w:i w:val="false"/>
          <w:color w:val="000000"/>
          <w:sz w:val="28"/>
        </w:rPr>
        <w:t>
      710 км көшесі – 1;</w:t>
      </w:r>
    </w:p>
    <w:bookmarkEnd w:id="1658"/>
    <w:bookmarkStart w:name="z1668" w:id="1659"/>
    <w:p>
      <w:pPr>
        <w:spacing w:after="0"/>
        <w:ind w:left="0"/>
        <w:jc w:val="both"/>
      </w:pPr>
      <w:r>
        <w:rPr>
          <w:rFonts w:ascii="Times New Roman"/>
          <w:b w:val="false"/>
          <w:i w:val="false"/>
          <w:color w:val="000000"/>
          <w:sz w:val="28"/>
        </w:rPr>
        <w:t>
      711 км көшесі – 1, 1А, 2, 3, 3/1, 3/2;</w:t>
      </w:r>
    </w:p>
    <w:bookmarkEnd w:id="1659"/>
    <w:bookmarkStart w:name="z1669" w:id="1660"/>
    <w:p>
      <w:pPr>
        <w:spacing w:after="0"/>
        <w:ind w:left="0"/>
        <w:jc w:val="both"/>
      </w:pPr>
      <w:r>
        <w:rPr>
          <w:rFonts w:ascii="Times New Roman"/>
          <w:b w:val="false"/>
          <w:i w:val="false"/>
          <w:color w:val="000000"/>
          <w:sz w:val="28"/>
        </w:rPr>
        <w:t>
      Железнодорожная көшесі – 5, 11А, 12, 14, 15, 16, 17, 18, 18А, 21, 21А, 22А, 23, 24,28, 29, 29А, 30,30А, 31, 37;</w:t>
      </w:r>
    </w:p>
    <w:bookmarkEnd w:id="1660"/>
    <w:bookmarkStart w:name="z1670" w:id="1661"/>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w:t>
      </w:r>
    </w:p>
    <w:bookmarkEnd w:id="1661"/>
    <w:bookmarkStart w:name="z1671" w:id="1662"/>
    <w:p>
      <w:pPr>
        <w:spacing w:after="0"/>
        <w:ind w:left="0"/>
        <w:jc w:val="both"/>
      </w:pPr>
      <w:r>
        <w:rPr>
          <w:rFonts w:ascii="Times New Roman"/>
          <w:b w:val="false"/>
          <w:i w:val="false"/>
          <w:color w:val="000000"/>
          <w:sz w:val="28"/>
        </w:rPr>
        <w:t>
      Локомотивная көшесі – 78.</w:t>
      </w:r>
    </w:p>
    <w:bookmarkEnd w:id="1662"/>
    <w:bookmarkStart w:name="z1672" w:id="1663"/>
    <w:p>
      <w:pPr>
        <w:spacing w:after="0"/>
        <w:ind w:left="0"/>
        <w:jc w:val="left"/>
      </w:pPr>
      <w:r>
        <w:rPr>
          <w:rFonts w:ascii="Times New Roman"/>
          <w:b/>
          <w:i w:val="false"/>
          <w:color w:val="000000"/>
        </w:rPr>
        <w:t xml:space="preserve"> № 181 сайлау учаскесі</w:t>
      </w:r>
    </w:p>
    <w:bookmarkEnd w:id="1663"/>
    <w:bookmarkStart w:name="z1673" w:id="1664"/>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"Теміржолшылар" мәдениет үйі, Мәметова көшесі, 111 үй.</w:t>
      </w:r>
    </w:p>
    <w:bookmarkEnd w:id="1664"/>
    <w:bookmarkStart w:name="z1674" w:id="1665"/>
    <w:p>
      <w:pPr>
        <w:spacing w:after="0"/>
        <w:ind w:left="0"/>
        <w:jc w:val="both"/>
      </w:pPr>
      <w:r>
        <w:rPr>
          <w:rFonts w:ascii="Times New Roman"/>
          <w:b w:val="false"/>
          <w:i w:val="false"/>
          <w:color w:val="000000"/>
          <w:sz w:val="28"/>
        </w:rPr>
        <w:t>
      Шекаралары:</w:t>
      </w:r>
    </w:p>
    <w:bookmarkEnd w:id="1665"/>
    <w:bookmarkStart w:name="z1675" w:id="1666"/>
    <w:p>
      <w:pPr>
        <w:spacing w:after="0"/>
        <w:ind w:left="0"/>
        <w:jc w:val="both"/>
      </w:pPr>
      <w:r>
        <w:rPr>
          <w:rFonts w:ascii="Times New Roman"/>
          <w:b w:val="false"/>
          <w:i w:val="false"/>
          <w:color w:val="000000"/>
          <w:sz w:val="28"/>
        </w:rPr>
        <w:t>
      Дружбы көшесі – 95, 95/2, 96/2, 97, 97/2, 99, 100, 101, 103, 103/1, 104, 106, 108, 112, 114, 116, 116/1, 117, 117А, 118, 118А, 120, 122, 122А, 124;</w:t>
      </w:r>
    </w:p>
    <w:bookmarkEnd w:id="1666"/>
    <w:bookmarkStart w:name="z1676" w:id="1667"/>
    <w:p>
      <w:pPr>
        <w:spacing w:after="0"/>
        <w:ind w:left="0"/>
        <w:jc w:val="both"/>
      </w:pPr>
      <w:r>
        <w:rPr>
          <w:rFonts w:ascii="Times New Roman"/>
          <w:b w:val="false"/>
          <w:i w:val="false"/>
          <w:color w:val="000000"/>
          <w:sz w:val="28"/>
        </w:rPr>
        <w:t>
      Жекібаев көшесі – 83, 84, 85, 86, 88, 89, 90, 91, 92, 93, 94, 95, 96, 96/1, 97, 98, 99, 100, 101, 102, 103, 104, 105, 106, 107, 108, 109, 112, 114, 115, 116, 117, 118, 118А, 120, 122, 124, 134;</w:t>
      </w:r>
    </w:p>
    <w:bookmarkEnd w:id="1667"/>
    <w:bookmarkStart w:name="z1677" w:id="1668"/>
    <w:p>
      <w:pPr>
        <w:spacing w:after="0"/>
        <w:ind w:left="0"/>
        <w:jc w:val="both"/>
      </w:pPr>
      <w:r>
        <w:rPr>
          <w:rFonts w:ascii="Times New Roman"/>
          <w:b w:val="false"/>
          <w:i w:val="false"/>
          <w:color w:val="000000"/>
          <w:sz w:val="28"/>
        </w:rPr>
        <w:t>
      Локомотивная көшесі – 77, 80, 81, 82, 84, 86, 87, 88, 89 90, 91, 92, 93, 94, 95, 96, 97, 98, 99, 100, 101, 102, 103, 104, 105, 106, 107, 108, 109, 110, 111, 112, 113, 113А, 114, 115, 116, 117, 117/1, 118, 119, 120, 131;</w:t>
      </w:r>
    </w:p>
    <w:bookmarkEnd w:id="1668"/>
    <w:bookmarkStart w:name="z1678" w:id="1669"/>
    <w:p>
      <w:pPr>
        <w:spacing w:after="0"/>
        <w:ind w:left="0"/>
        <w:jc w:val="both"/>
      </w:pPr>
      <w:r>
        <w:rPr>
          <w:rFonts w:ascii="Times New Roman"/>
          <w:b w:val="false"/>
          <w:i w:val="false"/>
          <w:color w:val="000000"/>
          <w:sz w:val="28"/>
        </w:rPr>
        <w:t>
      Серов көшесі – 58, 60, 62, 64, 70, 72, 85, 87;</w:t>
      </w:r>
    </w:p>
    <w:bookmarkEnd w:id="1669"/>
    <w:bookmarkStart w:name="z1679" w:id="1670"/>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1670"/>
    <w:bookmarkStart w:name="z1680" w:id="1671"/>
    <w:p>
      <w:pPr>
        <w:spacing w:after="0"/>
        <w:ind w:left="0"/>
        <w:jc w:val="both"/>
      </w:pPr>
      <w:r>
        <w:rPr>
          <w:rFonts w:ascii="Times New Roman"/>
          <w:b w:val="false"/>
          <w:i w:val="false"/>
          <w:color w:val="000000"/>
          <w:sz w:val="28"/>
        </w:rPr>
        <w:t xml:space="preserve">
      Мәметова көшесі – 76, 78, 83, 84, 86, 88, 90, 92, 93, 94, 101А, 103, 113, 119, 119А, 121; </w:t>
      </w:r>
    </w:p>
    <w:bookmarkEnd w:id="1671"/>
    <w:bookmarkStart w:name="z1681" w:id="1672"/>
    <w:p>
      <w:pPr>
        <w:spacing w:after="0"/>
        <w:ind w:left="0"/>
        <w:jc w:val="both"/>
      </w:pPr>
      <w:r>
        <w:rPr>
          <w:rFonts w:ascii="Times New Roman"/>
          <w:b w:val="false"/>
          <w:i w:val="false"/>
          <w:color w:val="000000"/>
          <w:sz w:val="28"/>
        </w:rPr>
        <w:t>
      Мануильского көшесі – 12;</w:t>
      </w:r>
    </w:p>
    <w:bookmarkEnd w:id="1672"/>
    <w:bookmarkStart w:name="z1682" w:id="1673"/>
    <w:p>
      <w:pPr>
        <w:spacing w:after="0"/>
        <w:ind w:left="0"/>
        <w:jc w:val="both"/>
      </w:pPr>
      <w:r>
        <w:rPr>
          <w:rFonts w:ascii="Times New Roman"/>
          <w:b w:val="false"/>
          <w:i w:val="false"/>
          <w:color w:val="000000"/>
          <w:sz w:val="28"/>
        </w:rPr>
        <w:t>
      Победы көшесі – 98, 98А, 100, 102, 102А, 104, 104А, 106, 107, 108, 109, 111, 111А,112, 113, 114, 115, 115А, 116, 117, 119;</w:t>
      </w:r>
    </w:p>
    <w:bookmarkEnd w:id="1673"/>
    <w:bookmarkStart w:name="z1683" w:id="1674"/>
    <w:p>
      <w:pPr>
        <w:spacing w:after="0"/>
        <w:ind w:left="0"/>
        <w:jc w:val="both"/>
      </w:pPr>
      <w:r>
        <w:rPr>
          <w:rFonts w:ascii="Times New Roman"/>
          <w:b w:val="false"/>
          <w:i w:val="false"/>
          <w:color w:val="000000"/>
          <w:sz w:val="28"/>
        </w:rPr>
        <w:t xml:space="preserve">
      Рахымжан Қошқарбаев көшесі – 82, 84, 86, 88, 90, 92, 94, 96, 98, 100, 102, 104, 106, 108, 109, 110, 111, 113, 114, 115, 116, 117, 118, 119, 120, 121, 122, 123, 125; </w:t>
      </w:r>
    </w:p>
    <w:bookmarkEnd w:id="1674"/>
    <w:bookmarkStart w:name="z1684" w:id="1675"/>
    <w:p>
      <w:pPr>
        <w:spacing w:after="0"/>
        <w:ind w:left="0"/>
        <w:jc w:val="both"/>
      </w:pPr>
      <w:r>
        <w:rPr>
          <w:rFonts w:ascii="Times New Roman"/>
          <w:b w:val="false"/>
          <w:i w:val="false"/>
          <w:color w:val="000000"/>
          <w:sz w:val="28"/>
        </w:rPr>
        <w:t>
      Гайдар көшесі – 3, 4, 5, 10;</w:t>
      </w:r>
    </w:p>
    <w:bookmarkEnd w:id="1675"/>
    <w:bookmarkStart w:name="z1685" w:id="1676"/>
    <w:p>
      <w:pPr>
        <w:spacing w:after="0"/>
        <w:ind w:left="0"/>
        <w:jc w:val="both"/>
      </w:pPr>
      <w:r>
        <w:rPr>
          <w:rFonts w:ascii="Times New Roman"/>
          <w:b w:val="false"/>
          <w:i w:val="false"/>
          <w:color w:val="000000"/>
          <w:sz w:val="28"/>
        </w:rPr>
        <w:t>
      Молдағұлова көшесі – 107, 109, 111, 113, 115, 117, 121, 123, 127;</w:t>
      </w:r>
    </w:p>
    <w:bookmarkEnd w:id="1676"/>
    <w:bookmarkStart w:name="z1686" w:id="1677"/>
    <w:p>
      <w:pPr>
        <w:spacing w:after="0"/>
        <w:ind w:left="0"/>
        <w:jc w:val="both"/>
      </w:pPr>
      <w:r>
        <w:rPr>
          <w:rFonts w:ascii="Times New Roman"/>
          <w:b w:val="false"/>
          <w:i w:val="false"/>
          <w:color w:val="000000"/>
          <w:sz w:val="28"/>
        </w:rPr>
        <w:t>
      Карпат көшесі – 38, 39.</w:t>
      </w:r>
    </w:p>
    <w:bookmarkEnd w:id="1677"/>
    <w:bookmarkStart w:name="z1687" w:id="1678"/>
    <w:p>
      <w:pPr>
        <w:spacing w:after="0"/>
        <w:ind w:left="0"/>
        <w:jc w:val="left"/>
      </w:pPr>
      <w:r>
        <w:rPr>
          <w:rFonts w:ascii="Times New Roman"/>
          <w:b/>
          <w:i w:val="false"/>
          <w:color w:val="000000"/>
        </w:rPr>
        <w:t xml:space="preserve"> № 182 сайлау учаскесі</w:t>
      </w:r>
    </w:p>
    <w:bookmarkEnd w:id="1678"/>
    <w:bookmarkStart w:name="z1688" w:id="16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мектебі" коммуналдық мемлекеттік мекемесі, Дружбы көшесі, 119 үй.</w:t>
      </w:r>
    </w:p>
    <w:bookmarkEnd w:id="1679"/>
    <w:bookmarkStart w:name="z1689" w:id="1680"/>
    <w:p>
      <w:pPr>
        <w:spacing w:after="0"/>
        <w:ind w:left="0"/>
        <w:jc w:val="both"/>
      </w:pPr>
      <w:r>
        <w:rPr>
          <w:rFonts w:ascii="Times New Roman"/>
          <w:b w:val="false"/>
          <w:i w:val="false"/>
          <w:color w:val="000000"/>
          <w:sz w:val="28"/>
        </w:rPr>
        <w:t>
      Шекаралары:</w:t>
      </w:r>
    </w:p>
    <w:bookmarkEnd w:id="1680"/>
    <w:bookmarkStart w:name="z1690" w:id="1681"/>
    <w:p>
      <w:pPr>
        <w:spacing w:after="0"/>
        <w:ind w:left="0"/>
        <w:jc w:val="both"/>
      </w:pPr>
      <w:r>
        <w:rPr>
          <w:rFonts w:ascii="Times New Roman"/>
          <w:b w:val="false"/>
          <w:i w:val="false"/>
          <w:color w:val="000000"/>
          <w:sz w:val="28"/>
        </w:rPr>
        <w:t>
      Дружбы көшесі – 121, 123, 127;</w:t>
      </w:r>
    </w:p>
    <w:bookmarkEnd w:id="1681"/>
    <w:bookmarkStart w:name="z1691" w:id="1682"/>
    <w:p>
      <w:pPr>
        <w:spacing w:after="0"/>
        <w:ind w:left="0"/>
        <w:jc w:val="both"/>
      </w:pPr>
      <w:r>
        <w:rPr>
          <w:rFonts w:ascii="Times New Roman"/>
          <w:b w:val="false"/>
          <w:i w:val="false"/>
          <w:color w:val="000000"/>
          <w:sz w:val="28"/>
        </w:rPr>
        <w:t>
      Локомотивная көшесі – 133, 135, 137, 139, 139А, 141, 141/1, 141/2, 143, 145, 147, 147/2, 149, 151, 153;</w:t>
      </w:r>
    </w:p>
    <w:bookmarkEnd w:id="1682"/>
    <w:bookmarkStart w:name="z1692" w:id="1683"/>
    <w:p>
      <w:pPr>
        <w:spacing w:after="0"/>
        <w:ind w:left="0"/>
        <w:jc w:val="both"/>
      </w:pPr>
      <w:r>
        <w:rPr>
          <w:rFonts w:ascii="Times New Roman"/>
          <w:b w:val="false"/>
          <w:i w:val="false"/>
          <w:color w:val="000000"/>
          <w:sz w:val="28"/>
        </w:rPr>
        <w:t xml:space="preserve">
      Жекібаев көшесі – 110, 136, 138, 140, 148; </w:t>
      </w:r>
    </w:p>
    <w:bookmarkEnd w:id="1683"/>
    <w:bookmarkStart w:name="z1693" w:id="1684"/>
    <w:p>
      <w:pPr>
        <w:spacing w:after="0"/>
        <w:ind w:left="0"/>
        <w:jc w:val="both"/>
      </w:pPr>
      <w:r>
        <w:rPr>
          <w:rFonts w:ascii="Times New Roman"/>
          <w:b w:val="false"/>
          <w:i w:val="false"/>
          <w:color w:val="000000"/>
          <w:sz w:val="28"/>
        </w:rPr>
        <w:t>
      Мануильский көшесі – 16, 19, 20, 21, 22.</w:t>
      </w:r>
    </w:p>
    <w:bookmarkEnd w:id="1684"/>
    <w:bookmarkStart w:name="z1694" w:id="1685"/>
    <w:p>
      <w:pPr>
        <w:spacing w:after="0"/>
        <w:ind w:left="0"/>
        <w:jc w:val="left"/>
      </w:pPr>
      <w:r>
        <w:rPr>
          <w:rFonts w:ascii="Times New Roman"/>
          <w:b/>
          <w:i w:val="false"/>
          <w:color w:val="000000"/>
        </w:rPr>
        <w:t xml:space="preserve"> № 183 сайлау учаскесі</w:t>
      </w:r>
    </w:p>
    <w:bookmarkEnd w:id="1685"/>
    <w:bookmarkStart w:name="z1695" w:id="168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мектебі" коммуналдық мемлекеттік мекемесі, Дружбы көшесі, 128 үй.</w:t>
      </w:r>
    </w:p>
    <w:bookmarkEnd w:id="1686"/>
    <w:bookmarkStart w:name="z1696" w:id="1687"/>
    <w:p>
      <w:pPr>
        <w:spacing w:after="0"/>
        <w:ind w:left="0"/>
        <w:jc w:val="both"/>
      </w:pPr>
      <w:r>
        <w:rPr>
          <w:rFonts w:ascii="Times New Roman"/>
          <w:b w:val="false"/>
          <w:i w:val="false"/>
          <w:color w:val="000000"/>
          <w:sz w:val="28"/>
        </w:rPr>
        <w:t>
      Шекаралары:</w:t>
      </w:r>
    </w:p>
    <w:bookmarkEnd w:id="1687"/>
    <w:bookmarkStart w:name="z1697" w:id="1688"/>
    <w:p>
      <w:pPr>
        <w:spacing w:after="0"/>
        <w:ind w:left="0"/>
        <w:jc w:val="both"/>
      </w:pPr>
      <w:r>
        <w:rPr>
          <w:rFonts w:ascii="Times New Roman"/>
          <w:b w:val="false"/>
          <w:i w:val="false"/>
          <w:color w:val="000000"/>
          <w:sz w:val="28"/>
        </w:rPr>
        <w:t>
      Серов көшесі – 78Б, 80, 82, 82А, 84, 86, 91, 93, 95, 97, 97А, 99, 99/2, 101, 103, 105, 107, 109, 109/1, 109/2, 113, 115, 117, 119, 121, 123, 125, 127, 129, 131, 133, 137, 137А, 139, 141, 143, 145, 147, 149, 151, 153, 155, 157, 159, 161, 163, 165, 167, 169, 171, 173, 175, 177;</w:t>
      </w:r>
    </w:p>
    <w:bookmarkEnd w:id="1688"/>
    <w:bookmarkStart w:name="z1698" w:id="1689"/>
    <w:p>
      <w:pPr>
        <w:spacing w:after="0"/>
        <w:ind w:left="0"/>
        <w:jc w:val="both"/>
      </w:pPr>
      <w:r>
        <w:rPr>
          <w:rFonts w:ascii="Times New Roman"/>
          <w:b w:val="false"/>
          <w:i w:val="false"/>
          <w:color w:val="000000"/>
          <w:sz w:val="28"/>
        </w:rPr>
        <w:t xml:space="preserve">
      Мәметова көшесі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689"/>
    <w:bookmarkStart w:name="z1699" w:id="1690"/>
    <w:p>
      <w:pPr>
        <w:spacing w:after="0"/>
        <w:ind w:left="0"/>
        <w:jc w:val="both"/>
      </w:pPr>
      <w:r>
        <w:rPr>
          <w:rFonts w:ascii="Times New Roman"/>
          <w:b w:val="false"/>
          <w:i w:val="false"/>
          <w:color w:val="000000"/>
          <w:sz w:val="28"/>
        </w:rPr>
        <w:t>
      Победы көшесі – 116, 118/3 (общежитие), 120, 122, 124, 126, 127, 128, 129, 130, 131, 132, 133, 134, 135, 136, 137, 138, 139, 140, 141, 142, 143, 144, 145, 146, 147, 148, 149, 150, 151, 152, 153, 154, 155, 157, 158, 159, 159/2, 163, 163а, 165, 165А, 167, 169, 171;</w:t>
      </w:r>
    </w:p>
    <w:bookmarkEnd w:id="1690"/>
    <w:bookmarkStart w:name="z1700" w:id="1691"/>
    <w:p>
      <w:pPr>
        <w:spacing w:after="0"/>
        <w:ind w:left="0"/>
        <w:jc w:val="both"/>
      </w:pPr>
      <w:r>
        <w:rPr>
          <w:rFonts w:ascii="Times New Roman"/>
          <w:b w:val="false"/>
          <w:i w:val="false"/>
          <w:color w:val="000000"/>
          <w:sz w:val="28"/>
        </w:rPr>
        <w:t>
      Дружбы көшесі – 126, 126а, 129;</w:t>
      </w:r>
    </w:p>
    <w:bookmarkEnd w:id="1691"/>
    <w:bookmarkStart w:name="z1701" w:id="1692"/>
    <w:p>
      <w:pPr>
        <w:spacing w:after="0"/>
        <w:ind w:left="0"/>
        <w:jc w:val="both"/>
      </w:pPr>
      <w:r>
        <w:rPr>
          <w:rFonts w:ascii="Times New Roman"/>
          <w:b w:val="false"/>
          <w:i w:val="false"/>
          <w:color w:val="000000"/>
          <w:sz w:val="28"/>
        </w:rPr>
        <w:t>
      Мануильский көшесі – 15, 17;</w:t>
      </w:r>
    </w:p>
    <w:bookmarkEnd w:id="1692"/>
    <w:bookmarkStart w:name="z1702" w:id="1693"/>
    <w:p>
      <w:pPr>
        <w:spacing w:after="0"/>
        <w:ind w:left="0"/>
        <w:jc w:val="both"/>
      </w:pPr>
      <w:r>
        <w:rPr>
          <w:rFonts w:ascii="Times New Roman"/>
          <w:b w:val="false"/>
          <w:i w:val="false"/>
          <w:color w:val="000000"/>
          <w:sz w:val="28"/>
        </w:rPr>
        <w:t>
      Локомотивная көшесі – 155, 155/2, 157, 159;</w:t>
      </w:r>
    </w:p>
    <w:bookmarkEnd w:id="1693"/>
    <w:bookmarkStart w:name="z1703" w:id="1694"/>
    <w:p>
      <w:pPr>
        <w:spacing w:after="0"/>
        <w:ind w:left="0"/>
        <w:jc w:val="both"/>
      </w:pPr>
      <w:r>
        <w:rPr>
          <w:rFonts w:ascii="Times New Roman"/>
          <w:b w:val="false"/>
          <w:i w:val="false"/>
          <w:color w:val="000000"/>
          <w:sz w:val="28"/>
        </w:rPr>
        <w:t>
      Тобольская көшесі – 1, 2, 3, 4, 5, 6, 7, 8, 10, 11, 12, 47, 49, 51;</w:t>
      </w:r>
    </w:p>
    <w:bookmarkEnd w:id="1694"/>
    <w:bookmarkStart w:name="z1704" w:id="1695"/>
    <w:p>
      <w:pPr>
        <w:spacing w:after="0"/>
        <w:ind w:left="0"/>
        <w:jc w:val="left"/>
      </w:pPr>
      <w:r>
        <w:rPr>
          <w:rFonts w:ascii="Times New Roman"/>
          <w:b/>
          <w:i w:val="false"/>
          <w:color w:val="000000"/>
        </w:rPr>
        <w:t xml:space="preserve"> № 184 сайлау учаскесі</w:t>
      </w:r>
    </w:p>
    <w:bookmarkEnd w:id="1695"/>
    <w:bookmarkStart w:name="z1705" w:id="16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мектебі" коммуналдық мемлекеттік мекемесі, Жекібаев көшесі, 125а.</w:t>
      </w:r>
    </w:p>
    <w:bookmarkEnd w:id="1696"/>
    <w:bookmarkStart w:name="z1706" w:id="1697"/>
    <w:p>
      <w:pPr>
        <w:spacing w:after="0"/>
        <w:ind w:left="0"/>
        <w:jc w:val="both"/>
      </w:pPr>
      <w:r>
        <w:rPr>
          <w:rFonts w:ascii="Times New Roman"/>
          <w:b w:val="false"/>
          <w:i w:val="false"/>
          <w:color w:val="000000"/>
          <w:sz w:val="28"/>
        </w:rPr>
        <w:t>
      Шекаралары:</w:t>
      </w:r>
    </w:p>
    <w:bookmarkEnd w:id="1697"/>
    <w:bookmarkStart w:name="z1707" w:id="1698"/>
    <w:p>
      <w:pPr>
        <w:spacing w:after="0"/>
        <w:ind w:left="0"/>
        <w:jc w:val="both"/>
      </w:pPr>
      <w:r>
        <w:rPr>
          <w:rFonts w:ascii="Times New Roman"/>
          <w:b w:val="false"/>
          <w:i w:val="false"/>
          <w:color w:val="000000"/>
          <w:sz w:val="28"/>
        </w:rPr>
        <w:t>
      Жаңа ауыл кенті – 28;</w:t>
      </w:r>
    </w:p>
    <w:bookmarkEnd w:id="1698"/>
    <w:bookmarkStart w:name="z1708" w:id="1699"/>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1699"/>
    <w:bookmarkStart w:name="z1709" w:id="1700"/>
    <w:p>
      <w:pPr>
        <w:spacing w:after="0"/>
        <w:ind w:left="0"/>
        <w:jc w:val="left"/>
      </w:pPr>
      <w:r>
        <w:rPr>
          <w:rFonts w:ascii="Times New Roman"/>
          <w:b/>
          <w:i w:val="false"/>
          <w:color w:val="000000"/>
        </w:rPr>
        <w:t xml:space="preserve"> № 185 сайлау учаскесі</w:t>
      </w:r>
    </w:p>
    <w:bookmarkEnd w:id="1700"/>
    <w:bookmarkStart w:name="z1710" w:id="17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1701"/>
    <w:bookmarkStart w:name="z1711" w:id="1702"/>
    <w:p>
      <w:pPr>
        <w:spacing w:after="0"/>
        <w:ind w:left="0"/>
        <w:jc w:val="both"/>
      </w:pPr>
      <w:r>
        <w:rPr>
          <w:rFonts w:ascii="Times New Roman"/>
          <w:b w:val="false"/>
          <w:i w:val="false"/>
          <w:color w:val="000000"/>
          <w:sz w:val="28"/>
        </w:rPr>
        <w:t>
      Шекаралары:</w:t>
      </w:r>
    </w:p>
    <w:bookmarkEnd w:id="1702"/>
    <w:bookmarkStart w:name="z1712" w:id="1703"/>
    <w:p>
      <w:pPr>
        <w:spacing w:after="0"/>
        <w:ind w:left="0"/>
        <w:jc w:val="both"/>
      </w:pPr>
      <w:r>
        <w:rPr>
          <w:rFonts w:ascii="Times New Roman"/>
          <w:b w:val="false"/>
          <w:i w:val="false"/>
          <w:color w:val="000000"/>
          <w:sz w:val="28"/>
        </w:rPr>
        <w:t>
      Макаренко көшесі – 1, 1/2, 1А, 1Б, 1В, 1Г, 1Д, 1Е, 2, 4, 5, 10/1, 11, 19, 20, 22, 24, 25, 26, 27, 28, 29, 31, 32, 33, 34, 35, 36, 37, 40, 41, 45, 46, 47, 48, 50, 51, 54, 61, 62, 83, 86, 88, 89, 99, 110, 113, 116, 117, 119, 121, 122, 136;</w:t>
      </w:r>
    </w:p>
    <w:bookmarkEnd w:id="1703"/>
    <w:bookmarkStart w:name="z1713" w:id="1704"/>
    <w:p>
      <w:pPr>
        <w:spacing w:after="0"/>
        <w:ind w:left="0"/>
        <w:jc w:val="both"/>
      </w:pPr>
      <w:r>
        <w:rPr>
          <w:rFonts w:ascii="Times New Roman"/>
          <w:b w:val="false"/>
          <w:i w:val="false"/>
          <w:color w:val="000000"/>
          <w:sz w:val="28"/>
        </w:rPr>
        <w:t>
      Лермонтов көшесі – 5, 5А, 6, 8, 13, 14, 19, 21, 23, 24, 27, 28, 29, 30, 32, 32А, 34, 37, 39, 40, 42, 43, 45, 46, 48, 49, 50, 51, 52, 53, 54, 55, 56, 57, 58, 59, 60, 61, 62, 63, 64, 65, 66, 67, 68, 68А, 69А, 70А, 70Б, 71, 71А, 72, 72А, 73, 75, 77, 79А, 81, 89, 96, 97, 98, 99, 101, 103, 105, 106, 107, 109, 111, 112, 114, 116, 117, 118, 119, 120, 120А, 120Б, 122А, 125, 129, 137, 138, 139, 140, 140А, 143, 143А, 144, 145, 146, 148, 149, 151, 155, 156, 160, 165, 177, 179, 181, 182, 186, 187, 188, 189, 193, 195, 197, 198, 199, 201, 202, 204, 205, 206, 207, 209, 212, 214, 216, 216А, 220, 220А, 221, 222, 222А, 223, 224, 225, 225А, 226, 227, 228, 228А, 228Д, 231, 248А;</w:t>
      </w:r>
    </w:p>
    <w:bookmarkEnd w:id="1704"/>
    <w:bookmarkStart w:name="z1714" w:id="1705"/>
    <w:p>
      <w:pPr>
        <w:spacing w:after="0"/>
        <w:ind w:left="0"/>
        <w:jc w:val="both"/>
      </w:pPr>
      <w:r>
        <w:rPr>
          <w:rFonts w:ascii="Times New Roman"/>
          <w:b w:val="false"/>
          <w:i w:val="false"/>
          <w:color w:val="000000"/>
          <w:sz w:val="28"/>
        </w:rPr>
        <w:t>
      Рабочая көшесі – 1, 1А, 1Б, 1В, 1Г, 1Д, 1Е, 2, 2А, 2Б, 2В, 2Г, 2Д, 2Ж, 2К, 3, 4, 4А, 5, 6, 9, 10, 17, 18, 20, 22, 26, 28, 30, 30А, 37, 37/2, 40, 41, 43, 45, 46, 49, 51, 53, 54, 54а, 54/2, 55, 56, 66, 69, 72, 73, 75, 82, 83, 84, 85, 89, 91А, 92, 92А, 93, 93А, 94, 96, 96А, 98, 100, 103, 104, 105, 106, 107, 109, 109А, 111, 113, 115, 117, 119, 122, 124, 125, 126, 127А, 128, 129, 129а, 130, 131, 132, 136, 137, 138, 140, 141, 142, 143, 144, 145, 145а, 146, 147, 148, 149, 150, 151, 152, 153, 154, 155, 157, 160, 161, 162, 163, 165, 168, 170, 171, 173, 174, 177, 178, 180, 184, 185, 185А, 186, 189, 192, 192А, 194, 197, 199, 200, 201, 207, 209, 210, 211А, 212, 213, 216, 217, 218, 220, 222, 223, 224, 225, 226, 226А, 228, 230, 231, 232, 232А, 235, 236, 239А, 242, 244, 245, 246, 248, 250А, 251, 252, 256, 264, 266, 274, 276, 278, 280, 290;</w:t>
      </w:r>
    </w:p>
    <w:bookmarkEnd w:id="1705"/>
    <w:bookmarkStart w:name="z1715" w:id="1706"/>
    <w:p>
      <w:pPr>
        <w:spacing w:after="0"/>
        <w:ind w:left="0"/>
        <w:jc w:val="both"/>
      </w:pPr>
      <w:r>
        <w:rPr>
          <w:rFonts w:ascii="Times New Roman"/>
          <w:b w:val="false"/>
          <w:i w:val="false"/>
          <w:color w:val="000000"/>
          <w:sz w:val="28"/>
        </w:rPr>
        <w:t>
      Деповская көшесі – 1, 2, 6, 9, 17, 28, 32, 33, 36, 36а, 37, 41, 45, 52, 54, 55, 57, 58, 61, 63, 66, 67, 74, 75, 89, 91, 92, 93, 97, 97А, 98, 99, 100, 102, 103, 104, 105, 107, 108, 109, 110, 111А, 112, 113, 114, 115, 116, 117, 118, 118А, 119, 120, 121,121А, 122, 123, 124, 125, 126, 127, 128, 129, 129А, 130, 131, 132, 133, 134, 135, 136, 137, 138, 139, 140,142, 144, 146, 148, 152, 174, 180, 182, 184;</w:t>
      </w:r>
    </w:p>
    <w:bookmarkEnd w:id="1706"/>
    <w:bookmarkStart w:name="z1716" w:id="1707"/>
    <w:p>
      <w:pPr>
        <w:spacing w:after="0"/>
        <w:ind w:left="0"/>
        <w:jc w:val="both"/>
      </w:pPr>
      <w:r>
        <w:rPr>
          <w:rFonts w:ascii="Times New Roman"/>
          <w:b w:val="false"/>
          <w:i w:val="false"/>
          <w:color w:val="000000"/>
          <w:sz w:val="28"/>
        </w:rPr>
        <w:t>
      Саялы көшесі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141, 142, 143, 144, 145, 146, 148, 150, 150А, 152;</w:t>
      </w:r>
    </w:p>
    <w:bookmarkEnd w:id="1707"/>
    <w:bookmarkStart w:name="z1717" w:id="1708"/>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79, 83, 85, 87, 89, 91, 93, 95, 101, 103, 105, 107, 109, 111, 113, 115, 117, 119, 121, 127, 129;</w:t>
      </w:r>
    </w:p>
    <w:bookmarkEnd w:id="1708"/>
    <w:bookmarkStart w:name="z1718" w:id="1709"/>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48, 48А, 50, 50А, 51, 52, 53, 54, 55, 56, 57, 58, 59, 60, 61, 62, 63, 65, 66, 67, 68, 69, 70, 72, 74; </w:t>
      </w:r>
    </w:p>
    <w:bookmarkEnd w:id="1709"/>
    <w:bookmarkStart w:name="z1719" w:id="1710"/>
    <w:p>
      <w:pPr>
        <w:spacing w:after="0"/>
        <w:ind w:left="0"/>
        <w:jc w:val="both"/>
      </w:pPr>
      <w:r>
        <w:rPr>
          <w:rFonts w:ascii="Times New Roman"/>
          <w:b w:val="false"/>
          <w:i w:val="false"/>
          <w:color w:val="000000"/>
          <w:sz w:val="28"/>
        </w:rPr>
        <w:t>
      Огарев көшесі – 1, 3, 5, 7, 9, 11, 13, 15, 17, 19, 21, 23, 25, 27, 29, 31;</w:t>
      </w:r>
    </w:p>
    <w:bookmarkEnd w:id="1710"/>
    <w:bookmarkStart w:name="z1720" w:id="1711"/>
    <w:p>
      <w:pPr>
        <w:spacing w:after="0"/>
        <w:ind w:left="0"/>
        <w:jc w:val="both"/>
      </w:pPr>
      <w:r>
        <w:rPr>
          <w:rFonts w:ascii="Times New Roman"/>
          <w:b w:val="false"/>
          <w:i w:val="false"/>
          <w:color w:val="000000"/>
          <w:sz w:val="28"/>
        </w:rPr>
        <w:t>
      Молдавская көшесі – 27, 29, 31, 33, 35, 37, 39, 41, 43, 45, 47, 49, 51, 53, 55;</w:t>
      </w:r>
    </w:p>
    <w:bookmarkEnd w:id="1711"/>
    <w:bookmarkStart w:name="z1721" w:id="1712"/>
    <w:p>
      <w:pPr>
        <w:spacing w:after="0"/>
        <w:ind w:left="0"/>
        <w:jc w:val="both"/>
      </w:pPr>
      <w:r>
        <w:rPr>
          <w:rFonts w:ascii="Times New Roman"/>
          <w:b w:val="false"/>
          <w:i w:val="false"/>
          <w:color w:val="000000"/>
          <w:sz w:val="28"/>
        </w:rPr>
        <w:t>
      Мозаичная көшесі – 53, 55, 57, 71, 73, 75, 77, 79, 81, 83, 85, 89;</w:t>
      </w:r>
    </w:p>
    <w:bookmarkEnd w:id="1712"/>
    <w:bookmarkStart w:name="z1722" w:id="1713"/>
    <w:p>
      <w:pPr>
        <w:spacing w:after="0"/>
        <w:ind w:left="0"/>
        <w:jc w:val="both"/>
      </w:pPr>
      <w:r>
        <w:rPr>
          <w:rFonts w:ascii="Times New Roman"/>
          <w:b w:val="false"/>
          <w:i w:val="false"/>
          <w:color w:val="000000"/>
          <w:sz w:val="28"/>
        </w:rPr>
        <w:t>
      Булавин көшесі – 1, 3, 5, 7, 9, 11, 13, 15, 17, 19, 21, 23, 33;</w:t>
      </w:r>
    </w:p>
    <w:bookmarkEnd w:id="1713"/>
    <w:bookmarkStart w:name="z1723" w:id="1714"/>
    <w:p>
      <w:pPr>
        <w:spacing w:after="0"/>
        <w:ind w:left="0"/>
        <w:jc w:val="both"/>
      </w:pPr>
      <w:r>
        <w:rPr>
          <w:rFonts w:ascii="Times New Roman"/>
          <w:b w:val="false"/>
          <w:i w:val="false"/>
          <w:color w:val="000000"/>
          <w:sz w:val="28"/>
        </w:rPr>
        <w:t>
      Уран тұйық көшесі – 1, 2, 3, 5, 6, 7, 8, 9, 10, 11, 12, 13;</w:t>
      </w:r>
    </w:p>
    <w:bookmarkEnd w:id="1714"/>
    <w:bookmarkStart w:name="z1724" w:id="1715"/>
    <w:p>
      <w:pPr>
        <w:spacing w:after="0"/>
        <w:ind w:left="0"/>
        <w:jc w:val="both"/>
      </w:pPr>
      <w:r>
        <w:rPr>
          <w:rFonts w:ascii="Times New Roman"/>
          <w:b w:val="false"/>
          <w:i w:val="false"/>
          <w:color w:val="000000"/>
          <w:sz w:val="28"/>
        </w:rPr>
        <w:t>
      Орман жолағы – 1, 1А, 2, 3, 4;</w:t>
      </w:r>
    </w:p>
    <w:bookmarkEnd w:id="1715"/>
    <w:bookmarkStart w:name="z1725" w:id="1716"/>
    <w:p>
      <w:pPr>
        <w:spacing w:after="0"/>
        <w:ind w:left="0"/>
        <w:jc w:val="both"/>
      </w:pPr>
      <w:r>
        <w:rPr>
          <w:rFonts w:ascii="Times New Roman"/>
          <w:b w:val="false"/>
          <w:i w:val="false"/>
          <w:color w:val="000000"/>
          <w:sz w:val="28"/>
        </w:rPr>
        <w:t>
      Вагон депо көшесі – 2А, 3, 7, 8, 9, 10, 18, 20, 22, 24, 25, 26, 27, 28, 29, 30, 32;</w:t>
      </w:r>
    </w:p>
    <w:bookmarkEnd w:id="1716"/>
    <w:bookmarkStart w:name="z1726" w:id="1717"/>
    <w:p>
      <w:pPr>
        <w:spacing w:after="0"/>
        <w:ind w:left="0"/>
        <w:jc w:val="both"/>
      </w:pPr>
      <w:r>
        <w:rPr>
          <w:rFonts w:ascii="Times New Roman"/>
          <w:b w:val="false"/>
          <w:i w:val="false"/>
          <w:color w:val="000000"/>
          <w:sz w:val="28"/>
        </w:rPr>
        <w:t>
      Вишневский жолағы – 1, 2, 5, 7, 9.</w:t>
      </w:r>
    </w:p>
    <w:bookmarkEnd w:id="1717"/>
    <w:bookmarkStart w:name="z1727" w:id="1718"/>
    <w:p>
      <w:pPr>
        <w:spacing w:after="0"/>
        <w:ind w:left="0"/>
        <w:jc w:val="left"/>
      </w:pPr>
      <w:r>
        <w:rPr>
          <w:rFonts w:ascii="Times New Roman"/>
          <w:b/>
          <w:i w:val="false"/>
          <w:color w:val="000000"/>
        </w:rPr>
        <w:t xml:space="preserve"> № 186 сайлау учаскесі</w:t>
      </w:r>
    </w:p>
    <w:bookmarkEnd w:id="1718"/>
    <w:bookmarkStart w:name="z1728" w:id="17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134 негізгі орта мектебі" коммуналдық мемлекеттік мекемесі, Көкпекті станциясы, Теміртау көшесі, 8 үй.</w:t>
      </w:r>
    </w:p>
    <w:bookmarkEnd w:id="1719"/>
    <w:bookmarkStart w:name="z1729" w:id="1720"/>
    <w:p>
      <w:pPr>
        <w:spacing w:after="0"/>
        <w:ind w:left="0"/>
        <w:jc w:val="both"/>
      </w:pPr>
      <w:r>
        <w:rPr>
          <w:rFonts w:ascii="Times New Roman"/>
          <w:b w:val="false"/>
          <w:i w:val="false"/>
          <w:color w:val="000000"/>
          <w:sz w:val="28"/>
        </w:rPr>
        <w:t>
      Шекаралары:</w:t>
      </w:r>
    </w:p>
    <w:bookmarkEnd w:id="1720"/>
    <w:bookmarkStart w:name="z1730" w:id="1721"/>
    <w:p>
      <w:pPr>
        <w:spacing w:after="0"/>
        <w:ind w:left="0"/>
        <w:jc w:val="both"/>
      </w:pPr>
      <w:r>
        <w:rPr>
          <w:rFonts w:ascii="Times New Roman"/>
          <w:b w:val="false"/>
          <w:i w:val="false"/>
          <w:color w:val="000000"/>
          <w:sz w:val="28"/>
        </w:rPr>
        <w:t>
      Теміртау көшесі – 6, 9, 11, 13, 19, 21, 23, 25, 28, 31, 34, 37, 43, 45, 47, 49, 53;</w:t>
      </w:r>
    </w:p>
    <w:bookmarkEnd w:id="1721"/>
    <w:bookmarkStart w:name="z1731" w:id="1722"/>
    <w:p>
      <w:pPr>
        <w:spacing w:after="0"/>
        <w:ind w:left="0"/>
        <w:jc w:val="both"/>
      </w:pPr>
      <w:r>
        <w:rPr>
          <w:rFonts w:ascii="Times New Roman"/>
          <w:b w:val="false"/>
          <w:i w:val="false"/>
          <w:color w:val="000000"/>
          <w:sz w:val="28"/>
        </w:rPr>
        <w:t xml:space="preserve">
      Центральная көшесі – 1, 9, 13, 14, 18, 19, 20, 21, 25, 27, 28, 33, 34, 35, 37, 39, 49, 51; </w:t>
      </w:r>
    </w:p>
    <w:bookmarkEnd w:id="1722"/>
    <w:bookmarkStart w:name="z1732" w:id="1723"/>
    <w:p>
      <w:pPr>
        <w:spacing w:after="0"/>
        <w:ind w:left="0"/>
        <w:jc w:val="both"/>
      </w:pPr>
      <w:r>
        <w:rPr>
          <w:rFonts w:ascii="Times New Roman"/>
          <w:b w:val="false"/>
          <w:i w:val="false"/>
          <w:color w:val="000000"/>
          <w:sz w:val="28"/>
        </w:rPr>
        <w:t xml:space="preserve">
      Магистральная көшесі – 7, 16, 19, 21, 23, 25, 26, 26А, 27, 30, 32, 34, 35, 36, 45, 51; </w:t>
      </w:r>
    </w:p>
    <w:bookmarkEnd w:id="1723"/>
    <w:bookmarkStart w:name="z1733" w:id="1724"/>
    <w:p>
      <w:pPr>
        <w:spacing w:after="0"/>
        <w:ind w:left="0"/>
        <w:jc w:val="both"/>
      </w:pPr>
      <w:r>
        <w:rPr>
          <w:rFonts w:ascii="Times New Roman"/>
          <w:b w:val="false"/>
          <w:i w:val="false"/>
          <w:color w:val="000000"/>
          <w:sz w:val="28"/>
        </w:rPr>
        <w:t>
      1 Байкальская көшесі – 1А, 2, 3, 3/2, 4, 5, 10;</w:t>
      </w:r>
    </w:p>
    <w:bookmarkEnd w:id="1724"/>
    <w:bookmarkStart w:name="z1734" w:id="1725"/>
    <w:p>
      <w:pPr>
        <w:spacing w:after="0"/>
        <w:ind w:left="0"/>
        <w:jc w:val="both"/>
      </w:pPr>
      <w:r>
        <w:rPr>
          <w:rFonts w:ascii="Times New Roman"/>
          <w:b w:val="false"/>
          <w:i w:val="false"/>
          <w:color w:val="000000"/>
          <w:sz w:val="28"/>
        </w:rPr>
        <w:t>
      2 Байкальская көшесі – 1, 2, 3, 5, 7, 9;</w:t>
      </w:r>
    </w:p>
    <w:bookmarkEnd w:id="1725"/>
    <w:bookmarkStart w:name="z1735" w:id="1726"/>
    <w:p>
      <w:pPr>
        <w:spacing w:after="0"/>
        <w:ind w:left="0"/>
        <w:jc w:val="both"/>
      </w:pPr>
      <w:r>
        <w:rPr>
          <w:rFonts w:ascii="Times New Roman"/>
          <w:b w:val="false"/>
          <w:i w:val="false"/>
          <w:color w:val="000000"/>
          <w:sz w:val="28"/>
        </w:rPr>
        <w:t>
      3 Байкальская көшесі – 3, 4, 5, 8, 10, 12, 14.</w:t>
      </w:r>
    </w:p>
    <w:bookmarkEnd w:id="1726"/>
    <w:bookmarkStart w:name="z1736" w:id="1727"/>
    <w:p>
      <w:pPr>
        <w:spacing w:after="0"/>
        <w:ind w:left="0"/>
        <w:jc w:val="left"/>
      </w:pPr>
      <w:r>
        <w:rPr>
          <w:rFonts w:ascii="Times New Roman"/>
          <w:b/>
          <w:i w:val="false"/>
          <w:color w:val="000000"/>
        </w:rPr>
        <w:t xml:space="preserve"> № 187 сайлау учаскесі</w:t>
      </w:r>
    </w:p>
    <w:bookmarkEnd w:id="1727"/>
    <w:bookmarkStart w:name="z1737" w:id="1728"/>
    <w:p>
      <w:pPr>
        <w:spacing w:after="0"/>
        <w:ind w:left="0"/>
        <w:jc w:val="both"/>
      </w:pPr>
      <w:r>
        <w:rPr>
          <w:rFonts w:ascii="Times New Roman"/>
          <w:b w:val="false"/>
          <w:i w:val="false"/>
          <w:color w:val="000000"/>
          <w:sz w:val="28"/>
        </w:rPr>
        <w:t>
      Орталығы: "Қарағанды теміржол ауруханасы" ЖШС, Мәметова көшесі, 99 үй.</w:t>
      </w:r>
    </w:p>
    <w:bookmarkEnd w:id="1728"/>
    <w:bookmarkStart w:name="z1738" w:id="1729"/>
    <w:p>
      <w:pPr>
        <w:spacing w:after="0"/>
        <w:ind w:left="0"/>
        <w:jc w:val="left"/>
      </w:pPr>
      <w:r>
        <w:rPr>
          <w:rFonts w:ascii="Times New Roman"/>
          <w:b/>
          <w:i w:val="false"/>
          <w:color w:val="000000"/>
        </w:rPr>
        <w:t xml:space="preserve"> № 188 сайлау учаскесі</w:t>
      </w:r>
    </w:p>
    <w:bookmarkEnd w:id="1729"/>
    <w:bookmarkStart w:name="z1739" w:id="173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мектебі" коммуналдық мемлекеттік мекемесі, Павленко көшесі, 9А құрылыс.</w:t>
      </w:r>
    </w:p>
    <w:bookmarkEnd w:id="1730"/>
    <w:bookmarkStart w:name="z1740" w:id="1731"/>
    <w:p>
      <w:pPr>
        <w:spacing w:after="0"/>
        <w:ind w:left="0"/>
        <w:jc w:val="both"/>
      </w:pPr>
      <w:r>
        <w:rPr>
          <w:rFonts w:ascii="Times New Roman"/>
          <w:b w:val="false"/>
          <w:i w:val="false"/>
          <w:color w:val="000000"/>
          <w:sz w:val="28"/>
        </w:rPr>
        <w:t>
      Шекаралары:</w:t>
      </w:r>
    </w:p>
    <w:bookmarkEnd w:id="1731"/>
    <w:bookmarkStart w:name="z1741" w:id="1732"/>
    <w:p>
      <w:pPr>
        <w:spacing w:after="0"/>
        <w:ind w:left="0"/>
        <w:jc w:val="both"/>
      </w:pPr>
      <w:r>
        <w:rPr>
          <w:rFonts w:ascii="Times New Roman"/>
          <w:b w:val="false"/>
          <w:i w:val="false"/>
          <w:color w:val="000000"/>
          <w:sz w:val="28"/>
        </w:rPr>
        <w:t>
      Глинки көшесі – 56, 65, 67, 69, 75, 125;</w:t>
      </w:r>
    </w:p>
    <w:bookmarkEnd w:id="1732"/>
    <w:bookmarkStart w:name="z1742" w:id="1733"/>
    <w:p>
      <w:pPr>
        <w:spacing w:after="0"/>
        <w:ind w:left="0"/>
        <w:jc w:val="both"/>
      </w:pPr>
      <w:r>
        <w:rPr>
          <w:rFonts w:ascii="Times New Roman"/>
          <w:b w:val="false"/>
          <w:i w:val="false"/>
          <w:color w:val="000000"/>
          <w:sz w:val="28"/>
        </w:rPr>
        <w:t>
      Шекара көшесі – 17, 24, 25, 30, 31, 36, 39, 40, 42, 43, 46, 47, 49;</w:t>
      </w:r>
    </w:p>
    <w:bookmarkEnd w:id="1733"/>
    <w:bookmarkStart w:name="z1743" w:id="1734"/>
    <w:p>
      <w:pPr>
        <w:spacing w:after="0"/>
        <w:ind w:left="0"/>
        <w:jc w:val="both"/>
      </w:pPr>
      <w:r>
        <w:rPr>
          <w:rFonts w:ascii="Times New Roman"/>
          <w:b w:val="false"/>
          <w:i w:val="false"/>
          <w:color w:val="000000"/>
          <w:sz w:val="28"/>
        </w:rPr>
        <w:t>
      Фурманов көшесі – 12,15,17, 19;</w:t>
      </w:r>
    </w:p>
    <w:bookmarkEnd w:id="1734"/>
    <w:bookmarkStart w:name="z1744" w:id="1735"/>
    <w:p>
      <w:pPr>
        <w:spacing w:after="0"/>
        <w:ind w:left="0"/>
        <w:jc w:val="both"/>
      </w:pPr>
      <w:r>
        <w:rPr>
          <w:rFonts w:ascii="Times New Roman"/>
          <w:b w:val="false"/>
          <w:i w:val="false"/>
          <w:color w:val="000000"/>
          <w:sz w:val="28"/>
        </w:rPr>
        <w:t>
      Сакко және Ванцетти көшесі – 6А, 10А, 14/1, 14/2, 14Б,15;</w:t>
      </w:r>
    </w:p>
    <w:bookmarkEnd w:id="1735"/>
    <w:bookmarkStart w:name="z1745" w:id="1736"/>
    <w:p>
      <w:pPr>
        <w:spacing w:after="0"/>
        <w:ind w:left="0"/>
        <w:jc w:val="both"/>
      </w:pPr>
      <w:r>
        <w:rPr>
          <w:rFonts w:ascii="Times New Roman"/>
          <w:b w:val="false"/>
          <w:i w:val="false"/>
          <w:color w:val="000000"/>
          <w:sz w:val="28"/>
        </w:rPr>
        <w:t>
      улица Бокина – 1А, 3, 3А, 4, 5, 6, 10, 12, 12/2, 36, 47;</w:t>
      </w:r>
    </w:p>
    <w:bookmarkEnd w:id="1736"/>
    <w:bookmarkStart w:name="z1746" w:id="1737"/>
    <w:p>
      <w:pPr>
        <w:spacing w:after="0"/>
        <w:ind w:left="0"/>
        <w:jc w:val="both"/>
      </w:pPr>
      <w:r>
        <w:rPr>
          <w:rFonts w:ascii="Times New Roman"/>
          <w:b w:val="false"/>
          <w:i w:val="false"/>
          <w:color w:val="000000"/>
          <w:sz w:val="28"/>
        </w:rPr>
        <w:t>
      Попов көшесі – 1, 2, 3, 4, 5, 6, 7, 8, 9, 10, 11, 12, 13, 14, 15, 16, 17, 18, 20, 27, 28, 30, 31, 32, 33, 39, 40, 41, 42, 43, 44, 45, 45А, 47, 48, 49, 50, 51, 52, 53, 54, 55, 56, 57;</w:t>
      </w:r>
    </w:p>
    <w:bookmarkEnd w:id="1737"/>
    <w:bookmarkStart w:name="z1747" w:id="1738"/>
    <w:p>
      <w:pPr>
        <w:spacing w:after="0"/>
        <w:ind w:left="0"/>
        <w:jc w:val="both"/>
      </w:pPr>
      <w:r>
        <w:rPr>
          <w:rFonts w:ascii="Times New Roman"/>
          <w:b w:val="false"/>
          <w:i w:val="false"/>
          <w:color w:val="000000"/>
          <w:sz w:val="28"/>
        </w:rPr>
        <w:t>
      Павленко көшесі – 1, 2, 3, 4, 5, 6, 7, 8, 9, 10, 11, 12, 14, 16, 17, 18, 19, 20, 21/1, 22, 23, 24, 25, 26, 27, 28, 29, 30, 31, 32, 32А, 33, 34, 35, 35А, 36, 36А, 37, 37А, 38, 38А, 39, 40, 42, 44, 46, 48, 49, 50, 50А, 51, 52, 53, 54, 55, 56, 57, 58, 59, 61, 61А, 61Б, 61В, 61Г, 65, 67, 69, 70, 71, 72, 73, 75, 76, 78, 80, 82, 84, 86, 88, 90, 92, 94, 96, 98, 102, 104, 106;</w:t>
      </w:r>
    </w:p>
    <w:bookmarkEnd w:id="1738"/>
    <w:bookmarkStart w:name="z1748" w:id="1739"/>
    <w:p>
      <w:pPr>
        <w:spacing w:after="0"/>
        <w:ind w:left="0"/>
        <w:jc w:val="both"/>
      </w:pPr>
      <w:r>
        <w:rPr>
          <w:rFonts w:ascii="Times New Roman"/>
          <w:b w:val="false"/>
          <w:i w:val="false"/>
          <w:color w:val="000000"/>
          <w:sz w:val="28"/>
        </w:rPr>
        <w:t>
      Шаумян көшесі – 1, 2, 3, 4, 5, 6, 7, 8, 9, 10, 12, 13, 15, 17, 19, 21, 22, 23, 24, 25, 26, 27, 28, 29, 30, 31, 32, 33, 34, 35, 36, 37, 38, 39, 40, 40А, 41, 42, 42а, 43, 44, 45, 46, 47, 48, 49, 51, 53, 54, 55, 56, 57, 58, 59, 60, 61, 62, 63, 64, 65, 66, 67, 68, 68А, 68Б, 69, 70, 71, 72, 73, 75, 76, 77, 78, 79, 80, 81, 82, 83, 84, 85, 87, 89, 95, 97, 101, 103;</w:t>
      </w:r>
    </w:p>
    <w:bookmarkEnd w:id="1739"/>
    <w:bookmarkStart w:name="z1749" w:id="1740"/>
    <w:p>
      <w:pPr>
        <w:spacing w:after="0"/>
        <w:ind w:left="0"/>
        <w:jc w:val="both"/>
      </w:pPr>
      <w:r>
        <w:rPr>
          <w:rFonts w:ascii="Times New Roman"/>
          <w:b w:val="false"/>
          <w:i w:val="false"/>
          <w:color w:val="000000"/>
          <w:sz w:val="28"/>
        </w:rPr>
        <w:t>
      Серпін көшесі – 2, 3, 4, 5, 6, 7, 8, 9, 10, 11, 12, 13, 14, 15, 16, 17, 18,18/1, 19, 20, 21, 22, 23, 24, 25, 26, 27, 28, 29, 30, 31, 32, 33, 34, 35, 36, 37, 38, 39, 40, 41, 42, 43, 44, 45, 46, 47, 48, 49, 50, 50А, 51, 52, 53, 54, 55, 56, 57, 58, 59, 60, 61, 62, 64, 66, 67, 68, 69, 70, 71, 72, 74, 74а, 76, 78, 80, 82, 84, 86, 88, 90, 92, 94, 96, 98, 100, 102, 104;</w:t>
      </w:r>
    </w:p>
    <w:bookmarkEnd w:id="1740"/>
    <w:bookmarkStart w:name="z1750" w:id="1741"/>
    <w:p>
      <w:pPr>
        <w:spacing w:after="0"/>
        <w:ind w:left="0"/>
        <w:jc w:val="both"/>
      </w:pPr>
      <w:r>
        <w:rPr>
          <w:rFonts w:ascii="Times New Roman"/>
          <w:b w:val="false"/>
          <w:i w:val="false"/>
          <w:color w:val="000000"/>
          <w:sz w:val="28"/>
        </w:rPr>
        <w:t xml:space="preserve">
      Новосібір көшесі – 1, 2, 2А, 2Б, 3, 4, 5, 6, 7, 8, 9, 10, 11, 12, 13, 14, 15, 16, 17, 18, 19, 20, 21, 22, 23, 24, 25, 27, 29, 31, 33, 35, 37, 39, 41, 43, 45, 47; </w:t>
      </w:r>
    </w:p>
    <w:bookmarkEnd w:id="1741"/>
    <w:bookmarkStart w:name="z1751" w:id="1742"/>
    <w:p>
      <w:pPr>
        <w:spacing w:after="0"/>
        <w:ind w:left="0"/>
        <w:jc w:val="both"/>
      </w:pPr>
      <w:r>
        <w:rPr>
          <w:rFonts w:ascii="Times New Roman"/>
          <w:b w:val="false"/>
          <w:i w:val="false"/>
          <w:color w:val="000000"/>
          <w:sz w:val="28"/>
        </w:rPr>
        <w:t>
      Железнодорожная көшесі – 1, 7, 9, 11;</w:t>
      </w:r>
    </w:p>
    <w:bookmarkEnd w:id="1742"/>
    <w:bookmarkStart w:name="z1752" w:id="1743"/>
    <w:p>
      <w:pPr>
        <w:spacing w:after="0"/>
        <w:ind w:left="0"/>
        <w:jc w:val="both"/>
      </w:pPr>
      <w:r>
        <w:rPr>
          <w:rFonts w:ascii="Times New Roman"/>
          <w:b w:val="false"/>
          <w:i w:val="false"/>
          <w:color w:val="000000"/>
          <w:sz w:val="28"/>
        </w:rPr>
        <w:t>
      Тернопольская көшесі – 20, 22, 22/2, 24, 26, 28, 30, 32, 34, 36, 38, 40, 42, 46, 48, 48/1, 48/2, 50, 50/1, 50/2, 52, 54, 56, 58, 68, 70, 72, 74, 76, 80, 82, 84, 86, 88, 94, 96, 98, 100, 102, 104, 106, 108, 110, 112, 114;</w:t>
      </w:r>
    </w:p>
    <w:bookmarkEnd w:id="1743"/>
    <w:bookmarkStart w:name="z1753" w:id="1744"/>
    <w:p>
      <w:pPr>
        <w:spacing w:after="0"/>
        <w:ind w:left="0"/>
        <w:jc w:val="both"/>
      </w:pPr>
      <w:r>
        <w:rPr>
          <w:rFonts w:ascii="Times New Roman"/>
          <w:b w:val="false"/>
          <w:i w:val="false"/>
          <w:color w:val="000000"/>
          <w:sz w:val="28"/>
        </w:rPr>
        <w:t xml:space="preserve">
      Заславский көшесі – 1, 2, 3, 4, 5, 5/1, 6, 7, 8, 9, 10, 11, 12, 13, 14, 15, 16, 17, 17А, 18; </w:t>
      </w:r>
    </w:p>
    <w:bookmarkEnd w:id="1744"/>
    <w:bookmarkStart w:name="z1754" w:id="1745"/>
    <w:p>
      <w:pPr>
        <w:spacing w:after="0"/>
        <w:ind w:left="0"/>
        <w:jc w:val="both"/>
      </w:pPr>
      <w:r>
        <w:rPr>
          <w:rFonts w:ascii="Times New Roman"/>
          <w:b w:val="false"/>
          <w:i w:val="false"/>
          <w:color w:val="000000"/>
          <w:sz w:val="28"/>
        </w:rPr>
        <w:t>
      Войнов көшесі – 1, 3, 5, 7, 9, 11, 13, 15, 17, 19;</w:t>
      </w:r>
    </w:p>
    <w:bookmarkEnd w:id="1745"/>
    <w:bookmarkStart w:name="z1755" w:id="1746"/>
    <w:p>
      <w:pPr>
        <w:spacing w:after="0"/>
        <w:ind w:left="0"/>
        <w:jc w:val="both"/>
      </w:pPr>
      <w:r>
        <w:rPr>
          <w:rFonts w:ascii="Times New Roman"/>
          <w:b w:val="false"/>
          <w:i w:val="false"/>
          <w:color w:val="000000"/>
          <w:sz w:val="28"/>
        </w:rPr>
        <w:t>
      Инертная көшесі – 2, 6, 8, 10, 12, 14, 16, 18, 18/1, 18/2;</w:t>
      </w:r>
    </w:p>
    <w:bookmarkEnd w:id="1746"/>
    <w:bookmarkStart w:name="z1756" w:id="1747"/>
    <w:p>
      <w:pPr>
        <w:spacing w:after="0"/>
        <w:ind w:left="0"/>
        <w:jc w:val="both"/>
      </w:pPr>
      <w:r>
        <w:rPr>
          <w:rFonts w:ascii="Times New Roman"/>
          <w:b w:val="false"/>
          <w:i w:val="false"/>
          <w:color w:val="000000"/>
          <w:sz w:val="28"/>
        </w:rPr>
        <w:t>
      Матросская көшесі – 31, 35, 39, 40, 41, 42, 44, 46, 48, 50, 52, 54;</w:t>
      </w:r>
    </w:p>
    <w:bookmarkEnd w:id="1747"/>
    <w:bookmarkStart w:name="z1757" w:id="1748"/>
    <w:p>
      <w:pPr>
        <w:spacing w:after="0"/>
        <w:ind w:left="0"/>
        <w:jc w:val="both"/>
      </w:pPr>
      <w:r>
        <w:rPr>
          <w:rFonts w:ascii="Times New Roman"/>
          <w:b w:val="false"/>
          <w:i w:val="false"/>
          <w:color w:val="000000"/>
          <w:sz w:val="28"/>
        </w:rPr>
        <w:t>
      Короленко көшесі – 6, 7, 8, 9, 10, 11, 12, 13, 14, 15, 16, 17, 18, 20;</w:t>
      </w:r>
    </w:p>
    <w:bookmarkEnd w:id="1748"/>
    <w:bookmarkStart w:name="z1758" w:id="1749"/>
    <w:p>
      <w:pPr>
        <w:spacing w:after="0"/>
        <w:ind w:left="0"/>
        <w:jc w:val="both"/>
      </w:pPr>
      <w:r>
        <w:rPr>
          <w:rFonts w:ascii="Times New Roman"/>
          <w:b w:val="false"/>
          <w:i w:val="false"/>
          <w:color w:val="000000"/>
          <w:sz w:val="28"/>
        </w:rPr>
        <w:t>
      Украинская көшесі – 2, 4, 6, 12, 14, 16, 18, 22;</w:t>
      </w:r>
    </w:p>
    <w:bookmarkEnd w:id="1749"/>
    <w:bookmarkStart w:name="z1759" w:id="1750"/>
    <w:p>
      <w:pPr>
        <w:spacing w:after="0"/>
        <w:ind w:left="0"/>
        <w:jc w:val="both"/>
      </w:pPr>
      <w:r>
        <w:rPr>
          <w:rFonts w:ascii="Times New Roman"/>
          <w:b w:val="false"/>
          <w:i w:val="false"/>
          <w:color w:val="000000"/>
          <w:sz w:val="28"/>
        </w:rPr>
        <w:t xml:space="preserve">
      Красюков көшесі – 1А, 2, 3, 4, 5, 6, 7, 9, 10, 11, 12, 13, 14, 15; </w:t>
      </w:r>
    </w:p>
    <w:bookmarkEnd w:id="1750"/>
    <w:bookmarkStart w:name="z1760" w:id="1751"/>
    <w:p>
      <w:pPr>
        <w:spacing w:after="0"/>
        <w:ind w:left="0"/>
        <w:jc w:val="both"/>
      </w:pPr>
      <w:r>
        <w:rPr>
          <w:rFonts w:ascii="Times New Roman"/>
          <w:b w:val="false"/>
          <w:i w:val="false"/>
          <w:color w:val="000000"/>
          <w:sz w:val="28"/>
        </w:rPr>
        <w:t>
      Ушаков көшесі – 37, 39, 41;</w:t>
      </w:r>
    </w:p>
    <w:bookmarkEnd w:id="1751"/>
    <w:bookmarkStart w:name="z1761" w:id="1752"/>
    <w:p>
      <w:pPr>
        <w:spacing w:after="0"/>
        <w:ind w:left="0"/>
        <w:jc w:val="both"/>
      </w:pPr>
      <w:r>
        <w:rPr>
          <w:rFonts w:ascii="Times New Roman"/>
          <w:b w:val="false"/>
          <w:i w:val="false"/>
          <w:color w:val="000000"/>
          <w:sz w:val="28"/>
        </w:rPr>
        <w:t xml:space="preserve">
      Пржевальский көшесі – 1, 4, 6, 7, 9, 11, 14, 15, 16,18; </w:t>
      </w:r>
    </w:p>
    <w:bookmarkEnd w:id="1752"/>
    <w:bookmarkStart w:name="z1762" w:id="1753"/>
    <w:p>
      <w:pPr>
        <w:spacing w:after="0"/>
        <w:ind w:left="0"/>
        <w:jc w:val="both"/>
      </w:pPr>
      <w:r>
        <w:rPr>
          <w:rFonts w:ascii="Times New Roman"/>
          <w:b w:val="false"/>
          <w:i w:val="false"/>
          <w:color w:val="000000"/>
          <w:sz w:val="28"/>
        </w:rPr>
        <w:t xml:space="preserve">
      Старогорняцкая көшесі – 4, 5, 8, 9А, 10, 12А, 32, 36, 42, 51; </w:t>
      </w:r>
    </w:p>
    <w:bookmarkEnd w:id="1753"/>
    <w:bookmarkStart w:name="z1763" w:id="1754"/>
    <w:p>
      <w:pPr>
        <w:spacing w:after="0"/>
        <w:ind w:left="0"/>
        <w:jc w:val="both"/>
      </w:pPr>
      <w:r>
        <w:rPr>
          <w:rFonts w:ascii="Times New Roman"/>
          <w:b w:val="false"/>
          <w:i w:val="false"/>
          <w:color w:val="000000"/>
          <w:sz w:val="28"/>
        </w:rPr>
        <w:t>
      Багрицкий көшесі – 1А, 3, 4/1, 6, 8, 9, 10, 10А/1, 14, 16, 18, 20;</w:t>
      </w:r>
    </w:p>
    <w:bookmarkEnd w:id="1754"/>
    <w:bookmarkStart w:name="z1764" w:id="1755"/>
    <w:p>
      <w:pPr>
        <w:spacing w:after="0"/>
        <w:ind w:left="0"/>
        <w:jc w:val="both"/>
      </w:pPr>
      <w:r>
        <w:rPr>
          <w:rFonts w:ascii="Times New Roman"/>
          <w:b w:val="false"/>
          <w:i w:val="false"/>
          <w:color w:val="000000"/>
          <w:sz w:val="28"/>
        </w:rPr>
        <w:t>
      Верещагин көшесі – 1, 2А, 3А, 4, 21А, 25А, 27А, 28;</w:t>
      </w:r>
    </w:p>
    <w:bookmarkEnd w:id="1755"/>
    <w:bookmarkStart w:name="z1765" w:id="1756"/>
    <w:p>
      <w:pPr>
        <w:spacing w:after="0"/>
        <w:ind w:left="0"/>
        <w:jc w:val="both"/>
      </w:pPr>
      <w:r>
        <w:rPr>
          <w:rFonts w:ascii="Times New Roman"/>
          <w:b w:val="false"/>
          <w:i w:val="false"/>
          <w:color w:val="000000"/>
          <w:sz w:val="28"/>
        </w:rPr>
        <w:t xml:space="preserve">
      Толбухин көшесі – 27, 31, 37, 45, 55, 57, 63, 73, 77; </w:t>
      </w:r>
    </w:p>
    <w:bookmarkEnd w:id="1756"/>
    <w:bookmarkStart w:name="z1766" w:id="1757"/>
    <w:p>
      <w:pPr>
        <w:spacing w:after="0"/>
        <w:ind w:left="0"/>
        <w:jc w:val="both"/>
      </w:pPr>
      <w:r>
        <w:rPr>
          <w:rFonts w:ascii="Times New Roman"/>
          <w:b w:val="false"/>
          <w:i w:val="false"/>
          <w:color w:val="000000"/>
          <w:sz w:val="28"/>
        </w:rPr>
        <w:t>
      Еңбек әлемі көшесі – 1, 5, 15, 19, 20, 22, 23, 24, 25А, 27, 35, 38;</w:t>
      </w:r>
    </w:p>
    <w:bookmarkEnd w:id="1757"/>
    <w:bookmarkStart w:name="z1767" w:id="1758"/>
    <w:p>
      <w:pPr>
        <w:spacing w:after="0"/>
        <w:ind w:left="0"/>
        <w:jc w:val="both"/>
      </w:pPr>
      <w:r>
        <w:rPr>
          <w:rFonts w:ascii="Times New Roman"/>
          <w:b w:val="false"/>
          <w:i w:val="false"/>
          <w:color w:val="000000"/>
          <w:sz w:val="28"/>
        </w:rPr>
        <w:t>
      Декабристер көшесі – 7, 8, 9, 10, 11, 12, 12А, 13А, 14, 15, 23;</w:t>
      </w:r>
    </w:p>
    <w:bookmarkEnd w:id="1758"/>
    <w:bookmarkStart w:name="z1768" w:id="1759"/>
    <w:p>
      <w:pPr>
        <w:spacing w:after="0"/>
        <w:ind w:left="0"/>
        <w:jc w:val="both"/>
      </w:pPr>
      <w:r>
        <w:rPr>
          <w:rFonts w:ascii="Times New Roman"/>
          <w:b w:val="false"/>
          <w:i w:val="false"/>
          <w:color w:val="000000"/>
          <w:sz w:val="28"/>
        </w:rPr>
        <w:t>
      Третьяков көшесі – 32, 33, 36, 37, 38, 39, 40;</w:t>
      </w:r>
    </w:p>
    <w:bookmarkEnd w:id="1759"/>
    <w:bookmarkStart w:name="z1769" w:id="1760"/>
    <w:p>
      <w:pPr>
        <w:spacing w:after="0"/>
        <w:ind w:left="0"/>
        <w:jc w:val="both"/>
      </w:pPr>
      <w:r>
        <w:rPr>
          <w:rFonts w:ascii="Times New Roman"/>
          <w:b w:val="false"/>
          <w:i w:val="false"/>
          <w:color w:val="000000"/>
          <w:sz w:val="28"/>
        </w:rPr>
        <w:t>
      Өзбек көшесі – 3, 34, 36;</w:t>
      </w:r>
    </w:p>
    <w:bookmarkEnd w:id="1760"/>
    <w:bookmarkStart w:name="z1770" w:id="1761"/>
    <w:p>
      <w:pPr>
        <w:spacing w:after="0"/>
        <w:ind w:left="0"/>
        <w:jc w:val="both"/>
      </w:pPr>
      <w:r>
        <w:rPr>
          <w:rFonts w:ascii="Times New Roman"/>
          <w:b w:val="false"/>
          <w:i w:val="false"/>
          <w:color w:val="000000"/>
          <w:sz w:val="28"/>
        </w:rPr>
        <w:t>
      Хорошинская көшесі – 4, 7, 9.</w:t>
      </w:r>
    </w:p>
    <w:bookmarkEnd w:id="1761"/>
    <w:bookmarkStart w:name="z1771" w:id="1762"/>
    <w:p>
      <w:pPr>
        <w:spacing w:after="0"/>
        <w:ind w:left="0"/>
        <w:jc w:val="left"/>
      </w:pPr>
      <w:r>
        <w:rPr>
          <w:rFonts w:ascii="Times New Roman"/>
          <w:b/>
          <w:i w:val="false"/>
          <w:color w:val="000000"/>
        </w:rPr>
        <w:t xml:space="preserve"> № 189 сайлау учаскесі</w:t>
      </w:r>
    </w:p>
    <w:bookmarkEnd w:id="1762"/>
    <w:bookmarkStart w:name="z1772" w:id="1763"/>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балалар ауруханасы" коммуналдық мемлекеттік қазыналық кәсіпорны, Карл Либкнехт көшесі, 106в.</w:t>
      </w:r>
    </w:p>
    <w:bookmarkEnd w:id="1763"/>
    <w:bookmarkStart w:name="z1773" w:id="1764"/>
    <w:p>
      <w:pPr>
        <w:spacing w:after="0"/>
        <w:ind w:left="0"/>
        <w:jc w:val="left"/>
      </w:pPr>
      <w:r>
        <w:rPr>
          <w:rFonts w:ascii="Times New Roman"/>
          <w:b/>
          <w:i w:val="false"/>
          <w:color w:val="000000"/>
        </w:rPr>
        <w:t xml:space="preserve"> № 190 сайлау учаскесі</w:t>
      </w:r>
    </w:p>
    <w:bookmarkEnd w:id="1764"/>
    <w:bookmarkStart w:name="z1774" w:id="1765"/>
    <w:p>
      <w:pPr>
        <w:spacing w:after="0"/>
        <w:ind w:left="0"/>
        <w:jc w:val="both"/>
      </w:pPr>
      <w:r>
        <w:rPr>
          <w:rFonts w:ascii="Times New Roman"/>
          <w:b w:val="false"/>
          <w:i w:val="false"/>
          <w:color w:val="000000"/>
          <w:sz w:val="28"/>
        </w:rPr>
        <w:t>
      Орталығы: "31775 әскери бөлімі" республикалық мемлекеттік мекемесі, Винницкая көшесі, 50 үй.</w:t>
      </w:r>
    </w:p>
    <w:bookmarkEnd w:id="17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