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c35ae6" w14:textId="8c35ae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"Мектепке дейінгі тәрбие мен оқытуға мемлекеттік білім беру тапсырысын, ата-ана төлемақысының мөлшерін бекіту туралы" 2025 жылғы 21 ақпандағы № 11/02 Қарағанды облысы әкімдігінің қаулысына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Қарағанды облысының әкімдігінің 2026 жылғы 28 тамыздағы № 60/04 қаулысы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Қарағанды облысының әкімдігі ҚАУЛЫ ЕТЕДІ: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"Мектепке дейінгі тәрбие мен оқытуға мемлекеттік білім беру тапсырысын, ата-ана төлемақысының мөлшерін бекіту туралы" 2025 жылғы 21 ақпандағы № 11/02 Қарағанды облысы әкімдігінің </w:t>
      </w:r>
      <w:r>
        <w:rPr>
          <w:rFonts w:ascii="Times New Roman"/>
          <w:b w:val="false"/>
          <w:i w:val="false"/>
          <w:color w:val="000000"/>
          <w:sz w:val="28"/>
        </w:rPr>
        <w:t>қаулысына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келесідей өзгерістер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қаулының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 қосымшалары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қаулының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 қосымшаларына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жазылсын.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қаулының орындалуын бақылау облыс әкімінің жетекшілік ететін орынбасарына жүктелсін.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қаулы оның алғашқы ресми жарияланған күнінен бастап қолданысқа енгізіледі, 2026 жылғы 1 қыркүйектен бастап туындаған құқықтық қатынастарға қолданылады.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Қарағанды облысының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Е. Бөлекпаев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Қарағанды облысы әкімдігінің 2026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28 тамыздағы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60/04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Қарағанды облысы әкімдігінің 2025 жылғы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21 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11/02 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 қосымша</w:t>
            </w:r>
          </w:p>
        </w:tc>
      </w:tr>
    </w:tbl>
    <w:bookmarkStart w:name="z12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Мектепке дейінгі тәрбие мен оқытуға арналған мемлекеттік білім беру тапсырысы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757"/>
        <w:gridCol w:w="1757"/>
        <w:gridCol w:w="1757"/>
        <w:gridCol w:w="1757"/>
        <w:gridCol w:w="1757"/>
        <w:gridCol w:w="1757"/>
        <w:gridCol w:w="1758"/>
      </w:tblGrid>
      <w:tr>
        <w:trPr>
          <w:trHeight w:val="30" w:hRule="atLeast"/>
        </w:trPr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</w:t>
            </w:r>
          </w:p>
        </w:tc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Мектепке дейінгі білім беру ұйымдарының түрлері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Тәрбиеленушілер саны</w:t>
            </w: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Бір айда бір тәрбиеленушіні қаржыландырудың жан басына шаққандағы нормативі (теңге)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10,5 сағаттық болу режимі бар топтар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 сағаттық болу режимі бар топтар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Жарты күн болатын шағын орталықтар, жалпы білім беретін мектеп жанындағы мектепалды даярлық сыныптары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Түзету топтары, ерекше білім беру қажеттіліктері бар балалары бар топтар (инклюзия)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Санаторлық топтар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7492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64767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59600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28711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116633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96957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Қала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32 710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58343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53889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25916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103249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86250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40 202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7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Радиация аймағындағы өңірлер үшін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67024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61605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29731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121334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100717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Қала 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60600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55895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26876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107950</w:t>
            </w: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90010</w:t>
            </w:r>
          </w:p>
        </w:tc>
      </w:tr>
      <w:tr>
        <w:trPr>
          <w:trHeight w:val="30" w:hRule="atLeast"/>
        </w:trPr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173</w:t>
            </w: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75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Қарағанды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2026 жылғы "28" тамыздағы № 60/04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қаулысына 2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Қарағанды облысы әкімдігінің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2025 жылғы 21 ақпандағы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11/02қаулысына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 қосымша</w:t>
            </w:r>
          </w:p>
        </w:tc>
      </w:tr>
    </w:tbl>
    <w:bookmarkStart w:name="z15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Мектепке дейінгі тәрбие мен оқытуға ата-ана төлемақысының мөлшері</w:t>
      </w:r>
    </w:p>
    <w:bookmarkEnd w:id="6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Өңірлер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Кол-во воспитанников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Бөбекжай-бақша/ балабақша (3 жасқа дейін/ 3 жастан бастап)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Балалардың толық күн болуымен жұмыс істейтін шағын орталық (3 жасқа дейін/ 3 жастан бастап)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Жекеменшік мектепке дейінгі ұйымдар (3 жасқа дейін/ 3 жастан бастап)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Абай ауданы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Ақтоғай ауданы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16000/17000/18000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Балқаш қ.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3169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17584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23093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Бұқар жырау ауданы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14000/15000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14000/15000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14000/15000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Қарағанды қ.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19000/20000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19000/20000 + қосымша ақылы қызметтер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Қарқаралы ауданы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14000/15000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7000/8000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24000/25000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Нұра ауданы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833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 – бір жастан үш жасқа дейін, үш жастан алты жасқа дейін 16000/16500; шағын орталықтарда үш жасқа дейін – 14000, үш жастан бастап – 14500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 – бір жастан үш жасқа дейін, үш жастан алты жасқа дейін 16000/16500; шағын орталықтарда үш жасқа дейін – 14000, үш жастан бастап – 14500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17500/18000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Осакаров ауданы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973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11440/14500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11440/14500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Приозерск қ.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15500/18500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15500/18500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Саран қ.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1660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13000/16000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13000/16000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13000/16000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Теміртау қ.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Шахтинск қ.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16000/17000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16000/17000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16000/17000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Шет ауданы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17000/18000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