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559ae" w14:textId="58559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Жоғары және жоғары оқу орнынан кейінгі білімі бар кадрларды даярлаудың 2026-2027 оқу жылына арналған мемлекеттік білім беру тапсырысын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25 тамыздағы № 59/01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Білім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Жоғары және жоғары оқу орнынан кейінгі білімі бар кадрларды даярлаудың 2026-2027 оқу жылына арналған мемлекеттік білім беру тапсырысы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жетекшілік ететін орынбасарына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Бөлекпаев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"25"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59/01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1 қосымша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2026-2027 оқу жылына арналған жоғары бiлiмдi мамандарды даярлауға мемлекеттiк бiлiм беру тапсырысы (жергілікті бюджет есебінен)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саласының коды және сыныпталуы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бағдарламалары топтарының коды және 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 оқужылына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мемлекеттікбілім беру тапсырысы-ның көлемі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(орын саны)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жылына бір студентке шығындардың орташа құны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(теңге) күндізгі оқу нысаны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мәртебесі бар жоғары және (немесе) жоғары оқу орнынан кейінгі білім беру ұйымдары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жоғары және (немесе) жоғары оқу орнынан кейінгі білім беру ұйымдары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Оқыту бағыты-бакалавриат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 – Педагогикалық ғылымдар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6В013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Пәндік мамандандырусыз мұғалімдерді даярлау.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B003-Бастауыш білім берудің педагогикасы мен әдістемесі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6B017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Тілдер мен әдебиет бойынша мұғалімдерді даярлау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B017-Орыс тілі пәні мұғалімдерін дайындау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6В015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Жаратылыстану пәндері бойынша мұғалімдер даярлау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В009 -Математика пәні мұғалімдерін дайындау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6В015 Жаратылыстану пәндері бойынша мұғалімдер даярлау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В013- Биология пәні мұғалімдерін дайындау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6В019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педагогика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В020 - Арнайы педагогика (дефектология)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6В011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Педагогика және психология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В001 – Педагогика және психология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1139,2/18986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1 008,1/16 801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2026–2028 оқу жылына арналған жоғары оқу орнынан кейінгі білімі бар мамандарды даярлауға мемлекеттік білім беру тапсырысы (жергілікті бюджет қаражаты есебінен)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саласының коды және сыныпталуы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2026–2028 оқу жылына мемлекеттік білім беру тапсырысының көлемі 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(орын саны)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дәрігер-резидентті бір жыл оқытуға жұмсалатын орташа шығындар 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мәртебесі бар жоғары және (немесе) жоғары оқу орнынан кейінгі білім беру ұйымдары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жоғары және (немесе) жоғары оқу орнынан кейінгі білім беру ұйымдары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Даярлау бағыты – резидентура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7R09 Денсаулық сақтау (медицина)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7R01101 Акушерия және гинекология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7R01102 Анестезиология және реаниматология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7R01104 Гастроэнтерология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7R01107 Инфекциялық аурулар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7R01108 Кардиология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7R01110 Радиология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7R01112 Неврология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7R01113 Нейрохирургия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7R01116 Жалпы хирургия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7R01117 Онкология ересектер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7R01141 Оториноларингология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7R01119 Офтальмология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7R01120 Педиатрия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7R01122 Психиатрия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7R01124 Отбасылық медицина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7R01126 Терапия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7R01127 Травматология-ортопедия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7R01128 Урология және андрология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7R01129 Физикалық медицина және реабилитация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7R09131 Эндокринология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7R01103 Аллергология және иммунология взрослая, детская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7R01105 Гематология ересектер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7R01144 Шұғыл медицина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7R01122- Кардиохирургия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7R09136- Ангиохирургия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"25"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59/01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2 қосымша</w:t>
            </w:r>
          </w:p>
        </w:tc>
      </w:tr>
    </w:tbl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2026-2027 оқу жылы жоғары бiлiмi бар кадрларды даярлауға мемлекеттiк бiлiм беру тапсырысы орналастырылатын жоғары оқу орындар тізбесі (жергілікті бюджет есебінен)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бағдарламаның әкімшісі – "Қарағанды облысының білім басқармасы" мемлекеттік мекемесі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оқу орнының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саласының коды және сыныпталуы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бағдарламалары топтарының коды және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 оқу жылына мемлекеттік білім беру тапсырысы-ның көлемі (орын саны)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"Академик Е.Ә. Бөкетов атындағы Қарағанды ұлттық зерттеу университеті" коммерциялық емес акционерлік қоғамы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6B01 Педагогикалық ғылымдар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B003-Бастауыш білім берудің педагогикасы мен әдістемесі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B017-Орыс тілі пәні мұғалімдерін дайындау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В009 -Математика пәні мұғалімдерін дайындау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В013- Биология пәні мұғалімдерін дайындау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В020-Арнайы педагогика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"Bolashaq" Академиясы жеке меншік ұйымы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6B01 Педагогикалық ғылымдар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В001 -Педагогика және психология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24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2026-2028 оқу жылы жоғары білімнен кейiнгi бiлiмi бар кадрларды даярлауға мемлекеттiк бiлiм беру тапсырысы орналастырылатын жоғары оқу орындар тізбесі (жергілікті бюджет есебінен)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Бюджеттік бағдарламаның әкімшісі – "Қарағанды облысының денсаулық сақтау басқармасы" мемлекеттік мекемесі 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оқу орынның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саласының коды және сыныпталуы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Мамандықтың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2026-2028 оқу жылына мемлекеттік білім беру тапсырысының көлемі (орын саны)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"Қарағанды медицина университеті" коммерциялық емес акционерлік қоғамы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 Денсаулық сақтау (медицина)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7R01101 Акушерия және гинекология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7R01102 Анестезиология және реаниматология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7R01104 Гастроэнтерология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7R01107 Инфекциялық аурулар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7R01108 Кардиология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7R01110 Радиология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7R01112 Неврология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7R01113 Нейрохирургия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7R01116 Жалпы хирургия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7R01117 Онкология ересектер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7R01141 Оториноларингология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7R01119 Офтальмология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7R01120 Педиатрия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7R01122 Психиатрия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7R01124 Отбасылық медицина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7R01126 Терапия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7R01127 Травматология-ортопедия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7R01128 Урология және андрология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7R01129 Физикалық медицина және реабилитация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7R09131 Эндокринология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7R01103 Аллергология және иммунология взрослая, детская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7R01105 Гематология ересектер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7R01144 Шұғыл медицина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"University Medical Center" корпоротивтік қоры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 Денсаулық сақтау (медицина)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7R01122- Кардиохирургия ересектер, балалар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медицина университеті ҰҒМО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7R01 Денсаулық сақтау (медицина)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7R09136- Ангиохирургия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