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aaae" w14:textId="b72a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әкімдігінің мемлекеттік бағалы қағаздар шығарылымының шарттарын, көлемін және нысаналы мақсатын айқындау туралы" 2020 жылғы 24 сәуірдегі № 26/01 және "Қарағанды облысы әкімдігінің мемлекеттік бағалы қағаздар шығарылымының шарттарын, көлемін және нысаналы мақсатын айқындау туралы" 2020 жылғы 06 мамырдағы № 29/01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18 тамыздағы № 57/02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облысы әкімдігінің мемлекеттік бағалы қағаздар шығарылымының шарттарын, көлемін және нысаналы мақсатын айқындау туралы" 2020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№26/01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№5806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 облысы әкімдігінің мемлекеттік бағалы қағаздар шығарылымының шарттарын, көлемін және нысаналы мақсатын айқындау туралы" 2020 жылғы 06 мамырдағы </w:t>
      </w:r>
      <w:r>
        <w:rPr>
          <w:rFonts w:ascii="Times New Roman"/>
          <w:b w:val="false"/>
          <w:i w:val="false"/>
          <w:color w:val="000000"/>
          <w:sz w:val="28"/>
        </w:rPr>
        <w:t>№29/01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№5833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