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976f" w14:textId="8b09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халықты сауда алаңымен қамтамасыз етудің ең төменгі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5 тамыздағы № 53/03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облысында 1 мың адамға шаққанда 818 шаршы метр есебінен халықты сауда алаңымен қамтамасыз етудің ең төменгі нормативтері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