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e82a" w14:textId="da0e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"Қарқаралы мемлекеттік ұлттық табиғи паркі" республикалық мемлекеттік мекемесінің 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5 тамыздағы № 53/02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Экология және табиғи ресурстар министрлігі Орман шаруашылығы және жануарлар дүниесі комитетінің "Қарқаралы мемлекеттік ұлттық табиғи паркі" республикалық мемлекеттік мекемесінің (бұдан әрі – ұлттық парк) шекарасы айналасында ені кемінде екі шақырым, жалпы ауданы 138917 гектар болатын, меншік иелерінен және жер пайдаланушылардан жер учаскелерін алып қоймай және жер санатын өзгертпей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парк шекарасының периметрі бойынша қорғау аймағының шекарасы;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ұлттық парктің қорғау аймағы аумағында табиғатты пайдалану режимі мен тәртібі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№53/02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Экология және табиғи ресурстар министрлігі Орман шаруашылығы және жануарлар дүниесі комитетінің "Қарқаралы мемлекеттік ұлттық табиғи паркі" республикалық мемлекеттік мекемесінің қорғау аймағы аумағында табиғатты пайдалану режимі мен тәртібі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Экология және табиғи ресурстар министрлігі Орман шаруашылығы және жануарлар дүниесі комитетінің "Қарқаралы мемлекеттік ұлттық табиғи паркі" республикалық мемлекеттік мекемесінің (бұдан әрі – ұлттық парк) қорғау аймағында мыналарға тыйым салынады: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ұлттық табиғи парктің экологиялық жүйелеріне зиянды әсер ететін объектілерді орналастыруға, жобалауға, салуға және пайдалануға, жаңа технологияларды енгізуге;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"Ерекше қорғалатын табиғи аумақтар туралы"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84-2-бабының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 көрсетілген жағдайларды қоспағанда, пайдалы қазбаларды барлау мен өндіруге;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ұлттық парктің экологиялық жүйелерінің гидрологиялық режимін өзгертуі мүмкін қызметке (гидротехникалық құрылыстар және табиғи су ағынын тоқтатуға немесе азайтуға әкеп соғатын басқа да объектілер салуға);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ұлттық парктің экологиялық жүйелеріне зиянды әсер етуі мүмкін басқа да қызметке.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парктің қорғау аймағы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аулау, сондай-ақ балық өсіру;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жерлерді қалпына келтіру;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эндемиялық, сирек кездесетін және жойылып кету қаупі төнген түрлерін қолдан көбейтуге, өсіруге, өндіруге арналған питомниктер орналастыру, сондай-ақ мемлекеттік ұлттық табиғи парк жұмыскерлерінің тұруына арналған қызметтік үй-жайлар (кордондар) салу және оларға қызметтік жер телімдерін беру үшін пайдалану.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Ұлттық парк қорғау аймағында 2-баптың </w:t>
      </w:r>
      <w:r>
        <w:rPr>
          <w:rFonts w:ascii="Times New Roman"/>
          <w:b w:val="false"/>
          <w:i w:val="false"/>
          <w:color w:val="000000"/>
          <w:sz w:val="28"/>
        </w:rPr>
        <w:t>48-тармағында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түрлерін жүзеге асыру кезінде өсімдіктер мен жануарлар дүниесі объектілерінің мекендеу ортасын және көбею жағдайларын, жануарлардың өріс аудару жолдары мен шоғырлану орындарын сақтау жөніндегі іс-шаралар көзделуге және жүзеге асырылуға тиіс, сондай-ақ жабайы жануарлардың мекендеу ортасы ретінде ерекше құнды учаскелердің және мемлекеттік табиғи-қорық қорының өзге де объектілерінің дербестігі қамтамасыз етілуі қажет.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Ұлттық парк қорғау аймағында жер учаскелерінің меншік иелері мен жер пайдаланушылардың шаруашылық қызметіне қойылатын шектеулер "Ерекше қорғалатын табиғи аумақтар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облыстардың, республикалық маңызы бар қалалардың, астананың жергілікті атқарушы органдарының шешімдерімен белгіленеді.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