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da01" w14:textId="667d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Қарағанды облысының әкімдігінің 2026 жылғы 2 маусымдағы № 33/01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әкімінің аппараты"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сәкес бекітілсін.</w:t>
      </w:r>
    </w:p>
    <w:bookmarkEnd w:id="1"/>
    <w:bookmarkStart w:name="z6" w:id="2"/>
    <w:p>
      <w:pPr>
        <w:spacing w:after="0"/>
        <w:ind w:left="0"/>
        <w:jc w:val="both"/>
      </w:pPr>
      <w:r>
        <w:rPr>
          <w:rFonts w:ascii="Times New Roman"/>
          <w:b w:val="false"/>
          <w:i w:val="false"/>
          <w:color w:val="000000"/>
          <w:sz w:val="28"/>
        </w:rPr>
        <w:t>
      2. Қарағанды облысы әкімдігінің:</w:t>
      </w:r>
    </w:p>
    <w:bookmarkEnd w:id="2"/>
    <w:bookmarkStart w:name="z7" w:id="3"/>
    <w:p>
      <w:pPr>
        <w:spacing w:after="0"/>
        <w:ind w:left="0"/>
        <w:jc w:val="both"/>
      </w:pPr>
      <w:r>
        <w:rPr>
          <w:rFonts w:ascii="Times New Roman"/>
          <w:b w:val="false"/>
          <w:i w:val="false"/>
          <w:color w:val="000000"/>
          <w:sz w:val="28"/>
        </w:rPr>
        <w:t>
      "Қарағанды облысы әкімінің аппараты" мемлекеттік мекемесі туралы ережені бекіту туралы" 2010 жылғы 8 қарашадағы №31/02;</w:t>
      </w:r>
    </w:p>
    <w:bookmarkEnd w:id="3"/>
    <w:bookmarkStart w:name="z8" w:id="4"/>
    <w:p>
      <w:pPr>
        <w:spacing w:after="0"/>
        <w:ind w:left="0"/>
        <w:jc w:val="both"/>
      </w:pPr>
      <w:r>
        <w:rPr>
          <w:rFonts w:ascii="Times New Roman"/>
          <w:b w:val="false"/>
          <w:i w:val="false"/>
          <w:color w:val="000000"/>
          <w:sz w:val="28"/>
        </w:rPr>
        <w:t>
      "Қарағанды облысы әкімдігінің 2010 жылғы 8 қарашадағы №31/02 "Қарағанды облысы әкімінің аппараты" мемлекеттік мекемесі туралы ережені бекіту туралы" қаулысына өзгеріс енгізу туралы" 2010 жылғы 29 қазандағы №69/01 қаулылары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Қарағанды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02 маусымдағы</w:t>
            </w:r>
            <w:r>
              <w:br/>
            </w:r>
            <w:r>
              <w:rPr>
                <w:rFonts w:ascii="Times New Roman"/>
                <w:b w:val="false"/>
                <w:i w:val="false"/>
                <w:color w:val="000000"/>
                <w:sz w:val="20"/>
              </w:rPr>
              <w:t>№ 33/01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"Қарағанды облысы әкімінің аппараты" мемлекеттік мекемесі туралы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"Қарағанды облысы әкімінің аппараты" мемлекеттік мекемесі (бұдан әрі – Аппарат) әкімнің және Қарағанды облысының жергілікті атқарушы органының (бұдан әрі – әкімдік) қызметін қамтамасыз етуді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Аппараттың "Қарағанды облысы әкімі аппараты" мемлекеттік мекемесінің "Қарағанды облысы әкімдігінің істер басқармасы" коммуналдық мемлекеттік мекемесі деген ведомстволық бағынысты ұйымы бар.</w:t>
      </w:r>
    </w:p>
    <w:bookmarkEnd w:id="10"/>
    <w:bookmarkStart w:name="z17"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6. Егер Қазақстан Республикасының заңнамасына сәйкес осыған уәкілеттік берілген болса, Аппараттың мемлекет атынан азаматтық-құқықтық қатынастардың тарапы болуға құқығы бар.</w:t>
      </w:r>
    </w:p>
    <w:bookmarkEnd w:id="14"/>
    <w:bookmarkStart w:name="z21" w:id="15"/>
    <w:p>
      <w:pPr>
        <w:spacing w:after="0"/>
        <w:ind w:left="0"/>
        <w:jc w:val="both"/>
      </w:pPr>
      <w:r>
        <w:rPr>
          <w:rFonts w:ascii="Times New Roman"/>
          <w:b w:val="false"/>
          <w:i w:val="false"/>
          <w:color w:val="000000"/>
          <w:sz w:val="28"/>
        </w:rPr>
        <w:t>
      7. Аппарат өз құзыретінің мәселері бойынша заңнамада белгіленген тәртіппен Аппарат басшысының бұйрықтарымен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белгіленеді.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100000, Қазақстан Республикасы, Қарағанды облысы, Қарағанды қаласы, Әлиханов көшесі, 13 құрылыс.</w:t>
      </w:r>
    </w:p>
    <w:bookmarkEnd w:id="17"/>
    <w:bookmarkStart w:name="z24" w:id="18"/>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8"/>
    <w:bookmarkStart w:name="z25" w:id="19"/>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12. Аппараттың өкілеттігі болып табылатын міндеттерді орындауда кәсіпкерлік субъектілерімен шарттық қатынастарға түсуге Аппаратқа жол берілмейді.</w:t>
      </w:r>
    </w:p>
    <w:bookmarkEnd w:id="20"/>
    <w:bookmarkStart w:name="z27" w:id="21"/>
    <w:p>
      <w:pPr>
        <w:spacing w:after="0"/>
        <w:ind w:left="0"/>
        <w:jc w:val="both"/>
      </w:pPr>
      <w:r>
        <w:rPr>
          <w:rFonts w:ascii="Times New Roman"/>
          <w:b w:val="false"/>
          <w:i w:val="false"/>
          <w:color w:val="000000"/>
          <w:sz w:val="28"/>
        </w:rPr>
        <w:t>
      Егер Аппаратқа Қазақстан Республикасының заңнамалық актілерімен табыс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мемлекеттік бюджетке аударылады.</w:t>
      </w:r>
    </w:p>
    <w:bookmarkEnd w:id="21"/>
    <w:bookmarkStart w:name="z28" w:id="22"/>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22"/>
    <w:bookmarkStart w:name="z29" w:id="23"/>
    <w:p>
      <w:pPr>
        <w:spacing w:after="0"/>
        <w:ind w:left="0"/>
        <w:jc w:val="both"/>
      </w:pPr>
      <w:r>
        <w:rPr>
          <w:rFonts w:ascii="Times New Roman"/>
          <w:b w:val="false"/>
          <w:i w:val="false"/>
          <w:color w:val="000000"/>
          <w:sz w:val="28"/>
        </w:rPr>
        <w:t>
      13. Мақсаттары:</w:t>
      </w:r>
    </w:p>
    <w:bookmarkEnd w:id="23"/>
    <w:bookmarkStart w:name="z30" w:id="24"/>
    <w:p>
      <w:pPr>
        <w:spacing w:after="0"/>
        <w:ind w:left="0"/>
        <w:jc w:val="both"/>
      </w:pPr>
      <w:r>
        <w:rPr>
          <w:rFonts w:ascii="Times New Roman"/>
          <w:b w:val="false"/>
          <w:i w:val="false"/>
          <w:color w:val="000000"/>
          <w:sz w:val="28"/>
        </w:rPr>
        <w:t>
      1) облыс әкімінің және әкімдігінің өкілеттігін Қазақстан Республикасының заңнамасымен белгіленген құзыреті шегінде іске асыруын қамтамасыз ету;</w:t>
      </w:r>
    </w:p>
    <w:bookmarkEnd w:id="24"/>
    <w:bookmarkStart w:name="z31" w:id="25"/>
    <w:p>
      <w:pPr>
        <w:spacing w:after="0"/>
        <w:ind w:left="0"/>
        <w:jc w:val="both"/>
      </w:pPr>
      <w:r>
        <w:rPr>
          <w:rFonts w:ascii="Times New Roman"/>
          <w:b w:val="false"/>
          <w:i w:val="false"/>
          <w:color w:val="000000"/>
          <w:sz w:val="28"/>
        </w:rPr>
        <w:t>
      2) өкілеттіктер шегінде тиісті аумақтың мүдделері мен даму қажеттіліктерін ұштастыра отырып, атқарушы биліктің жалпымемлекеттік саясатын жүргізуді қамтамасыз етуге жәрдем көрсету;</w:t>
      </w:r>
    </w:p>
    <w:bookmarkEnd w:id="25"/>
    <w:bookmarkStart w:name="z32" w:id="26"/>
    <w:p>
      <w:pPr>
        <w:spacing w:after="0"/>
        <w:ind w:left="0"/>
        <w:jc w:val="both"/>
      </w:pPr>
      <w:r>
        <w:rPr>
          <w:rFonts w:ascii="Times New Roman"/>
          <w:b w:val="false"/>
          <w:i w:val="false"/>
          <w:color w:val="000000"/>
          <w:sz w:val="28"/>
        </w:rPr>
        <w:t>
      3) Қазақстан Республикасының заңнамасымен белгіленген өзге де міндеттер.</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облыс әкімінің және әкімдігінің мүдделерін білдіру;</w:t>
      </w:r>
    </w:p>
    <w:bookmarkEnd w:id="29"/>
    <w:bookmarkStart w:name="z36" w:id="30"/>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облыс әкімінің және әкімдігі құзыретінің мәселелері бойынша қажетті ақпаратты, құжаттар мен өзге де материалдарды алу;</w:t>
      </w:r>
    </w:p>
    <w:bookmarkEnd w:id="30"/>
    <w:bookmarkStart w:name="z37" w:id="31"/>
    <w:p>
      <w:pPr>
        <w:spacing w:after="0"/>
        <w:ind w:left="0"/>
        <w:jc w:val="both"/>
      </w:pPr>
      <w:r>
        <w:rPr>
          <w:rFonts w:ascii="Times New Roman"/>
          <w:b w:val="false"/>
          <w:i w:val="false"/>
          <w:color w:val="000000"/>
          <w:sz w:val="28"/>
        </w:rPr>
        <w:t>
      өзінің құзыретіндегі мәселелер бойынша облыс аумағында орналасқан ұйымдар басшыларына қажетті тапсырмалар беру (келісім бойынша);</w:t>
      </w:r>
    </w:p>
    <w:bookmarkEnd w:id="31"/>
    <w:bookmarkStart w:name="z38" w:id="32"/>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2"/>
    <w:bookmarkStart w:name="z39" w:id="33"/>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2" w:id="36"/>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6"/>
    <w:bookmarkStart w:name="z43" w:id="37"/>
    <w:p>
      <w:pPr>
        <w:spacing w:after="0"/>
        <w:ind w:left="0"/>
        <w:jc w:val="both"/>
      </w:pPr>
      <w:r>
        <w:rPr>
          <w:rFonts w:ascii="Times New Roman"/>
          <w:b w:val="false"/>
          <w:i w:val="false"/>
          <w:color w:val="000000"/>
          <w:sz w:val="28"/>
        </w:rPr>
        <w:t>
      15. Функциялары:</w:t>
      </w:r>
    </w:p>
    <w:bookmarkEnd w:id="37"/>
    <w:bookmarkStart w:name="z44" w:id="38"/>
    <w:p>
      <w:pPr>
        <w:spacing w:after="0"/>
        <w:ind w:left="0"/>
        <w:jc w:val="both"/>
      </w:pPr>
      <w:r>
        <w:rPr>
          <w:rFonts w:ascii="Times New Roman"/>
          <w:b w:val="false"/>
          <w:i w:val="false"/>
          <w:color w:val="000000"/>
          <w:sz w:val="28"/>
        </w:rPr>
        <w:t>
      1) облыстағы ішкі саяси және экономикалық ахуалды зерделеу және талдау, оның дамуын болжау, қалалардың және аудандардың жергілікті атқарушы органдарының, жергілікті бюджеттен қаржыландырылатын облыстық атқарушы органдардың жұмысын талдау, облыс әкіміне және әкімдік мүшелеріне олар сұратқан мәселелер бойынша ақпарат дайындау;</w:t>
      </w:r>
    </w:p>
    <w:bookmarkEnd w:id="38"/>
    <w:bookmarkStart w:name="z45" w:id="39"/>
    <w:p>
      <w:pPr>
        <w:spacing w:after="0"/>
        <w:ind w:left="0"/>
        <w:jc w:val="both"/>
      </w:pPr>
      <w:r>
        <w:rPr>
          <w:rFonts w:ascii="Times New Roman"/>
          <w:b w:val="false"/>
          <w:i w:val="false"/>
          <w:color w:val="000000"/>
          <w:sz w:val="28"/>
        </w:rPr>
        <w:t>
      2) облыс әкімінің және әкімдігінің қызметін бұқаралық ақпарат құралдарында жарыққа шығаруды қамтамасыз ету;</w:t>
      </w:r>
    </w:p>
    <w:bookmarkEnd w:id="39"/>
    <w:bookmarkStart w:name="z46" w:id="40"/>
    <w:p>
      <w:pPr>
        <w:spacing w:after="0"/>
        <w:ind w:left="0"/>
        <w:jc w:val="both"/>
      </w:pPr>
      <w:r>
        <w:rPr>
          <w:rFonts w:ascii="Times New Roman"/>
          <w:b w:val="false"/>
          <w:i w:val="false"/>
          <w:color w:val="000000"/>
          <w:sz w:val="28"/>
        </w:rPr>
        <w:t>
      3) облыс әкімі аппаратының, қалалар, аудандар әкімдері аппараттарының құрылымдық бөлімшелерінде атқарушылық тәртіптің жай-күйіне талдау жүргізу;</w:t>
      </w:r>
    </w:p>
    <w:bookmarkEnd w:id="40"/>
    <w:bookmarkStart w:name="z47" w:id="41"/>
    <w:p>
      <w:pPr>
        <w:spacing w:after="0"/>
        <w:ind w:left="0"/>
        <w:jc w:val="both"/>
      </w:pPr>
      <w:r>
        <w:rPr>
          <w:rFonts w:ascii="Times New Roman"/>
          <w:b w:val="false"/>
          <w:i w:val="false"/>
          <w:color w:val="000000"/>
          <w:sz w:val="28"/>
        </w:rPr>
        <w:t>
      4) облыс әкімінің тапсырмасы бойынша соттарда облыс әкімі мен әкімдігінің мүдделерін білдіру және қорғау, бақылау-қадағалау органдарының актілерін қарау;</w:t>
      </w:r>
    </w:p>
    <w:bookmarkEnd w:id="41"/>
    <w:bookmarkStart w:name="z48" w:id="42"/>
    <w:p>
      <w:pPr>
        <w:spacing w:after="0"/>
        <w:ind w:left="0"/>
        <w:jc w:val="both"/>
      </w:pPr>
      <w:r>
        <w:rPr>
          <w:rFonts w:ascii="Times New Roman"/>
          <w:b w:val="false"/>
          <w:i w:val="false"/>
          <w:color w:val="000000"/>
          <w:sz w:val="28"/>
        </w:rPr>
        <w:t>
      5) құқық бұзушылықтың профилактикасы және сыбайлас жемқорлыққа қарсы іс-қимыл мәселелері бойынша құқық қорғау және өзге де мемлекеттік органдармен өзара іс-қимыл жасасу</w:t>
      </w:r>
    </w:p>
    <w:bookmarkEnd w:id="42"/>
    <w:bookmarkStart w:name="z49" w:id="43"/>
    <w:p>
      <w:pPr>
        <w:spacing w:after="0"/>
        <w:ind w:left="0"/>
        <w:jc w:val="both"/>
      </w:pPr>
      <w:r>
        <w:rPr>
          <w:rFonts w:ascii="Times New Roman"/>
          <w:b w:val="false"/>
          <w:i w:val="false"/>
          <w:color w:val="000000"/>
          <w:sz w:val="28"/>
        </w:rPr>
        <w:t>
      6) облыс әкімдігінің отырыстарын, облыс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асыру;</w:t>
      </w:r>
    </w:p>
    <w:bookmarkEnd w:id="43"/>
    <w:bookmarkStart w:name="z50" w:id="44"/>
    <w:p>
      <w:pPr>
        <w:spacing w:after="0"/>
        <w:ind w:left="0"/>
        <w:jc w:val="both"/>
      </w:pPr>
      <w:r>
        <w:rPr>
          <w:rFonts w:ascii="Times New Roman"/>
          <w:b w:val="false"/>
          <w:i w:val="false"/>
          <w:color w:val="000000"/>
          <w:sz w:val="28"/>
        </w:rPr>
        <w:t>
      7) облыс әкімінің және әкімдігінің орталық мемлекеттік органдардың аумақтық бөлімшелерімен өзара іс-қимылын қамтамасыз ету;</w:t>
      </w:r>
    </w:p>
    <w:bookmarkEnd w:id="44"/>
    <w:bookmarkStart w:name="z51" w:id="45"/>
    <w:p>
      <w:pPr>
        <w:spacing w:after="0"/>
        <w:ind w:left="0"/>
        <w:jc w:val="both"/>
      </w:pPr>
      <w:r>
        <w:rPr>
          <w:rFonts w:ascii="Times New Roman"/>
          <w:b w:val="false"/>
          <w:i w:val="false"/>
          <w:color w:val="000000"/>
          <w:sz w:val="28"/>
        </w:rPr>
        <w:t>
      8) Қазақстан Республикасы Президентінің, Үкіметінің және орталық мемлекеттік органдарының актілері мен тапсырмаларының, сондай-ақ облыс әкімі аппараты қызметкерлерінің, облыстық басқармалардың, қалалар, аудандар әкімдіктерінің облыс әкімі мен әкімдігінің актілері мен тапсырмаларының орындалуына бақылауды жүзеге асыру;</w:t>
      </w:r>
    </w:p>
    <w:bookmarkEnd w:id="45"/>
    <w:bookmarkStart w:name="z52" w:id="46"/>
    <w:p>
      <w:pPr>
        <w:spacing w:after="0"/>
        <w:ind w:left="0"/>
        <w:jc w:val="both"/>
      </w:pPr>
      <w:r>
        <w:rPr>
          <w:rFonts w:ascii="Times New Roman"/>
          <w:b w:val="false"/>
          <w:i w:val="false"/>
          <w:color w:val="000000"/>
          <w:sz w:val="28"/>
        </w:rPr>
        <w:t>
      9) облыс әкімінің және әкімдіктің іс қағаздарын, соның ішінде құпиялы іс қағаздарын жүргізуді нормативтік құқықтық актілерінің талаптарына сәйкес ұйымдастыру және жүргізу;</w:t>
      </w:r>
    </w:p>
    <w:bookmarkEnd w:id="46"/>
    <w:bookmarkStart w:name="z53" w:id="47"/>
    <w:p>
      <w:pPr>
        <w:spacing w:after="0"/>
        <w:ind w:left="0"/>
        <w:jc w:val="both"/>
      </w:pPr>
      <w:r>
        <w:rPr>
          <w:rFonts w:ascii="Times New Roman"/>
          <w:b w:val="false"/>
          <w:i w:val="false"/>
          <w:color w:val="000000"/>
          <w:sz w:val="28"/>
        </w:rPr>
        <w:t>
      10) облыс әкімінің, әкімдік мүшелерінің тапсырмалары бойынша құзыреті шегінде тексерулер жүргізу, қажет болған жағдайда тиісті лауазымды тұлғаларды ауызша тыңдау және жазбаша түсініктемені талап ету;</w:t>
      </w:r>
    </w:p>
    <w:bookmarkEnd w:id="47"/>
    <w:bookmarkStart w:name="z54" w:id="48"/>
    <w:p>
      <w:pPr>
        <w:spacing w:after="0"/>
        <w:ind w:left="0"/>
        <w:jc w:val="both"/>
      </w:pPr>
      <w:r>
        <w:rPr>
          <w:rFonts w:ascii="Times New Roman"/>
          <w:b w:val="false"/>
          <w:i w:val="false"/>
          <w:color w:val="000000"/>
          <w:sz w:val="28"/>
        </w:rPr>
        <w:t>
      11) Аппараттың мемлекеттік қызметшілерін және облыстық бюджеттен қаржыландырылатын атқарушы органдардың басшыларын даярлауды және қайта даярлауды үйлестіру;</w:t>
      </w:r>
    </w:p>
    <w:bookmarkEnd w:id="48"/>
    <w:bookmarkStart w:name="z55" w:id="49"/>
    <w:p>
      <w:pPr>
        <w:spacing w:after="0"/>
        <w:ind w:left="0"/>
        <w:jc w:val="both"/>
      </w:pPr>
      <w:r>
        <w:rPr>
          <w:rFonts w:ascii="Times New Roman"/>
          <w:b w:val="false"/>
          <w:i w:val="false"/>
          <w:color w:val="000000"/>
          <w:sz w:val="28"/>
        </w:rPr>
        <w:t>
      12) Аппараттың мемлекеттік қызметшілерін және облыстық бюджеттен қаржыландырылатын атқарушы органдардың басшыларын аттестаттауды ұйымдастыру және өткізу;</w:t>
      </w:r>
    </w:p>
    <w:bookmarkEnd w:id="49"/>
    <w:bookmarkStart w:name="z56" w:id="50"/>
    <w:p>
      <w:pPr>
        <w:spacing w:after="0"/>
        <w:ind w:left="0"/>
        <w:jc w:val="both"/>
      </w:pPr>
      <w:r>
        <w:rPr>
          <w:rFonts w:ascii="Times New Roman"/>
          <w:b w:val="false"/>
          <w:i w:val="false"/>
          <w:color w:val="000000"/>
          <w:sz w:val="28"/>
        </w:rPr>
        <w:t>
      13) ақпараттандыру деңгейін арттыру және мемлекеттік мекеме жүйесін дамыту бойынша жұмыс жүргізу;</w:t>
      </w:r>
    </w:p>
    <w:bookmarkEnd w:id="50"/>
    <w:bookmarkStart w:name="z57" w:id="51"/>
    <w:p>
      <w:pPr>
        <w:spacing w:after="0"/>
        <w:ind w:left="0"/>
        <w:jc w:val="both"/>
      </w:pPr>
      <w:r>
        <w:rPr>
          <w:rFonts w:ascii="Times New Roman"/>
          <w:b w:val="false"/>
          <w:i w:val="false"/>
          <w:color w:val="000000"/>
          <w:sz w:val="28"/>
        </w:rPr>
        <w:t>
      14) мемлекеттік наградалармен, облыс әкімінің грамотасымен марапаттауға ұсыну үшін құжаттарды дайындауды ұйымдастыру;</w:t>
      </w:r>
    </w:p>
    <w:bookmarkEnd w:id="51"/>
    <w:bookmarkStart w:name="z58" w:id="52"/>
    <w:p>
      <w:pPr>
        <w:spacing w:after="0"/>
        <w:ind w:left="0"/>
        <w:jc w:val="both"/>
      </w:pPr>
      <w:r>
        <w:rPr>
          <w:rFonts w:ascii="Times New Roman"/>
          <w:b w:val="false"/>
          <w:i w:val="false"/>
          <w:color w:val="000000"/>
          <w:sz w:val="28"/>
        </w:rPr>
        <w:t>
      15) жеке және заңды тұлғалардың өтініштерін есепке алуды және қарауды қамтамасыз ету, облыс әкімінің жеке және заңды тұлғалардың өкілдерін жеке қабылдауын өткізуді ұйымдастыру;</w:t>
      </w:r>
    </w:p>
    <w:bookmarkEnd w:id="52"/>
    <w:bookmarkStart w:name="z59" w:id="53"/>
    <w:p>
      <w:pPr>
        <w:spacing w:after="0"/>
        <w:ind w:left="0"/>
        <w:jc w:val="both"/>
      </w:pPr>
      <w:r>
        <w:rPr>
          <w:rFonts w:ascii="Times New Roman"/>
          <w:b w:val="false"/>
          <w:i w:val="false"/>
          <w:color w:val="000000"/>
          <w:sz w:val="28"/>
        </w:rPr>
        <w:t>
      16) Қазақстан Республикасының заңнамасына сәйкес ішкі мемлекеттік аудитті жүзеге асыру;</w:t>
      </w:r>
    </w:p>
    <w:bookmarkEnd w:id="53"/>
    <w:bookmarkStart w:name="z60" w:id="54"/>
    <w:p>
      <w:pPr>
        <w:spacing w:after="0"/>
        <w:ind w:left="0"/>
        <w:jc w:val="both"/>
      </w:pPr>
      <w:r>
        <w:rPr>
          <w:rFonts w:ascii="Times New Roman"/>
          <w:b w:val="false"/>
          <w:i w:val="false"/>
          <w:color w:val="000000"/>
          <w:sz w:val="28"/>
        </w:rPr>
        <w:t>
      17) өзінің құзыреті шегінде гендерлік саясатты іске асыру;</w:t>
      </w:r>
    </w:p>
    <w:bookmarkEnd w:id="54"/>
    <w:bookmarkStart w:name="z61" w:id="55"/>
    <w:p>
      <w:pPr>
        <w:spacing w:after="0"/>
        <w:ind w:left="0"/>
        <w:jc w:val="both"/>
      </w:pPr>
      <w:r>
        <w:rPr>
          <w:rFonts w:ascii="Times New Roman"/>
          <w:b w:val="false"/>
          <w:i w:val="false"/>
          <w:color w:val="000000"/>
          <w:sz w:val="28"/>
        </w:rPr>
        <w:t>
      18)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55"/>
    <w:bookmarkStart w:name="z62" w:id="56"/>
    <w:p>
      <w:pPr>
        <w:spacing w:after="0"/>
        <w:ind w:left="0"/>
        <w:jc w:val="both"/>
      </w:pPr>
      <w:r>
        <w:rPr>
          <w:rFonts w:ascii="Times New Roman"/>
          <w:b w:val="false"/>
          <w:i w:val="false"/>
          <w:color w:val="000000"/>
          <w:sz w:val="28"/>
        </w:rPr>
        <w:t>
      19) жобалау қызметінің тиімді өзара іс-қимылын және үйлестірілуін қамтамасыз етеді;</w:t>
      </w:r>
    </w:p>
    <w:bookmarkEnd w:id="56"/>
    <w:bookmarkStart w:name="z63" w:id="57"/>
    <w:p>
      <w:pPr>
        <w:spacing w:after="0"/>
        <w:ind w:left="0"/>
        <w:jc w:val="both"/>
      </w:pPr>
      <w:r>
        <w:rPr>
          <w:rFonts w:ascii="Times New Roman"/>
          <w:b w:val="false"/>
          <w:i w:val="false"/>
          <w:color w:val="000000"/>
          <w:sz w:val="28"/>
        </w:rPr>
        <w:t>
      20) мемлекеттік құпияларды қорғау;</w:t>
      </w:r>
    </w:p>
    <w:bookmarkEnd w:id="57"/>
    <w:bookmarkStart w:name="z64" w:id="58"/>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функцияларды жүзеге асыру.</w:t>
      </w:r>
    </w:p>
    <w:bookmarkEnd w:id="58"/>
    <w:bookmarkStart w:name="z65" w:id="5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9"/>
    <w:bookmarkStart w:name="z66" w:id="60"/>
    <w:p>
      <w:pPr>
        <w:spacing w:after="0"/>
        <w:ind w:left="0"/>
        <w:jc w:val="both"/>
      </w:pPr>
      <w:r>
        <w:rPr>
          <w:rFonts w:ascii="Times New Roman"/>
          <w:b w:val="false"/>
          <w:i w:val="false"/>
          <w:color w:val="000000"/>
          <w:sz w:val="28"/>
        </w:rPr>
        <w:t>
      16. Аппаратты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60"/>
    <w:bookmarkStart w:name="z67" w:id="61"/>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лауазымға тағайындалады және босатылады.</w:t>
      </w:r>
    </w:p>
    <w:bookmarkEnd w:id="61"/>
    <w:bookmarkStart w:name="z68" w:id="62"/>
    <w:p>
      <w:pPr>
        <w:spacing w:after="0"/>
        <w:ind w:left="0"/>
        <w:jc w:val="both"/>
      </w:pPr>
      <w:r>
        <w:rPr>
          <w:rFonts w:ascii="Times New Roman"/>
          <w:b w:val="false"/>
          <w:i w:val="false"/>
          <w:color w:val="000000"/>
          <w:sz w:val="28"/>
        </w:rPr>
        <w:t>
      18. Аппараттың бірінші басшысының орынбасарлары бар, олар Қазақстан Республикасының заңнамасына сәйкес лауазымға тағайындалады және босатылады.</w:t>
      </w:r>
    </w:p>
    <w:bookmarkEnd w:id="62"/>
    <w:bookmarkStart w:name="z69" w:id="63"/>
    <w:p>
      <w:pPr>
        <w:spacing w:after="0"/>
        <w:ind w:left="0"/>
        <w:jc w:val="both"/>
      </w:pPr>
      <w:r>
        <w:rPr>
          <w:rFonts w:ascii="Times New Roman"/>
          <w:b w:val="false"/>
          <w:i w:val="false"/>
          <w:color w:val="000000"/>
          <w:sz w:val="28"/>
        </w:rPr>
        <w:t>
      19. Аппараттың бірінші басшысының өкілеттігі:</w:t>
      </w:r>
    </w:p>
    <w:bookmarkEnd w:id="63"/>
    <w:bookmarkStart w:name="z70" w:id="64"/>
    <w:p>
      <w:pPr>
        <w:spacing w:after="0"/>
        <w:ind w:left="0"/>
        <w:jc w:val="both"/>
      </w:pPr>
      <w:r>
        <w:rPr>
          <w:rFonts w:ascii="Times New Roman"/>
          <w:b w:val="false"/>
          <w:i w:val="false"/>
          <w:color w:val="000000"/>
          <w:sz w:val="28"/>
        </w:rPr>
        <w:t>
      1) мемлекеттік органдарда, өзге де ұйымдарда Аппараттың мүддесін білдіреді;</w:t>
      </w:r>
    </w:p>
    <w:bookmarkEnd w:id="64"/>
    <w:bookmarkStart w:name="z71" w:id="65"/>
    <w:p>
      <w:pPr>
        <w:spacing w:after="0"/>
        <w:ind w:left="0"/>
        <w:jc w:val="both"/>
      </w:pPr>
      <w:r>
        <w:rPr>
          <w:rFonts w:ascii="Times New Roman"/>
          <w:b w:val="false"/>
          <w:i w:val="false"/>
          <w:color w:val="000000"/>
          <w:sz w:val="28"/>
        </w:rPr>
        <w:t>
      2) Аппараттың жұмысын ұйымдастырады және басқарады;</w:t>
      </w:r>
    </w:p>
    <w:bookmarkEnd w:id="65"/>
    <w:bookmarkStart w:name="z72" w:id="66"/>
    <w:p>
      <w:pPr>
        <w:spacing w:after="0"/>
        <w:ind w:left="0"/>
        <w:jc w:val="both"/>
      </w:pPr>
      <w:r>
        <w:rPr>
          <w:rFonts w:ascii="Times New Roman"/>
          <w:b w:val="false"/>
          <w:i w:val="false"/>
          <w:color w:val="000000"/>
          <w:sz w:val="28"/>
        </w:rPr>
        <w:t>
      3) Аппарат туралы Ережені, құрылымы және штаттық саны туралы ұсыныстарды әзірлейді және оларды әкімдіктің отырысына бекітуге енгізеді, еңбекке ақы төлеу қорын үнемдеу шегінде мемлекеттік қызметшілерге материалдық ынталандыру (сыйақылар) белгілейді;</w:t>
      </w:r>
    </w:p>
    <w:bookmarkEnd w:id="66"/>
    <w:bookmarkStart w:name="z73" w:id="67"/>
    <w:p>
      <w:pPr>
        <w:spacing w:after="0"/>
        <w:ind w:left="0"/>
        <w:jc w:val="both"/>
      </w:pPr>
      <w:r>
        <w:rPr>
          <w:rFonts w:ascii="Times New Roman"/>
          <w:b w:val="false"/>
          <w:i w:val="false"/>
          <w:color w:val="000000"/>
          <w:sz w:val="28"/>
        </w:rPr>
        <w:t>
      4) ішкі еңбек тәртібін белгілейді, құрылымдық бөлімшелердің қызметіне жалпы басшылықты және үйлестіруді жүзеге асырады, олар туралы ережелерді бекітеді, Аппараттың бөлімдері басшыларының міндеттері мен өкілеттіктерін анықтайды;</w:t>
      </w:r>
    </w:p>
    <w:bookmarkEnd w:id="67"/>
    <w:bookmarkStart w:name="z74" w:id="68"/>
    <w:p>
      <w:pPr>
        <w:spacing w:after="0"/>
        <w:ind w:left="0"/>
        <w:jc w:val="both"/>
      </w:pPr>
      <w:r>
        <w:rPr>
          <w:rFonts w:ascii="Times New Roman"/>
          <w:b w:val="false"/>
          <w:i w:val="false"/>
          <w:color w:val="000000"/>
          <w:sz w:val="28"/>
        </w:rPr>
        <w:t>
      5) Қазақстан Республикасының қолданыстағы заңнамасына сәйкес Аппараттың қызметкерлерін тағайындайды, жұмыстан босатады және тәртіптік жауапкершілікке тартады;</w:t>
      </w:r>
    </w:p>
    <w:bookmarkEnd w:id="68"/>
    <w:bookmarkStart w:name="z75" w:id="69"/>
    <w:p>
      <w:pPr>
        <w:spacing w:after="0"/>
        <w:ind w:left="0"/>
        <w:jc w:val="both"/>
      </w:pPr>
      <w:r>
        <w:rPr>
          <w:rFonts w:ascii="Times New Roman"/>
          <w:b w:val="false"/>
          <w:i w:val="false"/>
          <w:color w:val="000000"/>
          <w:sz w:val="28"/>
        </w:rPr>
        <w:t>
      6) мемлекеттік қызмет туралы заңнаманың орындалуын қамтамасыз етеді;</w:t>
      </w:r>
    </w:p>
    <w:bookmarkEnd w:id="69"/>
    <w:bookmarkStart w:name="z76" w:id="70"/>
    <w:p>
      <w:pPr>
        <w:spacing w:after="0"/>
        <w:ind w:left="0"/>
        <w:jc w:val="both"/>
      </w:pPr>
      <w:r>
        <w:rPr>
          <w:rFonts w:ascii="Times New Roman"/>
          <w:b w:val="false"/>
          <w:i w:val="false"/>
          <w:color w:val="000000"/>
          <w:sz w:val="28"/>
        </w:rPr>
        <w:t>
      7)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0"/>
    <w:bookmarkStart w:name="z77" w:id="71"/>
    <w:p>
      <w:pPr>
        <w:spacing w:after="0"/>
        <w:ind w:left="0"/>
        <w:jc w:val="both"/>
      </w:pPr>
      <w:r>
        <w:rPr>
          <w:rFonts w:ascii="Times New Roman"/>
          <w:b w:val="false"/>
          <w:i w:val="false"/>
          <w:color w:val="000000"/>
          <w:sz w:val="28"/>
        </w:rPr>
        <w:t>
      8) Аппараттың қызметкерлері міндетті түрде орындауға тиіс бұйрықтар шығарады және нұсқаулықтар береді;</w:t>
      </w:r>
    </w:p>
    <w:bookmarkEnd w:id="71"/>
    <w:bookmarkStart w:name="z78" w:id="72"/>
    <w:p>
      <w:pPr>
        <w:spacing w:after="0"/>
        <w:ind w:left="0"/>
        <w:jc w:val="both"/>
      </w:pPr>
      <w:r>
        <w:rPr>
          <w:rFonts w:ascii="Times New Roman"/>
          <w:b w:val="false"/>
          <w:i w:val="false"/>
          <w:color w:val="000000"/>
          <w:sz w:val="28"/>
        </w:rPr>
        <w:t>
      9) әкімге әкімдік қаулыларының, облыс әкімінің шешімдері мен өкімдерінің жобаларын қол қоюға ұсынады;</w:t>
      </w:r>
    </w:p>
    <w:bookmarkEnd w:id="72"/>
    <w:bookmarkStart w:name="z79" w:id="73"/>
    <w:p>
      <w:pPr>
        <w:spacing w:after="0"/>
        <w:ind w:left="0"/>
        <w:jc w:val="both"/>
      </w:pPr>
      <w:r>
        <w:rPr>
          <w:rFonts w:ascii="Times New Roman"/>
          <w:b w:val="false"/>
          <w:i w:val="false"/>
          <w:color w:val="000000"/>
          <w:sz w:val="28"/>
        </w:rPr>
        <w:t>
      10) әкімдіктің қабылданған қаулыларының, облыс әкімінің шешімдері мен өкімдерінің орындалуын бақылау жөніндегі жұмысты үйлестіреді;</w:t>
      </w:r>
    </w:p>
    <w:bookmarkEnd w:id="73"/>
    <w:bookmarkStart w:name="z80" w:id="74"/>
    <w:p>
      <w:pPr>
        <w:spacing w:after="0"/>
        <w:ind w:left="0"/>
        <w:jc w:val="both"/>
      </w:pPr>
      <w:r>
        <w:rPr>
          <w:rFonts w:ascii="Times New Roman"/>
          <w:b w:val="false"/>
          <w:i w:val="false"/>
          <w:color w:val="000000"/>
          <w:sz w:val="28"/>
        </w:rPr>
        <w:t>
      11) мемлекеттік қызмет туралы қолданыстағы заңнамаға және еңбек заңнамасына сәйкес кадрлармен жұмысты бақылайды;</w:t>
      </w:r>
    </w:p>
    <w:bookmarkEnd w:id="74"/>
    <w:bookmarkStart w:name="z81" w:id="75"/>
    <w:p>
      <w:pPr>
        <w:spacing w:after="0"/>
        <w:ind w:left="0"/>
        <w:jc w:val="both"/>
      </w:pPr>
      <w:r>
        <w:rPr>
          <w:rFonts w:ascii="Times New Roman"/>
          <w:b w:val="false"/>
          <w:i w:val="false"/>
          <w:color w:val="000000"/>
          <w:sz w:val="28"/>
        </w:rPr>
        <w:t>
      12) құзіреті шегінде қызметтік құжаттамаларға қол қояды;</w:t>
      </w:r>
    </w:p>
    <w:bookmarkEnd w:id="75"/>
    <w:bookmarkStart w:name="z82" w:id="76"/>
    <w:p>
      <w:pPr>
        <w:spacing w:after="0"/>
        <w:ind w:left="0"/>
        <w:jc w:val="both"/>
      </w:pPr>
      <w:r>
        <w:rPr>
          <w:rFonts w:ascii="Times New Roman"/>
          <w:b w:val="false"/>
          <w:i w:val="false"/>
          <w:color w:val="000000"/>
          <w:sz w:val="28"/>
        </w:rPr>
        <w:t>
      13) қызметкерлерді іссапарларға жібереді;</w:t>
      </w:r>
    </w:p>
    <w:bookmarkEnd w:id="76"/>
    <w:bookmarkStart w:name="z83" w:id="77"/>
    <w:p>
      <w:pPr>
        <w:spacing w:after="0"/>
        <w:ind w:left="0"/>
        <w:jc w:val="both"/>
      </w:pPr>
      <w:r>
        <w:rPr>
          <w:rFonts w:ascii="Times New Roman"/>
          <w:b w:val="false"/>
          <w:i w:val="false"/>
          <w:color w:val="000000"/>
          <w:sz w:val="28"/>
        </w:rPr>
        <w:t>
      14) азаматтар мен заңды тұлғаларды жеке қабылдауды жүзеге асырады;</w:t>
      </w:r>
    </w:p>
    <w:bookmarkEnd w:id="77"/>
    <w:bookmarkStart w:name="z84" w:id="78"/>
    <w:p>
      <w:pPr>
        <w:spacing w:after="0"/>
        <w:ind w:left="0"/>
        <w:jc w:val="both"/>
      </w:pPr>
      <w:r>
        <w:rPr>
          <w:rFonts w:ascii="Times New Roman"/>
          <w:b w:val="false"/>
          <w:i w:val="false"/>
          <w:color w:val="000000"/>
          <w:sz w:val="28"/>
        </w:rPr>
        <w:t>
      15) қажет болған жағдайда нормативтік құқықтық актілердің, бағдарламалар мен басқа да құжаттардың жобаларын әзірлеу үшін жұмыс топтарын құрады;</w:t>
      </w:r>
    </w:p>
    <w:bookmarkEnd w:id="78"/>
    <w:bookmarkStart w:name="z85" w:id="79"/>
    <w:p>
      <w:pPr>
        <w:spacing w:after="0"/>
        <w:ind w:left="0"/>
        <w:jc w:val="both"/>
      </w:pPr>
      <w:r>
        <w:rPr>
          <w:rFonts w:ascii="Times New Roman"/>
          <w:b w:val="false"/>
          <w:i w:val="false"/>
          <w:color w:val="000000"/>
          <w:sz w:val="28"/>
        </w:rPr>
        <w:t>
      16) әкім жүктейтін және Қазақстан Республикасының заңнамасында көзделген өзге де функцияларды орындайды.</w:t>
      </w:r>
    </w:p>
    <w:bookmarkEnd w:id="79"/>
    <w:bookmarkStart w:name="z86" w:id="80"/>
    <w:p>
      <w:pPr>
        <w:spacing w:after="0"/>
        <w:ind w:left="0"/>
        <w:jc w:val="both"/>
      </w:pPr>
      <w:r>
        <w:rPr>
          <w:rFonts w:ascii="Times New Roman"/>
          <w:b w:val="false"/>
          <w:i w:val="false"/>
          <w:color w:val="000000"/>
          <w:sz w:val="28"/>
        </w:rPr>
        <w:t>
      Аппараттың бірінші басшысы болмаған кезінде оның өкілеттігін атқаруды қолданыстағы заңнамаға сәйкес оны ауыстыратын тұлға жүзеге асырады.</w:t>
      </w:r>
    </w:p>
    <w:bookmarkEnd w:id="80"/>
    <w:bookmarkStart w:name="z87" w:id="81"/>
    <w:p>
      <w:pPr>
        <w:spacing w:after="0"/>
        <w:ind w:left="0"/>
        <w:jc w:val="both"/>
      </w:pPr>
      <w:r>
        <w:rPr>
          <w:rFonts w:ascii="Times New Roman"/>
          <w:b w:val="false"/>
          <w:i w:val="false"/>
          <w:color w:val="000000"/>
          <w:sz w:val="28"/>
        </w:rPr>
        <w:t>
      20. Аппараттың бірінші өз орынбасарларының өкілеттіктерін қолданыстағы заңнамаға сәйкес айқындайды.</w:t>
      </w:r>
    </w:p>
    <w:bookmarkEnd w:id="81"/>
    <w:bookmarkStart w:name="z88" w:id="82"/>
    <w:p>
      <w:pPr>
        <w:spacing w:after="0"/>
        <w:ind w:left="0"/>
        <w:jc w:val="left"/>
      </w:pPr>
      <w:r>
        <w:rPr>
          <w:rFonts w:ascii="Times New Roman"/>
          <w:b/>
          <w:i w:val="false"/>
          <w:color w:val="000000"/>
        </w:rPr>
        <w:t xml:space="preserve"> 4-тарау. Мемлекеттік органның мүлкі</w:t>
      </w:r>
    </w:p>
    <w:bookmarkEnd w:id="82"/>
    <w:bookmarkStart w:name="z89" w:id="83"/>
    <w:p>
      <w:pPr>
        <w:spacing w:after="0"/>
        <w:ind w:left="0"/>
        <w:jc w:val="both"/>
      </w:pPr>
      <w:r>
        <w:rPr>
          <w:rFonts w:ascii="Times New Roman"/>
          <w:b w:val="false"/>
          <w:i w:val="false"/>
          <w:color w:val="000000"/>
          <w:sz w:val="28"/>
        </w:rPr>
        <w:t>
      21. Аппараттың заңнамада көзделген жағдайларда жедел басқару құқығында оқшауланған мүлкі болуы мүмкін.</w:t>
      </w:r>
    </w:p>
    <w:bookmarkEnd w:id="83"/>
    <w:bookmarkStart w:name="z90" w:id="84"/>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1" w:id="85"/>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85"/>
    <w:bookmarkStart w:name="z92" w:id="86"/>
    <w:p>
      <w:pPr>
        <w:spacing w:after="0"/>
        <w:ind w:left="0"/>
        <w:jc w:val="both"/>
      </w:pPr>
      <w:r>
        <w:rPr>
          <w:rFonts w:ascii="Times New Roman"/>
          <w:b w:val="false"/>
          <w:i w:val="false"/>
          <w:color w:val="000000"/>
          <w:sz w:val="28"/>
        </w:rPr>
        <w:t>
      23.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6"/>
    <w:bookmarkStart w:name="z93"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94" w:id="88"/>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