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a62fde" w14:textId="fa62fd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Техникалық және кәсіптік, орта білімнен кейінгі білімі бар кадрларды даярлауға 2026-2027 оқу жылына арналған мемлекеттік білім беру тапсырысын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облысының әкімдігінің 2026 жылғы 29 мамырдағы № 32/06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"</w:t>
      </w: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Республикасындағы жергілікті мемлекеттік басқару және өзін-өзі басқару туралы</w:t>
      </w:r>
      <w:r>
        <w:rPr>
          <w:rFonts w:ascii="Times New Roman"/>
          <w:b w:val="false"/>
          <w:i w:val="false"/>
          <w:color w:val="000000"/>
          <w:sz w:val="28"/>
        </w:rPr>
        <w:t>", Қазақстан Республикасының "</w:t>
      </w:r>
      <w:r>
        <w:rPr>
          <w:rFonts w:ascii="Times New Roman"/>
          <w:b w:val="false"/>
          <w:i w:val="false"/>
          <w:color w:val="000000"/>
          <w:sz w:val="28"/>
        </w:rPr>
        <w:t>Білім туралы</w:t>
      </w:r>
      <w:r>
        <w:rPr>
          <w:rFonts w:ascii="Times New Roman"/>
          <w:b w:val="false"/>
          <w:i w:val="false"/>
          <w:color w:val="000000"/>
          <w:sz w:val="28"/>
        </w:rPr>
        <w:t>" заңдарына сәйкес Қарағанды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2026-2027 оқу жылына техникалық және кәсіптік, орта білімнен кейінгі білімі бар кадрларды даярлауға арналған мемлекеттік білім беру тапсырысы осы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3 -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облыс әкімінің жетекшілік ететін орынбасарына жүктелсін.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Бөлекпаев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№32/06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 қосымша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Техникалық және кәсіптік, орта білімнен кейінгі білімі бар кадрларды даярлауға 2026-2027 оқу жылына арналған мемлекеттік білім беру тапсырысы</w:t>
      </w:r>
    </w:p>
    <w:bookmarkEnd w:id="4"/>
    <w:bookmarkStart w:name="z11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(жұмысшы мамандықтар бойынша кадрларды даярлау үшін)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деңгейінің, мамандық және біліктілік коды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Мамандық 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2026-2027 оқу жылына мемлекеттік білім беру тапсырысы көлемі (орын саны) күндізгі оқыту нысаны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жылында бір маманды оқытуға жұмсалатын орташа шығыстар,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 Өнер және гуманитарлық ғылымдар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02110400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Баспа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Сәндік қолданбалы және халықтық кәсіпшілік өнері (бейін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02110300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Графикалық және мультимедиялық дизайн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 Әлеуметтік ғылымдар және ақпарат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Басқаруды құжаттамалық қамтамасыз ету және мұрағаттану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 Кәсіпкерлік, басқару және құқық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 және аудит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435 664/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482 291/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және сақтандыру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 Ақпараттық-коммуникациялық технологиялар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Есептеу техникасы және ақпараттық желілер (түрлері бойынша)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Бағдарламалық қамтамасыз ету (түрлері бойынша)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 Инженерлік, өңдеу және құрылыс салалары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жабдықтары (түрлері және салалары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 508 136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 554 763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электр станцияларының жылу энергетикалық қондырғылары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жолдың электротехникалық жүйелерін электрмен жабдықтау, пайдалану, жөндеу және техникалық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Электромеханикалық жабдықтарға техникалық қызмет көрсету, жөндеу және пайдалану (түрлері және салалары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Технологиялық процесстерді автоматтандыру және басқару (бейін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 техника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Радиотехника, электроника және телекоммуникациялар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Машина жасау технологиясы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Дәнекерлеу ісі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Слесарлық іс (салалар және 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Жүк көтергіш машиналар мен транспортерлер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 көлігінің көтергіш-көлік, құрылыс-жол машиналары мен механизмдерін техникалық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жолдың тартқыш жылжымалы құрамын пайдалану, жөндеу және техникалық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көлігіне техникалық қызмет көрсету, жөндеу және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құрастыру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шаруашылығын механикаландыру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Ет және ет өнімдерін өндіру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Нан пісіру, макарон және кондитер өндірісі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Темір-бетон және металл бұйымдарын өндіру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Жиһаз өндірісі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Тігін өндірісі және киімдерді үлгілеу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07231000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Аяқ-киім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405 039/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670 550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451 666/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763 803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құрылыстарды салу және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807 700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900 953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Жылжымайтын мүлікті басқару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 мен аэродромдар құрылысы және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07320800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 құрылысы, жол және жол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 Ауыл, орман, балықшаруашылығы және ветеринария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Агрономия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712 550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805 803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08210100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Орман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Қызметтер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 Қызмет көрсету саласы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Шаштараз өнері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Қонақ үй бизнесі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Тамақтану саласында қызмет көрсетуді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Тамақтандыруды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807 700/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508 136/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848 049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900 953/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848 049/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941 302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473 641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 Көлік қызметі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жолкөлігінде тасымалдауды ұйымдастыру және қозғалысты басқару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№32/06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 қосымша</w:t>
            </w:r>
          </w:p>
        </w:tc>
      </w:tr>
    </w:tbl>
    <w:bookmarkStart w:name="z27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Техникалық және кәсіптік, орта білімнен кейінгі білімі бар кадрларды даярлауға 2026-2027 оқу жылына арналған мемлекеттік білім беру тапсырысы</w:t>
      </w:r>
    </w:p>
    <w:bookmarkEnd w:id="16"/>
    <w:bookmarkStart w:name="z28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(орта буын кадрларын даярлау үшін)</w:t>
      </w:r>
    </w:p>
    <w:bookmarkEnd w:id="1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деңгейінің, мамандық және біліктілік коды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Мамандық 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2026-2027 оқу жылына мемлекеттік білім беру тапсырысы көлемі (орын саны) күндізгі оқыту нысаны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жылында бір маманды оқытуға жұмсалатын орташа шығыстар,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 Білім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01130200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Қосымша білім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01130300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сүйемелдеуді ұйымдастыру (деңгейлері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Бастауыш білім беру педагогикасы мен әдістемесі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Музыкалық білім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 еңбек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тәрбиесі және 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орта білім берудегі тіл мен әдебиетті оқытудың педагогикасы мен әдістемесі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Информатика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435 039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451 666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 Өнер және гуманитарлық ғылымдар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02110300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Графикалық және мультимедиялық дизайн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Интерьер дизайны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Киім дизайны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02120300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 өнімдерінің дизайны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Аспаптық орындау (аспап 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427 014/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1 193 452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473 641/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1 403 320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Музыка теориясы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1 249 677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Вокалдық өнер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1 249 677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1 459 546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Хорды дирижерлау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Актерлік өнер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1 249 677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1 459 546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Хореографиялық өнері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02150900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Әлеуметтік-мәдени қызмет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02151000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Халықтық көркем шығармашылығы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Аударма ісі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473 641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 Әлеуметтік ғылымдар және ақпарат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Кітапхана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Басқаруды құжаттамалық қамтамасыз ету және мұрағаттану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 Кәсіпкерлік, басқару және құқық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 және аудит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435 014/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482 291/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507 188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Банк және сақтандыру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Бағалау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Менеджмент (салалар және қолдану аясы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04130200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Логистика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04140100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Маркетинг (салалар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04210100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Құқықтану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 Жаратылыстану ғылымдары, математика және статистика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Экология және табиғатты қорғау қызметі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05220200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ресурстарды қорғау және ұтымды пайдалану (салалар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Статистика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 Ақпараттық-коммуникациялық технологиялар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Есептеу техникасы және ақпараттық желілер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қауіпсіздік жүйелері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Бағдарламалық қамтамасыз ету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06880100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Аддитивті өндіріс технологиясы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 Инженерлік, өңдеу және құрылыс салалары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07110400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Зертханалық технология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 жабдықтары (түрлері және салалары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Электрмен қамтамасыз ету (салалар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электр станцияларының жылу энергетикалық қондырғылары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Жылу техникалық жабдықтар және жылумен жабдықтау жүйелері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591 364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Жаңартылатын энергетика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07130700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Электромеханикалық жабдықтарға техникалық қызмет көрсету, жөндеу және пайдалану (түрлері және салалары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Технологиялық процесстерді автоматтандыру және басқару (бейін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Өндірістің автоматтандырылған жүйелеріне қызмет көрсету және жөндеу (салалар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Робототехника және кірістірілетін жүйелер (салалар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Сандық техника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07140900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Радиотехника, электроника және телекоммуникациялар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Машина жасау технологиясы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Токарлық іс (түрлері бойынша)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Дәнекерлеу ісі (түрлері бойынша)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07151100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Машиналар мен жабдықтарды пайдалану және техникалық қызмет көрсету (өнеркәсіп салалары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07151300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 металдар металлургиясы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07151400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Түсті металдар металлургиясы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жолдың тартқыш жылжымалы құрамын пайдалану, жөндеу және техникалық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жолдың вагондар мен рефрижераторлы жылжымалы құрамын пайдалану, жөндеу және техникалық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көлігіне техникалық қызмет көрсету, жөндеу және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170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483 239/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508 136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529 866/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554 763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07161600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шаруашылығын механикаландыру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Шина өндірісі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07220600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Резеңке-техникалық өндірісі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07220700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Полимерлік өндіріс технологиясы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Тігін өндірісі және киімдерді үлгілеу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Пайдалы қазбалардың кен орындарын жер астында өңдеу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07240300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Пайдалы қазбалар кен орындарын ашық қазу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Архитектура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07310400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Дизайн, азаматтық ғимараттарды жобалау, қалпына келтіру, қайта құру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 мен құрылыстарды салу және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Ғимараттарды жобалау мен пайдаланудың автоматтандырылған жүйелері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Гидротехникалық құрылыс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07320700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 мен аэродромдар құрылысы және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07321200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Газбен қамтамасыз ету жабдықтары мен жүйелерін құрастыру және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 Ауыл, орман, балықшаруашылығы және ветеринария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08110100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Агрономия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435 664/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482 291/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507 188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08410100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435 664/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460 561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482 291/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507 188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 Денсаулық сақтау және әлеуметтік қамтамасыз ету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Емдеу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Мейіргер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Акушерлік іс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Лабораториялық диагностика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09230100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жұмыс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Қызметтер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10130300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Тамақтандыруды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10150100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Туризм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Өрт қауіпсіздігі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жағдайда қорғау (салалар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10410200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 жолкөлігінде тасымалдауды ұйымдастыру және қозғалысты басқару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10410400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Автокөлікте тасымалдауды ұйымдастыру және қозғалысты басқару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29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№32/06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 қосымша</w:t>
            </w:r>
          </w:p>
        </w:tc>
      </w:tr>
    </w:tbl>
    <w:bookmarkStart w:name="z46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Техникалық және кәсіптік, орта білімнен кейінгі білімі бар кадрларды даярлауға 2026-2027 оқу жылына арналған мемлекеттік білім беру тапсырысы</w:t>
      </w:r>
    </w:p>
    <w:bookmarkEnd w:id="34"/>
    <w:bookmarkStart w:name="z47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Орта білімнен кейінгі білімі бар кадрларды</w:t>
      </w:r>
    </w:p>
    <w:bookmarkEnd w:id="3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деңгейінің, мамандық және біліктілік коды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Мамандық атауы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2026-2027 оқу жылына мемлекеттік білім беру тапсырысы көлемі (орын саны) күндізгі оқыту нысаны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Оқу жылында бір маманды оқытуға жұмсалатын орташа шығыстар, теңге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 Білім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01120100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тәрбие және оқыту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Бастауыш білім беру педагогикасы мен әдістемесі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473 641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01140300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орта білім берудегі тіл мен әдебиетті оқытудың педагогикасы мен әдістемесі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427 014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473 641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 Ақпараттық-коммуникациялық технологиялар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06120100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Есептеу техникасы және ақпараттық желілер (түрлері бойынша)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 Инженерлік, өңдеу және құрылыс салалары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07211300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Технология производства пищевых продуктов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07160300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Техническое обслуживание, ремонт и эксплуатация автомобильного транспорта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483 239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529 866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 Денсаулық сақтау және әлеуметтік қамтамасыздандыру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09130100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Мейіргер 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435 664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482 291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