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7428a" w14:textId="b4742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азаматтарының жекелеген санаттарына тегін медициналық көмектің кепілдік берілген көлемін, оның ішінде дәрілік заттарды, медициналық бұйымдарды амбулаториялық емделу кезінде қосымша ұсыну туралы" Қарағанды облыстық мәслихатының 2021 жылғы 25 ақпандағы № 34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облыстық мәслихатының 2026 жылғы 17 қыркүйектегі № 427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Қарағанды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азаматтарының жекелеген санаттарына тегін медициналық көмектің кепілдік берілген көлемін, оның ішінде дәрілік заттарды, медициналық бұйымдарды амбулаториялық емделу кезінде қосымша ұсыну туралы" Қарағанды облыстық мәслихатының 2021 жылғы 25 ақпандағы №34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№6207 тіркелген) келесі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облыстық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Кобжанов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облыстық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17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ХХХVII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427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облыстық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25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II сессиясының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№34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азаматтарының жекелеген санаттарына қосымша ұсынылатын тегін медициналық көмектің кепілдік берілген көлемі, оның ішінде амбулаториялық емдеу кезінде дәрілік заттар, медициналық бұйымдар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азаматтарының жекелеген санаттарына қосымша берілетін амбулаториялық емдеу кезінде қосымша тегін медициналық көмектің кепілдік берілген көлемі, оның ішінде дәрілік заттар, медициналық бұйымдар: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Амбулаториялық емдеу кезінде диагноздармен (рецепт бойынша) қосымша тегін берілетін дәрілік заттар: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"Канакинумаб" дәрілік заты - "Ювенильді идиопатиялық артрит" диагнозында 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"Тоцилизумаб" дәрілік заты - "Ювенильді склеродермия" диагнозында;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"Адалимумаб" дәрілік заты - "Ревматоидты артрит" диагнозында;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"Метилпреднизолон" дәрілік заты - "Жүйелік склеродерма" диагнозында;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"Азатиоприн" дәрілік заты - "Бехчет ауруы" диагнозында;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"Белимумаб", "Анифролумаб" дәрілік заттары - "Жүйелі қызыл жегі" диагнозында;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дәрілік зат - "Блекфан-Даймонд анемиясы" диагнозында;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дәрілік зат - "Өкпе артериялық гипертензиясы" диагнозында;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дәрілік зат- "Эпилепсия" диагнозында;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дәрілік зат - "Ювенильді идиопатиялық артрит" диагнозы кезінде;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дәрілік зат - "Бехтерев ауруы" диагнозында;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"Мацитентан" дәрілік заты - "Өкпе артериялық гипертензиясы" диагнозында;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"Кладрибин" дәрілік заты - "Шашыраңқы склероз" диагнозында;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"Секукинумаб" дәрілік заты - "Псориаз" диагнозында;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"Этеплирсен", "Голодирсен", "Касимерсен" дәрілік заттары – "Дюшеннің бұлшықет дистрофиясы" диагнозында;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"Секукинумаб" дәрілік заты - "Псориаздық артрит (псориаздық артропатия)" диагнозында;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"Ритуксимаб" дәрілік заты - "Оптикалық спектрдің невромиелит аурулары" диагнозында;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"Омализумаб" дәрілік заты - "Бронхиалды астма" диагнозында;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"Селуметиниб" дәрілік заты - "Нейрофиброматоз" диагнозында;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"Велаглюцераза альфа" дәрілік заты - "Болезнь Гоше" диагнозында;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"Буросумаб" дәрілік заты - "Фосфор алмасуының бұзылуы" диагнозында;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"Ланаделумаб", "С1 эстераза тежегіші" дәрілік заттар - "Бастапқы иммундық тапшылық. Комплемент жүйесіндегі ақау" диагнозында;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"Адам иммуноглобулині" дәрілік заты - "Басқа да қабынбалы полинейропатиялар" диагнозында;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"Вандетаниб" дәрілік заты - "Онкологиялық аурулар. Қалқанша безінің обыры, IVA сатысы, Т4аNIM0" диагнозында;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"Алглюкозидаза-альфа" дәрілік заты - "Гликоген жинақталу аурулары (Помпе ауруы)" диагнозында;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"Элексакафтор/тезакафтор/ивакафтор" дәрілік заты - "Муковисцидоз" диагнозында;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"Рисдиплам" дәрілік заты - "Жұлын бұлшықет атрофиясы" диагнозында;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"Венетоклакс" дәрілік заты - "Лимфалық лейкоз (лимфолейкоз)" диагнозында.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Амбулаториялық емдеу кезінде медициналық бұйымдар келесі диагнозбен тегін: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медициналық бұйымдар (рецепт бойынша) "Буллезді эпидермолиз" диагнозы бар азаматтарға.</w:t>
      </w:r>
    </w:p>
    <w:bookmarkEnd w:id="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