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736e" w14:textId="3a27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ставкаларын белгілеу туралы" бірлескен Қарағанды облысы әкімдігінің 2016 жылғы 11 сәуірдегі № 24/07 қаулысына және Қарағанды облыстық мәслихатының 2016 жылғы 28 сәуірдегі № 30 шешіміне өзгеріс енгізу туралы</w:t>
      </w:r>
    </w:p>
    <w:p>
      <w:pPr>
        <w:spacing w:after="0"/>
        <w:ind w:left="0"/>
        <w:jc w:val="both"/>
      </w:pPr>
      <w:r>
        <w:rPr>
          <w:rFonts w:ascii="Times New Roman"/>
          <w:b w:val="false"/>
          <w:i w:val="false"/>
          <w:color w:val="000000"/>
          <w:sz w:val="28"/>
        </w:rPr>
        <w:t>Қарағанды облысының әкімдігінің 2026 жылғы 6 мамырдағы № 28/03 бірлескен қаулысы және Қарағанды облыстық мәслихатының 2026 жылғы 6 мамырдағы № 393 шешімі</w:t>
      </w:r>
    </w:p>
    <w:p>
      <w:pPr>
        <w:spacing w:after="0"/>
        <w:ind w:left="0"/>
        <w:jc w:val="both"/>
      </w:pPr>
      <w:bookmarkStart w:name="z4" w:id="0"/>
      <w:r>
        <w:rPr>
          <w:rFonts w:ascii="Times New Roman"/>
          <w:b w:val="false"/>
          <w:i w:val="false"/>
          <w:color w:val="000000"/>
          <w:sz w:val="28"/>
        </w:rPr>
        <w:t>
      Қарағанды облысының әкімдігі ҚАУЛЫ ЕТЕДІ және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"Облыс орталығында, облыстық және аудандық маңызы бар қалаларда, кенттер мен ауылдық елді мекендерде жеке меншікке берілген кезде жер учаскелері үшін төлемақының базалық мөлшерлемелерін белгілеу туралы" Қарағанды облысы әкімдігінің 2016 жылғы 11 сәуірдегі </w:t>
      </w:r>
      <w:r>
        <w:rPr>
          <w:rFonts w:ascii="Times New Roman"/>
          <w:b w:val="false"/>
          <w:i w:val="false"/>
          <w:color w:val="000000"/>
          <w:sz w:val="28"/>
        </w:rPr>
        <w:t>№ 24/07</w:t>
      </w:r>
      <w:r>
        <w:rPr>
          <w:rFonts w:ascii="Times New Roman"/>
          <w:b w:val="false"/>
          <w:i w:val="false"/>
          <w:color w:val="000000"/>
          <w:sz w:val="28"/>
        </w:rPr>
        <w:t xml:space="preserve"> және Қарағанды облыстық мәслихатының 2016 жылғы 28 сәуірдегі </w:t>
      </w:r>
      <w:r>
        <w:rPr>
          <w:rFonts w:ascii="Times New Roman"/>
          <w:b w:val="false"/>
          <w:i w:val="false"/>
          <w:color w:val="000000"/>
          <w:sz w:val="28"/>
        </w:rPr>
        <w:t>№ 30</w:t>
      </w:r>
      <w:r>
        <w:rPr>
          <w:rFonts w:ascii="Times New Roman"/>
          <w:b w:val="false"/>
          <w:i w:val="false"/>
          <w:color w:val="000000"/>
          <w:sz w:val="28"/>
        </w:rPr>
        <w:t xml:space="preserve"> бірлескен қаулысына шешіміне (Нормативтік құқықтық кесімдерінің мемлекеттік тіркеу тізілімінде № 3813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 және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2026</w:t>
            </w:r>
            <w:r>
              <w:br/>
            </w:r>
            <w:r>
              <w:rPr>
                <w:rFonts w:ascii="Times New Roman"/>
                <w:b w:val="false"/>
                <w:i w:val="false"/>
                <w:color w:val="000000"/>
                <w:sz w:val="20"/>
              </w:rPr>
              <w:t>жылғы 6 мамырдағы № 28/03</w:t>
            </w:r>
            <w:r>
              <w:br/>
            </w:r>
            <w:r>
              <w:rPr>
                <w:rFonts w:ascii="Times New Roman"/>
                <w:b w:val="false"/>
                <w:i w:val="false"/>
                <w:color w:val="000000"/>
                <w:sz w:val="20"/>
              </w:rPr>
              <w:t>бірлескен қаулысы және Қарағанды</w:t>
            </w:r>
            <w:r>
              <w:br/>
            </w:r>
            <w:r>
              <w:rPr>
                <w:rFonts w:ascii="Times New Roman"/>
                <w:b w:val="false"/>
                <w:i w:val="false"/>
                <w:color w:val="000000"/>
                <w:sz w:val="20"/>
              </w:rPr>
              <w:t>облыстық мәслихатының 2026</w:t>
            </w:r>
            <w:r>
              <w:br/>
            </w:r>
            <w:r>
              <w:rPr>
                <w:rFonts w:ascii="Times New Roman"/>
                <w:b w:val="false"/>
                <w:i w:val="false"/>
                <w:color w:val="000000"/>
                <w:sz w:val="20"/>
              </w:rPr>
              <w:t>жылдың 6 мамырдағы №393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11 сәуірдегі №24/07</w:t>
            </w:r>
            <w:r>
              <w:br/>
            </w:r>
            <w:r>
              <w:rPr>
                <w:rFonts w:ascii="Times New Roman"/>
                <w:b w:val="false"/>
                <w:i w:val="false"/>
                <w:color w:val="000000"/>
                <w:sz w:val="20"/>
              </w:rPr>
              <w:t>және Қарағанды</w:t>
            </w:r>
            <w:r>
              <w:br/>
            </w:r>
            <w:r>
              <w:rPr>
                <w:rFonts w:ascii="Times New Roman"/>
                <w:b w:val="false"/>
                <w:i w:val="false"/>
                <w:color w:val="000000"/>
                <w:sz w:val="20"/>
              </w:rPr>
              <w:t>облыстық мәслихаттың</w:t>
            </w:r>
            <w:r>
              <w:br/>
            </w:r>
            <w:r>
              <w:rPr>
                <w:rFonts w:ascii="Times New Roman"/>
                <w:b w:val="false"/>
                <w:i w:val="false"/>
                <w:color w:val="000000"/>
                <w:sz w:val="20"/>
              </w:rPr>
              <w:t>2016 жылғы 28 сәуірдегі №30</w:t>
            </w:r>
            <w:r>
              <w:br/>
            </w:r>
            <w:r>
              <w:rPr>
                <w:rFonts w:ascii="Times New Roman"/>
                <w:b w:val="false"/>
                <w:i w:val="false"/>
                <w:color w:val="000000"/>
                <w:sz w:val="20"/>
              </w:rPr>
              <w:t>бірлескен қаулысы мен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Облыс орталығында, облыстық және аудандық маңызы бар қалаларда, кенттер мен ауылдық елді мекендерде жеке меншікке берілген кезде жер учаскелері үшін төлемақының базалық ставкалары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төлемақының базалық ставкасы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Тасзаимка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Құаныш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Жалантөс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Ақжайдақ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би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Құшокы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Акөре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Акөре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Семізбұға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Молодецкое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Жастілек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ауылына әкімшілік бағыну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Тузда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Сокурское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Ульга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Шешенкара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(бұрыңғы Андрениковка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Ақбай-Қызылбай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Саумалкөл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Бүркітті станциясы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Едрей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Қолбасы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Қаракоин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ауылының алабарлық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Құрқопа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Роднички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Ахметауыл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Ағадыр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Сарыши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батыр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Деріпсал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Аққияқ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Қайрақты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Берекетті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Жаңажұрт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жол айрығы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Айғыржал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Үңірек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