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1e32c" w14:textId="c41e3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облысының Қарағанды қаласы мен Бұқар жырау ауданының шекарасын (шегін)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2026 жылғы 6 мамырдағы № 28/01 бірлескен қаулысы және Қарағанды облыстық мәслихатының 2026 жылғы 6 мамырдағы № 392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қаласы мен Бұқар жырау ауданы әкімдіктерінің және мәслихаттарының бірлескен ұсыныстары негізінде Қарағанды облысының әкімдігі ҚАУЛЫ ЕТЕДІ және Қарағанды облыстық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қаулы мен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Бұқар жырау ауданы жерінің жалпы ауданы 281 гектар бөлігін қосу және әкімшілік бағынысына беру арқылы Қарағанды қаласының шекарасы (шегі) жалпы ауданы 50061 гектарға өзгертілсін.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бірлескен қаулы мен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Бұқар жырау ауданы жерінің жалпы ауданы 281 гектар бөлігін Қарағанды қаласына беру арқылы Бұқар жырау ауданының шекарасын жалпы ауданы 1435535 гектарға өзгертілсін.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Қарағанды облысы әкімдігі қаулысының және Қарағанды облыстық мәслихаты шешімінің орындалуын бақылау Қарағанды облыс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қаулы мен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Бөлекпаев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2026 жылғы 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6 мамырдағы №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схемалық картасы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</w:p>
          <w:bookmarkEnd w:id="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51600" cy="11544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1600" cy="1154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245100" cy="1158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5100" cy="1158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</w:p>
          <w:bookmarkEnd w:id="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1088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1088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жерлерінің экспликацияс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Жерлердің 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(гектар)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алқаптары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алқаптары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жерлер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орындары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қаласының бекітілген шекарасы (шегі)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қаласының шекарасына (шегіне) қосылатын Бұқар жырау ауданың жерінен жер көлемі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192,7823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88,2177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қаласының шекарасы (шегі)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10705,7823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29251,2177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Бұқар жырау ауданының схемалық картасы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Бұқар жырау ауданының экспликациясы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Жерлердің 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(гектар)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алқаптары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алқаптары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жерлер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орындары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ауданының бекітілген шекарасы (шегі)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1439320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ауданы Тұзды ауылдық округінің жерінен Қарағанды қаласының шекарасына (шегіне) өтетін жер көлемі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192,7823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88,2177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ауданының шекарасы (шегі)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975912,2177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98347,7823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