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d372" w14:textId="899d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2026 жылғы 30 маусымдағы № 249-н/қ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және 20-бабының 2-3-тармағына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2026 жылғы 1 шілдеден бастап 2027 жылғы 30 маусымды қоса алған кезеңге арналған </w:t>
      </w:r>
      <w:r>
        <w:rPr>
          <w:rFonts w:ascii="Times New Roman"/>
          <w:b w:val="false"/>
          <w:i w:val="false"/>
          <w:color w:val="000000"/>
          <w:sz w:val="28"/>
        </w:rPr>
        <w:t>шекті бағалары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 қабылданған күннен бастап бес жұмыс күні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 Нормативтік құқықтық актілерінің эталондық бақылау банкінде жариялағаннан кейін күнтізбелік он күн ішінде осы тармақтың 1) және 2)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Ұлттық экономика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249-н/қ бұйрығымен</w:t>
            </w:r>
            <w:r>
              <w:br/>
            </w:r>
            <w:r>
              <w:rPr>
                <w:rFonts w:ascii="Times New Roman"/>
                <w:b w:val="false"/>
                <w:i w:val="false"/>
                <w:color w:val="000000"/>
                <w:sz w:val="20"/>
              </w:rPr>
              <w:t>бекітілген</w:t>
            </w:r>
          </w:p>
        </w:tc>
      </w:tr>
    </w:tbl>
    <w:bookmarkStart w:name="z19" w:id="11"/>
    <w:p>
      <w:pPr>
        <w:spacing w:after="0"/>
        <w:ind w:left="0"/>
        <w:jc w:val="left"/>
      </w:pPr>
      <w:r>
        <w:rPr>
          <w:rFonts w:ascii="Times New Roman"/>
          <w:b/>
          <w:i w:val="false"/>
          <w:color w:val="000000"/>
        </w:rPr>
        <w:t xml:space="preserve">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2026 жылғы 1 шілдеден бастап 2027 жылғы 30 маусымды қоса алған кезеңге арналған шекті бағалары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(жетпіс алты мың алты жүз сексен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(жетпіс бір мың бір жүз жиырма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54 933 (елу төрт мың тоғыз жүз отыз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(жетпіс алты мың алты жүз сексен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41 993 (қырық бір мың тоғыз жүз тоқсан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55 365 (елу бес мың үш жүз алпыс бес)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70 639 (жетпіс мың алты жүз отыз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76 686 (жетпіс алты мың алты жүз сексен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62 951 (алпыс екі мың тоғыз жүз елу бір)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59 179 (елу тоғыз мың бір жүз жетпіс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57 649 (елу жеті мың алты жүз қырық тоғыз)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71 122 (жетпіс бір мың бір жүз жиырма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72 846 (жетпіс екі мың сегіз жүз қырық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13 069 (он үш мың алпыс тоғыз)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