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ef68" w14:textId="bfde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2026 – 2027 оқу жылына арналған мемлекеттік білім беру тапсырысын орналастыру және бөлу туралы" Қазақстан Республикасы Премьер-Министрінің орынбасары - Мәдениет және ақпарат министрінің 2026 жылғы 29 шілдедегі № 366-НҚ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17 тамыздағы № 392-НҚ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2026 – 2027 оқу жылына арналған мемлекеттік білім беру тапсырысын орналастыру және бөлу туралы" Қазақстан Республикасы Премьер-Министрінің орынбасары – Мәдениет және ақпарат министрінің 2026 жылғы 29 шілдедегі № 366-НҚ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Мәдениет және ақпарат министрлігінің Білім және ғылым департаменті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бұйрыққа қол қойылған күнінен бастап бес жұмыс күн ішінде оны қазақ және орыс тілдерінде ресми жариялауды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 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2026 жылғы "29" шілдедегі</w:t>
            </w:r>
            <w:r>
              <w:br/>
            </w:r>
            <w:r>
              <w:rPr>
                <w:rFonts w:ascii="Times New Roman"/>
                <w:b w:val="false"/>
                <w:i w:val="false"/>
                <w:color w:val="000000"/>
                <w:sz w:val="20"/>
              </w:rPr>
              <w:t>№ 366-НҚ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Білім беру бағдарламаларының топтары бойынша 2026-2027 оқу жылына жоғары білімі бар кадрларды даярлауға мемлекеттік білім беру тапсырысын орналастыру үшін жоғары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9"/>
    <w:bookmarkStart w:name="z16" w:id="10"/>
    <w:p>
      <w:pPr>
        <w:spacing w:after="0"/>
        <w:ind w:left="0"/>
        <w:jc w:val="left"/>
      </w:pPr>
      <w:r>
        <w:rPr>
          <w:rFonts w:ascii="Times New Roman"/>
          <w:b/>
          <w:i w:val="false"/>
          <w:color w:val="000000"/>
        </w:rPr>
        <w:t xml:space="preserve"> Мәдениет салаласындағы білім беру ұйымдарында 2026-2027 оқу жылына арналған жоғары білімі бар кадрларды даярлаудың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Гранттардың жалпы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"Темірбек Жүргенов атындағы Қазақ ұлттық өнер академиясы"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(В101 "Дәстүрлі музыкалық өнері"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"Күләш Байсейітова атындағы Қазақ ұлттық өнер университеті"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В029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(В006 "Музыка мұғалімдерін даярлау"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(В101 "Дәстүрлі музыкалық өнері"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"Күләш Байсейітова атындағы Қазақ ұлттық өнер университеті" республикалық мемлекеттік мекемесінің Петропавл қ. өкілдігі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(3-игерілмеген)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(3-игерілмеген)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(В101 "Дәстүрлі музыкалық өнері"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айқындаған өңірлерге қоныс аударған ауыл жастары арасынан шыққан Қазақстан Республикасының азаматтары үшін – 3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 игерілмеген)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 игерілмеген)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 бойынша мерзімді әскери қызметтің белгіленген мерзімін өткерген Қазақстан Республикасының азаматтары үшін – 2,5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 игерілмеген)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 игерілмеген)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 игерілмеген)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"Құрманғазы атындағы Қазақ ұлттық консерваториясы"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(В101 "Дәстүрлі музыкалық өнері"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"Қазақ ұлттық хореография академиясы" шаруашылық жүргізу құқығындағы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2026 жылғы 29 шілдедегі</w:t>
            </w:r>
            <w:r>
              <w:br/>
            </w:r>
            <w:r>
              <w:rPr>
                <w:rFonts w:ascii="Times New Roman"/>
                <w:b w:val="false"/>
                <w:i w:val="false"/>
                <w:color w:val="000000"/>
                <w:sz w:val="20"/>
              </w:rPr>
              <w:t>№ 366-НҚ бұйрығына</w:t>
            </w:r>
            <w:r>
              <w:br/>
            </w:r>
            <w:r>
              <w:rPr>
                <w:rFonts w:ascii="Times New Roman"/>
                <w:b w:val="false"/>
                <w:i w:val="false"/>
                <w:color w:val="000000"/>
                <w:sz w:val="20"/>
              </w:rPr>
              <w:t>4-қосымша</w:t>
            </w:r>
          </w:p>
        </w:tc>
      </w:tr>
    </w:tbl>
    <w:bookmarkStart w:name="z18" w:id="11"/>
    <w:p>
      <w:pPr>
        <w:spacing w:after="0"/>
        <w:ind w:left="0"/>
        <w:jc w:val="left"/>
      </w:pPr>
      <w:r>
        <w:rPr>
          <w:rFonts w:ascii="Times New Roman"/>
          <w:b/>
          <w:i w:val="false"/>
          <w:color w:val="000000"/>
        </w:rPr>
        <w:t xml:space="preserve"> 2026-2027 оқу жылына техникалық және кәсіптік, орта білімнен кейінгі білімі бар кадрларды даярлауға арналған мемлекеттік білім беру тапсырысы мамандықтар бойынша орналастыру үшін техникалық және кәсіптік білім беру ұйымдарының тізбесі</w:t>
      </w:r>
    </w:p>
    <w:bookmarkEnd w:id="11"/>
    <w:bookmarkStart w:name="z19" w:id="12"/>
    <w:p>
      <w:pPr>
        <w:spacing w:after="0"/>
        <w:ind w:left="0"/>
        <w:jc w:val="left"/>
      </w:pPr>
      <w:r>
        <w:rPr>
          <w:rFonts w:ascii="Times New Roman"/>
          <w:b/>
          <w:i w:val="false"/>
          <w:color w:val="000000"/>
        </w:rPr>
        <w:t xml:space="preserve"> Мәдениет саласындағы білім беру ұйымдарында 2026-2027 оқу жылына арналған техникалық және кәсіптік, орта білімнен кейінгі білімі бар кадрларды даярлаудың мемлекеттік білім беру тапсырысы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және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"Қазақ ұлттық өнер университеті"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01140200</w:t>
            </w:r>
          </w:p>
          <w:bookmarkEnd w:id="13"/>
          <w:p>
            <w:pPr>
              <w:spacing w:after="20"/>
              <w:ind w:left="20"/>
              <w:jc w:val="both"/>
            </w:pPr>
            <w:r>
              <w:rPr>
                <w:rFonts w:ascii="Times New Roman"/>
                <w:b w:val="false"/>
                <w:i w:val="false"/>
                <w:color w:val="000000"/>
                <w:sz w:val="20"/>
              </w:rPr>
              <w:t>
"Музыкалық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4S01140201</w:t>
            </w:r>
          </w:p>
          <w:bookmarkEnd w:id="14"/>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02110200</w:t>
            </w:r>
          </w:p>
          <w:bookmarkEnd w:id="15"/>
          <w:p>
            <w:pPr>
              <w:spacing w:after="20"/>
              <w:ind w:left="20"/>
              <w:jc w:val="both"/>
            </w:pPr>
            <w:r>
              <w:rPr>
                <w:rFonts w:ascii="Times New Roman"/>
                <w:b w:val="false"/>
                <w:i w:val="false"/>
                <w:color w:val="000000"/>
                <w:sz w:val="20"/>
              </w:rPr>
              <w:t>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4S02110201</w:t>
            </w:r>
          </w:p>
          <w:bookmarkEnd w:id="16"/>
          <w:p>
            <w:pPr>
              <w:spacing w:after="20"/>
              <w:ind w:left="20"/>
              <w:jc w:val="both"/>
            </w:pPr>
            <w:r>
              <w:rPr>
                <w:rFonts w:ascii="Times New Roman"/>
                <w:b w:val="false"/>
                <w:i w:val="false"/>
                <w:color w:val="000000"/>
                <w:sz w:val="20"/>
              </w:rPr>
              <w:t>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02110300</w:t>
            </w:r>
          </w:p>
          <w:bookmarkEnd w:id="17"/>
          <w:p>
            <w:pPr>
              <w:spacing w:after="20"/>
              <w:ind w:left="20"/>
              <w:jc w:val="both"/>
            </w:pPr>
            <w:r>
              <w:rPr>
                <w:rFonts w:ascii="Times New Roman"/>
                <w:b w:val="false"/>
                <w:i w:val="false"/>
                <w:color w:val="000000"/>
                <w:sz w:val="20"/>
              </w:rPr>
              <w:t>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4S02110304</w:t>
            </w:r>
          </w:p>
          <w:bookmarkEnd w:id="18"/>
          <w:p>
            <w:pPr>
              <w:spacing w:after="20"/>
              <w:ind w:left="20"/>
              <w:jc w:val="both"/>
            </w:pPr>
            <w:r>
              <w:rPr>
                <w:rFonts w:ascii="Times New Roman"/>
                <w:b w:val="false"/>
                <w:i w:val="false"/>
                <w:color w:val="000000"/>
                <w:sz w:val="20"/>
              </w:rPr>
              <w:t>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02130100</w:t>
            </w:r>
          </w:p>
          <w:bookmarkEnd w:id="19"/>
          <w:p>
            <w:pPr>
              <w:spacing w:after="20"/>
              <w:ind w:left="20"/>
              <w:jc w:val="both"/>
            </w:pPr>
            <w:r>
              <w:rPr>
                <w:rFonts w:ascii="Times New Roman"/>
                <w:b w:val="false"/>
                <w:i w:val="false"/>
                <w:color w:val="000000"/>
                <w:sz w:val="20"/>
              </w:rPr>
              <w:t xml:space="preserve">
"Кескіндеме, мүсін және графика (түрлері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4S02130101</w:t>
            </w:r>
          </w:p>
          <w:bookmarkEnd w:id="20"/>
          <w:p>
            <w:pPr>
              <w:spacing w:after="20"/>
              <w:ind w:left="20"/>
              <w:jc w:val="both"/>
            </w:pPr>
            <w:r>
              <w:rPr>
                <w:rFonts w:ascii="Times New Roman"/>
                <w:b w:val="false"/>
                <w:i w:val="false"/>
                <w:color w:val="000000"/>
                <w:sz w:val="20"/>
              </w:rPr>
              <w:t>
"Суретші"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02130100</w:t>
            </w:r>
          </w:p>
          <w:bookmarkEnd w:id="21"/>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4S02130102</w:t>
            </w:r>
          </w:p>
          <w:bookmarkEnd w:id="22"/>
          <w:p>
            <w:pPr>
              <w:spacing w:after="20"/>
              <w:ind w:left="20"/>
              <w:jc w:val="both"/>
            </w:pPr>
            <w:r>
              <w:rPr>
                <w:rFonts w:ascii="Times New Roman"/>
                <w:b w:val="false"/>
                <w:i w:val="false"/>
                <w:color w:val="000000"/>
                <w:sz w:val="20"/>
              </w:rPr>
              <w:t>
"Суретші-иллюстратор"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02130100</w:t>
            </w:r>
          </w:p>
          <w:bookmarkEnd w:id="23"/>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4S02130103</w:t>
            </w:r>
          </w:p>
          <w:bookmarkEnd w:id="24"/>
          <w:p>
            <w:pPr>
              <w:spacing w:after="20"/>
              <w:ind w:left="20"/>
              <w:jc w:val="both"/>
            </w:pPr>
            <w:r>
              <w:rPr>
                <w:rFonts w:ascii="Times New Roman"/>
                <w:b w:val="false"/>
                <w:i w:val="false"/>
                <w:color w:val="000000"/>
                <w:sz w:val="20"/>
              </w:rPr>
              <w:t>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02140100</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"Сәндік қолданбалы және халықтық кәсіпшілік өнері"</w:t>
            </w:r>
          </w:p>
          <w:p>
            <w:pPr>
              <w:spacing w:after="20"/>
              <w:ind w:left="20"/>
              <w:jc w:val="both"/>
            </w:pPr>
            <w:r>
              <w:rPr>
                <w:rFonts w:ascii="Times New Roman"/>
                <w:b w:val="false"/>
                <w:i w:val="false"/>
                <w:color w:val="000000"/>
                <w:sz w:val="20"/>
              </w:rPr>
              <w:t>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4S02140104</w:t>
            </w:r>
          </w:p>
          <w:bookmarkEnd w:id="26"/>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02150100</w:t>
            </w:r>
          </w:p>
          <w:bookmarkEnd w:id="27"/>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4S02150101</w:t>
            </w:r>
          </w:p>
          <w:bookmarkEnd w:id="28"/>
          <w:p>
            <w:pPr>
              <w:spacing w:after="20"/>
              <w:ind w:left="20"/>
              <w:jc w:val="both"/>
            </w:pPr>
            <w:r>
              <w:rPr>
                <w:rFonts w:ascii="Times New Roman"/>
                <w:b w:val="false"/>
                <w:i w:val="false"/>
                <w:color w:val="000000"/>
                <w:sz w:val="20"/>
              </w:rPr>
              <w:t xml:space="preserve">
"Концертмейстер,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02150100</w:t>
            </w:r>
          </w:p>
          <w:bookmarkEnd w:id="29"/>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4S02150102</w:t>
            </w:r>
          </w:p>
          <w:bookmarkEnd w:id="30"/>
          <w:p>
            <w:pPr>
              <w:spacing w:after="20"/>
              <w:ind w:left="20"/>
              <w:jc w:val="both"/>
            </w:pPr>
            <w:r>
              <w:rPr>
                <w:rFonts w:ascii="Times New Roman"/>
                <w:b w:val="false"/>
                <w:i w:val="false"/>
                <w:color w:val="000000"/>
                <w:sz w:val="20"/>
              </w:rPr>
              <w:t xml:space="preserve">
"Оркестр әртісі (дирижер), балалар музыка мектебінің оқытушысы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02150100</w:t>
            </w:r>
          </w:p>
          <w:bookmarkEnd w:id="31"/>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4S02150103</w:t>
            </w:r>
          </w:p>
          <w:bookmarkEnd w:id="32"/>
          <w:p>
            <w:pPr>
              <w:spacing w:after="20"/>
              <w:ind w:left="20"/>
              <w:jc w:val="both"/>
            </w:pPr>
            <w:r>
              <w:rPr>
                <w:rFonts w:ascii="Times New Roman"/>
                <w:b w:val="false"/>
                <w:i w:val="false"/>
                <w:color w:val="000000"/>
                <w:sz w:val="20"/>
              </w:rPr>
              <w:t xml:space="preserve">
"Халық аспаптар оркестрінің әртісі (дирижер),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02150100</w:t>
            </w:r>
          </w:p>
          <w:bookmarkEnd w:id="33"/>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4S02150104</w:t>
            </w:r>
          </w:p>
          <w:bookmarkEnd w:id="34"/>
          <w:p>
            <w:pPr>
              <w:spacing w:after="20"/>
              <w:ind w:left="20"/>
              <w:jc w:val="both"/>
            </w:pPr>
            <w:r>
              <w:rPr>
                <w:rFonts w:ascii="Times New Roman"/>
                <w:b w:val="false"/>
                <w:i w:val="false"/>
                <w:color w:val="000000"/>
                <w:sz w:val="20"/>
              </w:rPr>
              <w:t xml:space="preserve">
"Эстрадалық аспаптар оркестрінің әртісі (дирижер),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02150200</w:t>
            </w:r>
          </w:p>
          <w:bookmarkEnd w:id="35"/>
          <w:p>
            <w:pPr>
              <w:spacing w:after="20"/>
              <w:ind w:left="20"/>
              <w:jc w:val="both"/>
            </w:pPr>
            <w:r>
              <w:rPr>
                <w:rFonts w:ascii="Times New Roman"/>
                <w:b w:val="false"/>
                <w:i w:val="false"/>
                <w:color w:val="000000"/>
                <w:sz w:val="20"/>
              </w:rPr>
              <w:t>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4S02150201</w:t>
            </w:r>
          </w:p>
          <w:bookmarkEnd w:id="36"/>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02150300</w:t>
            </w:r>
          </w:p>
          <w:bookmarkEnd w:id="37"/>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4S02150301</w:t>
            </w:r>
          </w:p>
          <w:bookmarkEnd w:id="38"/>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02150300</w:t>
            </w:r>
          </w:p>
          <w:bookmarkEnd w:id="39"/>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4S02150302</w:t>
            </w:r>
          </w:p>
          <w:bookmarkEnd w:id="40"/>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02150300</w:t>
            </w:r>
          </w:p>
          <w:bookmarkEnd w:id="41"/>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4S02150303</w:t>
            </w:r>
          </w:p>
          <w:bookmarkEnd w:id="42"/>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02150400</w:t>
            </w:r>
          </w:p>
          <w:bookmarkEnd w:id="43"/>
          <w:p>
            <w:pPr>
              <w:spacing w:after="20"/>
              <w:ind w:left="20"/>
              <w:jc w:val="both"/>
            </w:pPr>
            <w:r>
              <w:rPr>
                <w:rFonts w:ascii="Times New Roman"/>
                <w:b w:val="false"/>
                <w:i w:val="false"/>
                <w:color w:val="000000"/>
                <w:sz w:val="20"/>
              </w:rPr>
              <w:t>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4S02150401</w:t>
            </w:r>
          </w:p>
          <w:bookmarkEnd w:id="44"/>
          <w:p>
            <w:pPr>
              <w:spacing w:after="20"/>
              <w:ind w:left="20"/>
              <w:jc w:val="both"/>
            </w:pPr>
            <w:r>
              <w:rPr>
                <w:rFonts w:ascii="Times New Roman"/>
                <w:b w:val="false"/>
                <w:i w:val="false"/>
                <w:color w:val="000000"/>
                <w:sz w:val="20"/>
              </w:rPr>
              <w:t>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02150500</w:t>
            </w:r>
          </w:p>
          <w:bookmarkEnd w:id="45"/>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4S02150501</w:t>
            </w:r>
          </w:p>
          <w:bookmarkEnd w:id="46"/>
          <w:p>
            <w:pPr>
              <w:spacing w:after="20"/>
              <w:ind w:left="20"/>
              <w:jc w:val="both"/>
            </w:pPr>
            <w:r>
              <w:rPr>
                <w:rFonts w:ascii="Times New Roman"/>
                <w:b w:val="false"/>
                <w:i w:val="false"/>
                <w:color w:val="000000"/>
                <w:sz w:val="20"/>
              </w:rPr>
              <w:t>
"Драма театрінің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02150800</w:t>
            </w:r>
          </w:p>
          <w:bookmarkEnd w:id="47"/>
          <w:p>
            <w:pPr>
              <w:spacing w:after="20"/>
              <w:ind w:left="20"/>
              <w:jc w:val="both"/>
            </w:pPr>
            <w:r>
              <w:rPr>
                <w:rFonts w:ascii="Times New Roman"/>
                <w:b w:val="false"/>
                <w:i w:val="false"/>
                <w:color w:val="000000"/>
                <w:sz w:val="20"/>
              </w:rPr>
              <w:t>
"Театр- декорациялық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4S02150805</w:t>
            </w:r>
          </w:p>
          <w:bookmarkEnd w:id="48"/>
          <w:p>
            <w:pPr>
              <w:spacing w:after="20"/>
              <w:ind w:left="20"/>
              <w:jc w:val="both"/>
            </w:pPr>
            <w:r>
              <w:rPr>
                <w:rFonts w:ascii="Times New Roman"/>
                <w:b w:val="false"/>
                <w:i w:val="false"/>
                <w:color w:val="000000"/>
                <w:sz w:val="20"/>
              </w:rPr>
              <w:t>
"Суретші-декораторі"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xml:space="preserve">
10150100 </w:t>
            </w:r>
          </w:p>
          <w:bookmarkEnd w:id="49"/>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"Туризм менеджері"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1. Квоталар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 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"Темірбек Жүргенов атындағы Қазақ ұлттық өнер академиясы"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 "Музыка театрының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02120100 "Интерьер дизайны"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4S02130101 "Суретші"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1. Квоталар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 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 ұлттық хореография академиясы" шаруашылық жүргізу құқығындағы республикалық мемлекеттік кәсіпорнының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 "Би ансамблінің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1. Квоталар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 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"Жүсіпбек Елебеков атындағы республикалық эстрадалық-цирк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02150100</w:t>
            </w:r>
          </w:p>
          <w:bookmarkEnd w:id="50"/>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4S02150103</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"Халық аспаптар оркестрінің әртісі (дирижер),</w:t>
            </w:r>
          </w:p>
          <w:p>
            <w:pPr>
              <w:spacing w:after="20"/>
              <w:ind w:left="20"/>
              <w:jc w:val="both"/>
            </w:pPr>
            <w:r>
              <w:rPr>
                <w:rFonts w:ascii="Times New Roman"/>
                <w:b w:val="false"/>
                <w:i w:val="false"/>
                <w:color w:val="000000"/>
                <w:sz w:val="20"/>
              </w:rPr>
              <w:t>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02150100</w:t>
            </w:r>
          </w:p>
          <w:bookmarkEnd w:id="52"/>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4S02150104</w:t>
            </w:r>
          </w:p>
          <w:bookmarkEnd w:id="53"/>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02150300</w:t>
            </w:r>
          </w:p>
          <w:bookmarkEnd w:id="54"/>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02150300</w:t>
            </w:r>
          </w:p>
          <w:bookmarkEnd w:id="55"/>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4S02150302</w:t>
            </w:r>
          </w:p>
          <w:bookmarkEnd w:id="56"/>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02150300</w:t>
            </w:r>
          </w:p>
          <w:bookmarkEnd w:id="57"/>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4S02150303</w:t>
            </w:r>
          </w:p>
          <w:bookmarkEnd w:id="58"/>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02150700</w:t>
            </w:r>
          </w:p>
          <w:bookmarkEnd w:id="59"/>
          <w:p>
            <w:pPr>
              <w:spacing w:after="20"/>
              <w:ind w:left="20"/>
              <w:jc w:val="both"/>
            </w:pPr>
            <w:r>
              <w:rPr>
                <w:rFonts w:ascii="Times New Roman"/>
                <w:b w:val="false"/>
                <w:i w:val="false"/>
                <w:color w:val="000000"/>
                <w:sz w:val="20"/>
              </w:rPr>
              <w:t>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4S02150702</w:t>
            </w:r>
          </w:p>
          <w:bookmarkEnd w:id="60"/>
          <w:p>
            <w:pPr>
              <w:spacing w:after="20"/>
              <w:ind w:left="20"/>
              <w:jc w:val="both"/>
            </w:pPr>
            <w:r>
              <w:rPr>
                <w:rFonts w:ascii="Times New Roman"/>
                <w:b w:val="false"/>
                <w:i w:val="false"/>
                <w:color w:val="000000"/>
                <w:sz w:val="20"/>
              </w:rPr>
              <w:t>
"Би ансамбілінің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02150500</w:t>
            </w:r>
          </w:p>
          <w:bookmarkEnd w:id="61"/>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4S02150501</w:t>
            </w:r>
          </w:p>
          <w:bookmarkEnd w:id="62"/>
          <w:p>
            <w:pPr>
              <w:spacing w:after="20"/>
              <w:ind w:left="20"/>
              <w:jc w:val="both"/>
            </w:pPr>
            <w:r>
              <w:rPr>
                <w:rFonts w:ascii="Times New Roman"/>
                <w:b w:val="false"/>
                <w:i w:val="false"/>
                <w:color w:val="000000"/>
                <w:sz w:val="20"/>
              </w:rPr>
              <w:t>
"Драма театрының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02150600</w:t>
            </w:r>
          </w:p>
          <w:bookmarkEnd w:id="63"/>
          <w:p>
            <w:pPr>
              <w:spacing w:after="20"/>
              <w:ind w:left="20"/>
              <w:jc w:val="both"/>
            </w:pPr>
            <w:r>
              <w:rPr>
                <w:rFonts w:ascii="Times New Roman"/>
                <w:b w:val="false"/>
                <w:i w:val="false"/>
                <w:color w:val="000000"/>
                <w:sz w:val="20"/>
              </w:rPr>
              <w:t>
"Цирк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4S02150601</w:t>
            </w:r>
          </w:p>
          <w:bookmarkEnd w:id="64"/>
          <w:p>
            <w:pPr>
              <w:spacing w:after="20"/>
              <w:ind w:left="20"/>
              <w:jc w:val="both"/>
            </w:pPr>
            <w:r>
              <w:rPr>
                <w:rFonts w:ascii="Times New Roman"/>
                <w:b w:val="false"/>
                <w:i w:val="false"/>
                <w:color w:val="000000"/>
                <w:sz w:val="20"/>
              </w:rPr>
              <w:t>
"Цирк әртісі, цирк жанрларының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 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xml:space="preserve">
Бөлім 5. "Петр Чайковский атындағы Алматы музыкалық колледжі" </w:t>
            </w:r>
          </w:p>
          <w:bookmarkEnd w:id="65"/>
          <w:p>
            <w:pPr>
              <w:spacing w:after="20"/>
              <w:ind w:left="20"/>
              <w:jc w:val="both"/>
            </w:pPr>
            <w:r>
              <w:rPr>
                <w:rFonts w:ascii="Times New Roman"/>
                <w:b w:val="false"/>
                <w:i w:val="false"/>
                <w:color w:val="000000"/>
                <w:sz w:val="20"/>
              </w:rPr>
              <w:t>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 "Концертмейстер,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 "Оркестр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 "Халық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 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6. "Орал Таңсықбаев атындағы сәндік-қолданбалы өнер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02150800</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"Театр декорациялық өнері </w:t>
            </w:r>
          </w:p>
          <w:p>
            <w:pPr>
              <w:spacing w:after="20"/>
              <w:ind w:left="20"/>
              <w:jc w:val="both"/>
            </w:pPr>
            <w:r>
              <w:rPr>
                <w:rFonts w:ascii="Times New Roman"/>
                <w:b w:val="false"/>
                <w:i w:val="false"/>
                <w:color w:val="000000"/>
                <w:sz w:val="20"/>
              </w:rPr>
              <w:t>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xml:space="preserve">
4S02150805 </w:t>
            </w:r>
          </w:p>
          <w:bookmarkEnd w:id="67"/>
          <w:p>
            <w:pPr>
              <w:spacing w:after="20"/>
              <w:ind w:left="20"/>
              <w:jc w:val="both"/>
            </w:pPr>
            <w:r>
              <w:rPr>
                <w:rFonts w:ascii="Times New Roman"/>
                <w:b w:val="false"/>
                <w:i w:val="false"/>
                <w:color w:val="000000"/>
                <w:sz w:val="20"/>
              </w:rPr>
              <w:t>
"Суретші-декоратор"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02120100</w:t>
            </w:r>
          </w:p>
          <w:bookmarkEnd w:id="68"/>
          <w:p>
            <w:pPr>
              <w:spacing w:after="20"/>
              <w:ind w:left="20"/>
              <w:jc w:val="both"/>
            </w:pPr>
            <w:r>
              <w:rPr>
                <w:rFonts w:ascii="Times New Roman"/>
                <w:b w:val="false"/>
                <w:i w:val="false"/>
                <w:color w:val="000000"/>
                <w:sz w:val="20"/>
              </w:rPr>
              <w:t>
"Интерьер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4S02120103</w:t>
            </w:r>
          </w:p>
          <w:bookmarkEnd w:id="69"/>
          <w:p>
            <w:pPr>
              <w:spacing w:after="20"/>
              <w:ind w:left="20"/>
              <w:jc w:val="both"/>
            </w:pPr>
            <w:r>
              <w:rPr>
                <w:rFonts w:ascii="Times New Roman"/>
                <w:b w:val="false"/>
                <w:i w:val="false"/>
                <w:color w:val="000000"/>
                <w:sz w:val="20"/>
              </w:rPr>
              <w:t>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02120200</w:t>
            </w:r>
          </w:p>
          <w:bookmarkEnd w:id="70"/>
          <w:p>
            <w:pPr>
              <w:spacing w:after="20"/>
              <w:ind w:left="20"/>
              <w:jc w:val="both"/>
            </w:pPr>
            <w:r>
              <w:rPr>
                <w:rFonts w:ascii="Times New Roman"/>
                <w:b w:val="false"/>
                <w:i w:val="false"/>
                <w:color w:val="000000"/>
                <w:sz w:val="20"/>
              </w:rPr>
              <w:t>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4S02120203</w:t>
            </w:r>
          </w:p>
          <w:bookmarkEnd w:id="71"/>
          <w:p>
            <w:pPr>
              <w:spacing w:after="20"/>
              <w:ind w:left="20"/>
              <w:jc w:val="both"/>
            </w:pPr>
            <w:r>
              <w:rPr>
                <w:rFonts w:ascii="Times New Roman"/>
                <w:b w:val="false"/>
                <w:i w:val="false"/>
                <w:color w:val="000000"/>
                <w:sz w:val="20"/>
              </w:rPr>
              <w:t>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4S02130101</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"Суретші </w:t>
            </w:r>
          </w:p>
          <w:p>
            <w:pPr>
              <w:spacing w:after="20"/>
              <w:ind w:left="20"/>
              <w:jc w:val="both"/>
            </w:pPr>
            <w:r>
              <w:rPr>
                <w:rFonts w:ascii="Times New Roman"/>
                <w:b w:val="false"/>
                <w:i w:val="false"/>
                <w:color w:val="000000"/>
                <w:sz w:val="20"/>
              </w:rPr>
              <w:t>
(станокты кескіндеме)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4S02130103</w:t>
            </w:r>
          </w:p>
          <w:bookmarkEnd w:id="73"/>
          <w:p>
            <w:pPr>
              <w:spacing w:after="20"/>
              <w:ind w:left="20"/>
              <w:jc w:val="both"/>
            </w:pPr>
            <w:r>
              <w:rPr>
                <w:rFonts w:ascii="Times New Roman"/>
                <w:b w:val="false"/>
                <w:i w:val="false"/>
                <w:color w:val="000000"/>
                <w:sz w:val="20"/>
              </w:rPr>
              <w:t xml:space="preserve">
"Суретші-мүсінші"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02140100</w:t>
            </w:r>
          </w:p>
          <w:bookmarkEnd w:id="74"/>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4S02140104</w:t>
            </w:r>
          </w:p>
          <w:bookmarkEnd w:id="75"/>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 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7. "Александр Селезнев атындағы Алматы хореографиялық училищесі"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атауы және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4S02150701</w:t>
            </w:r>
          </w:p>
          <w:bookmarkEnd w:id="76"/>
          <w:p>
            <w:pPr>
              <w:spacing w:after="20"/>
              <w:ind w:left="20"/>
              <w:jc w:val="both"/>
            </w:pPr>
            <w:r>
              <w:rPr>
                <w:rFonts w:ascii="Times New Roman"/>
                <w:b w:val="false"/>
                <w:i w:val="false"/>
                <w:color w:val="000000"/>
                <w:sz w:val="20"/>
              </w:rPr>
              <w:t>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xml:space="preserve">
4S02150702 </w:t>
            </w:r>
          </w:p>
          <w:bookmarkEnd w:id="77"/>
          <w:p>
            <w:pPr>
              <w:spacing w:after="20"/>
              <w:ind w:left="20"/>
              <w:jc w:val="both"/>
            </w:pPr>
            <w:r>
              <w:rPr>
                <w:rFonts w:ascii="Times New Roman"/>
                <w:b w:val="false"/>
                <w:i w:val="false"/>
                <w:color w:val="000000"/>
                <w:sz w:val="20"/>
              </w:rPr>
              <w:t>
"Би ансамблі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 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