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ad96" w14:textId="8c4a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мемлекеттік органдардың ашық деректерінің бірыңғай тізбесін бекіту туралы" Қазақстан Республикасы Ақпарат және қоғамдық даму министрінің 2023 жылғы 14 маусымдағы № 246-НҚ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2026 жылғы 8 шілдедегі № 325-НҚ</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"Ашық деректердің интернет-порталында орналастырылатын мемлекеттік органдардың ашық деректерінің бірыңғай тізбесін бекіту туралы" Қазақстан Республикасы Ақпарат және қоғамдық даму министрінің 2023 жылғы 14 маусымдағы № 246-НҚ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32813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Ашық деректердің интернет-порталында орналастырылатын мемлекеттік органдардың ашық деректерінің бірыңғай </w:t>
      </w:r>
      <w:r>
        <w:rPr>
          <w:rFonts w:ascii="Times New Roman"/>
          <w:b w:val="false"/>
          <w:i w:val="false"/>
          <w:color w:val="000000"/>
          <w:sz w:val="28"/>
        </w:rPr>
        <w:t>тізбесінде:</w:t>
      </w:r>
    </w:p>
    <w:bookmarkEnd w:id="2"/>
    <w:bookmarkStart w:name="z7" w:id="3"/>
    <w:p>
      <w:pPr>
        <w:spacing w:after="0"/>
        <w:ind w:left="0"/>
        <w:jc w:val="both"/>
      </w:pPr>
      <w:r>
        <w:rPr>
          <w:rFonts w:ascii="Times New Roman"/>
          <w:b w:val="false"/>
          <w:i w:val="false"/>
          <w:color w:val="000000"/>
          <w:sz w:val="28"/>
        </w:rPr>
        <w:t>
      реттік нөмірлері 26 және 27-жолдар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Құрылтайы депутаттарын сайлауға қатысатын саяси партиялар туралы мәліметтер</w:t>
            </w:r>
          </w:p>
          <w:bookmarkEnd w:id="5"/>
          <w:p>
            <w:pPr>
              <w:spacing w:after="20"/>
              <w:ind w:left="20"/>
              <w:jc w:val="both"/>
            </w:pPr>
            <w:r>
              <w:rPr>
                <w:rFonts w:ascii="Times New Roman"/>
                <w:b w:val="false"/>
                <w:i w:val="false"/>
                <w:color w:val="000000"/>
                <w:sz w:val="20"/>
              </w:rPr>
              <w:t>
(есепті кезең; саяси партияның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Құрылтайы депутаттарын депутаттығына партиялық тізімдер бойынша тіркелген кандидаттар</w:t>
            </w:r>
          </w:p>
          <w:bookmarkEnd w:id="6"/>
          <w:p>
            <w:pPr>
              <w:spacing w:after="20"/>
              <w:ind w:left="20"/>
              <w:jc w:val="both"/>
            </w:pPr>
            <w:r>
              <w:rPr>
                <w:rFonts w:ascii="Times New Roman"/>
                <w:b w:val="false"/>
                <w:i w:val="false"/>
                <w:color w:val="000000"/>
                <w:sz w:val="20"/>
              </w:rPr>
              <w:t>
(есепті кезең; кандидаттың тегі және аты-жөні; саяси партияның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bl>
    <w:bookmarkStart w:name="z11" w:id="7"/>
    <w:p>
      <w:pPr>
        <w:spacing w:after="0"/>
        <w:ind w:left="0"/>
        <w:jc w:val="both"/>
      </w:pPr>
      <w:r>
        <w:rPr>
          <w:rFonts w:ascii="Times New Roman"/>
          <w:b w:val="false"/>
          <w:i w:val="false"/>
          <w:color w:val="000000"/>
          <w:sz w:val="28"/>
        </w:rPr>
        <w:t>
      ";</w:t>
      </w:r>
    </w:p>
    <w:bookmarkEnd w:id="7"/>
    <w:bookmarkStart w:name="z12" w:id="8"/>
    <w:p>
      <w:pPr>
        <w:spacing w:after="0"/>
        <w:ind w:left="0"/>
        <w:jc w:val="both"/>
      </w:pPr>
      <w:r>
        <w:rPr>
          <w:rFonts w:ascii="Times New Roman"/>
          <w:b w:val="false"/>
          <w:i w:val="false"/>
          <w:color w:val="000000"/>
          <w:sz w:val="28"/>
        </w:rPr>
        <w:t>
      реттік нөмірі 28-жол алып тасталсын;</w:t>
      </w:r>
    </w:p>
    <w:bookmarkEnd w:id="8"/>
    <w:bookmarkStart w:name="z13" w:id="9"/>
    <w:p>
      <w:pPr>
        <w:spacing w:after="0"/>
        <w:ind w:left="0"/>
        <w:jc w:val="both"/>
      </w:pPr>
      <w:r>
        <w:rPr>
          <w:rFonts w:ascii="Times New Roman"/>
          <w:b w:val="false"/>
          <w:i w:val="false"/>
          <w:color w:val="000000"/>
          <w:sz w:val="28"/>
        </w:rPr>
        <w:t>
      реттік нөмірлері 29, 30 және 31-жолдар мынадай редакцияда жазылсын:</w:t>
      </w:r>
    </w:p>
    <w:bookmarkEnd w:id="9"/>
    <w:bookmarkStart w:name="z14"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Өткен Қазақстан Республикасы Құрылтайы депутаттарын сайлау қорытындылары</w:t>
            </w:r>
          </w:p>
          <w:bookmarkEnd w:id="11"/>
          <w:p>
            <w:pPr>
              <w:spacing w:after="20"/>
              <w:ind w:left="20"/>
              <w:jc w:val="both"/>
            </w:pPr>
            <w:r>
              <w:rPr>
                <w:rFonts w:ascii="Times New Roman"/>
                <w:b w:val="false"/>
                <w:i w:val="false"/>
                <w:color w:val="000000"/>
                <w:sz w:val="20"/>
              </w:rPr>
              <w:t>
(есепті кезең; тегі және аты-жөні; саяси партияның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сайлаудан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Қазақстан Республикасының Президенті лауазымына кандидаттардың сайлау қорларына қаражаттың түсуі және осы қаражаттың жұмсалуы туралы мәліметтер</w:t>
            </w:r>
          </w:p>
          <w:bookmarkEnd w:id="12"/>
          <w:p>
            <w:pPr>
              <w:spacing w:after="20"/>
              <w:ind w:left="20"/>
              <w:jc w:val="both"/>
            </w:pPr>
            <w:r>
              <w:rPr>
                <w:rFonts w:ascii="Times New Roman"/>
                <w:b w:val="false"/>
                <w:i w:val="false"/>
                <w:color w:val="000000"/>
                <w:sz w:val="20"/>
              </w:rPr>
              <w:t>
(есепті кезең; тегі мен аты-жөні; түсімнің жалпы сомасы, теңгемен; меншікті қаражат, теңгемен; республикалық қоғамдық бірлестіктердің қаражаты, теңгемен; Қазақстан Республикасының азаматтары мен ұйымдарының ерікті қайырмалдықтары, теңгемен; сайлау науқанына жұмсалған шығыстардың жалпы сомасы, теңгемен; соманың қалдығы,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сайлаудан кейін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Қазақстан Республикасы Құрултайының бірмандаттық аумақтық округтері бойынша кандидаттың саяси партиялардың сайлау қорларына қаражаттың түсуі және осы қаражаттың жұмсалуы туралы мәліметтер</w:t>
            </w:r>
          </w:p>
          <w:bookmarkEnd w:id="13"/>
          <w:p>
            <w:pPr>
              <w:spacing w:after="20"/>
              <w:ind w:left="20"/>
              <w:jc w:val="both"/>
            </w:pPr>
            <w:r>
              <w:rPr>
                <w:rFonts w:ascii="Times New Roman"/>
                <w:b w:val="false"/>
                <w:i w:val="false"/>
                <w:color w:val="000000"/>
                <w:sz w:val="20"/>
              </w:rPr>
              <w:t>
(есептік кезең; саяси партияның атауы; кандидаттың тегі мен аты-жөні; түсімнің жалпы сомасы, теңгемен; жеке қаражаты, теңгемен; республикалық қоғамдық бірлестіктердің қаражаты, теңгемен; Қазақстан азаматтары мен ұйымдарының, ерікті қайырмалдықтары, теңгемен; жалпы сайлау науқанына арналған шығыстар сомасы, теңгемен; сома қалдығы,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сайлаудан кейін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bl>
    <w:bookmarkStart w:name="z18" w:id="14"/>
    <w:p>
      <w:pPr>
        <w:spacing w:after="0"/>
        <w:ind w:left="0"/>
        <w:jc w:val="both"/>
      </w:pPr>
      <w:r>
        <w:rPr>
          <w:rFonts w:ascii="Times New Roman"/>
          <w:b w:val="false"/>
          <w:i w:val="false"/>
          <w:color w:val="000000"/>
          <w:sz w:val="28"/>
        </w:rPr>
        <w:t>
      ";</w:t>
      </w:r>
    </w:p>
    <w:bookmarkEnd w:id="14"/>
    <w:bookmarkStart w:name="z19" w:id="15"/>
    <w:p>
      <w:pPr>
        <w:spacing w:after="0"/>
        <w:ind w:left="0"/>
        <w:jc w:val="both"/>
      </w:pPr>
      <w:r>
        <w:rPr>
          <w:rFonts w:ascii="Times New Roman"/>
          <w:b w:val="false"/>
          <w:i w:val="false"/>
          <w:color w:val="000000"/>
          <w:sz w:val="28"/>
        </w:rPr>
        <w:t>
      реттік нөмірлері 32 және 33-жолдарға өзгерістер орыс тілінде енгізіледі, қазақ тіліндегі мәтін өзгермейді;</w:t>
      </w:r>
    </w:p>
    <w:bookmarkEnd w:id="15"/>
    <w:bookmarkStart w:name="z20" w:id="16"/>
    <w:p>
      <w:pPr>
        <w:spacing w:after="0"/>
        <w:ind w:left="0"/>
        <w:jc w:val="both"/>
      </w:pPr>
      <w:r>
        <w:rPr>
          <w:rFonts w:ascii="Times New Roman"/>
          <w:b w:val="false"/>
          <w:i w:val="false"/>
          <w:color w:val="000000"/>
          <w:sz w:val="28"/>
        </w:rPr>
        <w:t>
      реттік нөмірі 35-жолға өзгерістер орыс тілінде енгізіледі, қазақ тіліндегі мәтін өзгермейді;</w:t>
      </w:r>
    </w:p>
    <w:bookmarkEnd w:id="16"/>
    <w:bookmarkStart w:name="z21" w:id="17"/>
    <w:p>
      <w:pPr>
        <w:spacing w:after="0"/>
        <w:ind w:left="0"/>
        <w:jc w:val="both"/>
      </w:pPr>
      <w:r>
        <w:rPr>
          <w:rFonts w:ascii="Times New Roman"/>
          <w:b w:val="false"/>
          <w:i w:val="false"/>
          <w:color w:val="000000"/>
          <w:sz w:val="28"/>
        </w:rPr>
        <w:t>
      реттік нөмірлері 42, 43 және 44-жолдарға өзгерістер орыс тілінде енгізіледі, қазақ тіліндегі мәтін өзгермейді;</w:t>
      </w:r>
    </w:p>
    <w:bookmarkEnd w:id="17"/>
    <w:bookmarkStart w:name="z22" w:id="18"/>
    <w:p>
      <w:pPr>
        <w:spacing w:after="0"/>
        <w:ind w:left="0"/>
        <w:jc w:val="both"/>
      </w:pPr>
      <w:r>
        <w:rPr>
          <w:rFonts w:ascii="Times New Roman"/>
          <w:b w:val="false"/>
          <w:i w:val="false"/>
          <w:color w:val="000000"/>
          <w:sz w:val="28"/>
        </w:rPr>
        <w:t>
      реттік нөмірі 46-жолға өзгерістер орыс тілінде енгізіледі, қазақ тіліндегі мәтін өзгермейді;</w:t>
      </w:r>
    </w:p>
    <w:bookmarkEnd w:id="18"/>
    <w:bookmarkStart w:name="z23" w:id="19"/>
    <w:p>
      <w:pPr>
        <w:spacing w:after="0"/>
        <w:ind w:left="0"/>
        <w:jc w:val="both"/>
      </w:pPr>
      <w:r>
        <w:rPr>
          <w:rFonts w:ascii="Times New Roman"/>
          <w:b w:val="false"/>
          <w:i w:val="false"/>
          <w:color w:val="000000"/>
          <w:sz w:val="28"/>
        </w:rPr>
        <w:t>
      реттік нөмірлері 48, 49, 50, 51, 52 және 53-жолдарға өзгерістер орыс тілінде енгізіледі, қазақ тіліндегі мәтін өзгермейді;</w:t>
      </w:r>
    </w:p>
    <w:bookmarkEnd w:id="19"/>
    <w:bookmarkStart w:name="z24" w:id="20"/>
    <w:p>
      <w:pPr>
        <w:spacing w:after="0"/>
        <w:ind w:left="0"/>
        <w:jc w:val="both"/>
      </w:pPr>
      <w:r>
        <w:rPr>
          <w:rFonts w:ascii="Times New Roman"/>
          <w:b w:val="false"/>
          <w:i w:val="false"/>
          <w:color w:val="000000"/>
          <w:sz w:val="28"/>
        </w:rPr>
        <w:t>
      реттік нөмірі 57-жолға өзгерістер орыс тілінде енгізіледі, қазақ тіліндегі мәтін өзгермейді;</w:t>
      </w:r>
    </w:p>
    <w:bookmarkEnd w:id="20"/>
    <w:bookmarkStart w:name="z25" w:id="21"/>
    <w:p>
      <w:pPr>
        <w:spacing w:after="0"/>
        <w:ind w:left="0"/>
        <w:jc w:val="both"/>
      </w:pPr>
      <w:r>
        <w:rPr>
          <w:rFonts w:ascii="Times New Roman"/>
          <w:b w:val="false"/>
          <w:i w:val="false"/>
          <w:color w:val="000000"/>
          <w:sz w:val="28"/>
        </w:rPr>
        <w:t>
      реттік нөмірлері 59, 60, 61, 62, 63, 64, 65, 66, 67, 68, 69, 70 және 71-жолдарға өзгерістер орыс тілінде енгізіледі, қазақ тіліндегі мәтін өзгермейді;</w:t>
      </w:r>
    </w:p>
    <w:bookmarkEnd w:id="21"/>
    <w:bookmarkStart w:name="z26" w:id="22"/>
    <w:p>
      <w:pPr>
        <w:spacing w:after="0"/>
        <w:ind w:left="0"/>
        <w:jc w:val="both"/>
      </w:pPr>
      <w:r>
        <w:rPr>
          <w:rFonts w:ascii="Times New Roman"/>
          <w:b w:val="false"/>
          <w:i w:val="false"/>
          <w:color w:val="000000"/>
          <w:sz w:val="28"/>
        </w:rPr>
        <w:t>
      реттік нөмірі 98-жол мынадай редакцияда жазылсын:</w:t>
      </w:r>
    </w:p>
    <w:bookmarkEnd w:id="22"/>
    <w:bookmarkStart w:name="z27"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4"/>
          <w:p>
            <w:pPr>
              <w:spacing w:after="20"/>
              <w:ind w:left="20"/>
              <w:jc w:val="both"/>
            </w:pPr>
            <w:r>
              <w:rPr>
                <w:rFonts w:ascii="Times New Roman"/>
                <w:b w:val="false"/>
                <w:i w:val="false"/>
                <w:color w:val="000000"/>
                <w:sz w:val="20"/>
              </w:rPr>
              <w:t>
Қазақстан Республикасы заңды тұлғаларының, филиалдарының, өкілдіктерінің тіркеу деректері</w:t>
            </w:r>
          </w:p>
          <w:bookmarkEnd w:id="24"/>
          <w:p>
            <w:pPr>
              <w:spacing w:after="20"/>
              <w:ind w:left="20"/>
              <w:jc w:val="both"/>
            </w:pPr>
            <w:r>
              <w:rPr>
                <w:rFonts w:ascii="Times New Roman"/>
                <w:b w:val="false"/>
                <w:i w:val="false"/>
                <w:color w:val="000000"/>
                <w:sz w:val="20"/>
              </w:rPr>
              <w:t>
(заңды тұлғаның атауы және тіркелген күні; сәйкестендіру нөмірі; заңды мекенжайы (тіркеу кезінде орналасқан жері); қызмет түрі; басшының тегі мен аты-жөні;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bl>
    <w:bookmarkStart w:name="z29" w:id="25"/>
    <w:p>
      <w:pPr>
        <w:spacing w:after="0"/>
        <w:ind w:left="0"/>
        <w:jc w:val="both"/>
      </w:pPr>
      <w:r>
        <w:rPr>
          <w:rFonts w:ascii="Times New Roman"/>
          <w:b w:val="false"/>
          <w:i w:val="false"/>
          <w:color w:val="000000"/>
          <w:sz w:val="28"/>
        </w:rPr>
        <w:t>
      ";</w:t>
      </w:r>
    </w:p>
    <w:bookmarkEnd w:id="25"/>
    <w:bookmarkStart w:name="z30" w:id="26"/>
    <w:p>
      <w:pPr>
        <w:spacing w:after="0"/>
        <w:ind w:left="0"/>
        <w:jc w:val="both"/>
      </w:pPr>
      <w:r>
        <w:rPr>
          <w:rFonts w:ascii="Times New Roman"/>
          <w:b w:val="false"/>
          <w:i w:val="false"/>
          <w:color w:val="000000"/>
          <w:sz w:val="28"/>
        </w:rPr>
        <w:t>
      реттік нөмірі 125-жолға өзгерістер орыс тілінде енгізіледі, қазақ тіліндегі мәтін өзгермейді;</w:t>
      </w:r>
    </w:p>
    <w:bookmarkEnd w:id="26"/>
    <w:bookmarkStart w:name="z31" w:id="27"/>
    <w:p>
      <w:pPr>
        <w:spacing w:after="0"/>
        <w:ind w:left="0"/>
        <w:jc w:val="both"/>
      </w:pPr>
      <w:r>
        <w:rPr>
          <w:rFonts w:ascii="Times New Roman"/>
          <w:b w:val="false"/>
          <w:i w:val="false"/>
          <w:color w:val="000000"/>
          <w:sz w:val="28"/>
        </w:rPr>
        <w:t>
      реттік нөмірлері 128, 129 және 130-жолдарға өзгерістер орыс тілінде енгізіледі, қазақ тіліндегі мәтін өзгермейді;</w:t>
      </w:r>
    </w:p>
    <w:bookmarkEnd w:id="27"/>
    <w:bookmarkStart w:name="z32" w:id="28"/>
    <w:p>
      <w:pPr>
        <w:spacing w:after="0"/>
        <w:ind w:left="0"/>
        <w:jc w:val="both"/>
      </w:pPr>
      <w:r>
        <w:rPr>
          <w:rFonts w:ascii="Times New Roman"/>
          <w:b w:val="false"/>
          <w:i w:val="false"/>
          <w:color w:val="000000"/>
          <w:sz w:val="28"/>
        </w:rPr>
        <w:t>
      реттік нөмірі 133-жол мынадай редакцияда жазылсын:</w:t>
      </w:r>
    </w:p>
    <w:bookmarkEnd w:id="28"/>
    <w:bookmarkStart w:name="z33"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30"/>
          <w:p>
            <w:pPr>
              <w:spacing w:after="20"/>
              <w:ind w:left="20"/>
              <w:jc w:val="both"/>
            </w:pPr>
            <w:r>
              <w:rPr>
                <w:rFonts w:ascii="Times New Roman"/>
                <w:b w:val="false"/>
                <w:i w:val="false"/>
                <w:color w:val="000000"/>
                <w:sz w:val="20"/>
              </w:rPr>
              <w:t>
Сыртқы сауда қызметінің статистикасы (тауар позициялары, сауда әріптестері)</w:t>
            </w:r>
          </w:p>
          <w:bookmarkEnd w:id="30"/>
          <w:p>
            <w:pPr>
              <w:spacing w:after="20"/>
              <w:ind w:left="20"/>
              <w:jc w:val="both"/>
            </w:pPr>
            <w:r>
              <w:rPr>
                <w:rFonts w:ascii="Times New Roman"/>
                <w:b w:val="false"/>
                <w:i w:val="false"/>
                <w:color w:val="000000"/>
                <w:sz w:val="20"/>
              </w:rPr>
              <w:t>
(есепті кезең; Қазақстан Республикасы бойынша және өңірлер бойынша атауы; 4, 6, 10 белгілер бойынша СЭҚТН тауарының коды; қосымша өлшем бірліктері; бағыты (экспорт/импорт); елдер бөлінісінде; салмағы; статистикалық құны, мың Америка Құрама Штаттарының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28-і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bl>
    <w:bookmarkStart w:name="z35" w:id="31"/>
    <w:p>
      <w:pPr>
        <w:spacing w:after="0"/>
        <w:ind w:left="0"/>
        <w:jc w:val="both"/>
      </w:pPr>
      <w:r>
        <w:rPr>
          <w:rFonts w:ascii="Times New Roman"/>
          <w:b w:val="false"/>
          <w:i w:val="false"/>
          <w:color w:val="000000"/>
          <w:sz w:val="28"/>
        </w:rPr>
        <w:t>
      ";</w:t>
      </w:r>
    </w:p>
    <w:bookmarkEnd w:id="31"/>
    <w:bookmarkStart w:name="z36" w:id="32"/>
    <w:p>
      <w:pPr>
        <w:spacing w:after="0"/>
        <w:ind w:left="0"/>
        <w:jc w:val="both"/>
      </w:pPr>
      <w:r>
        <w:rPr>
          <w:rFonts w:ascii="Times New Roman"/>
          <w:b w:val="false"/>
          <w:i w:val="false"/>
          <w:color w:val="000000"/>
          <w:sz w:val="28"/>
        </w:rPr>
        <w:t>
      реттік нөмірлері 158 және 159-жолдар мынадай редакцияда жазылсын:</w:t>
      </w:r>
    </w:p>
    <w:bookmarkEnd w:id="32"/>
    <w:bookmarkStart w:name="z37"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4"/>
          <w:p>
            <w:pPr>
              <w:spacing w:after="20"/>
              <w:ind w:left="20"/>
              <w:jc w:val="both"/>
            </w:pPr>
            <w:r>
              <w:rPr>
                <w:rFonts w:ascii="Times New Roman"/>
                <w:b w:val="false"/>
                <w:i w:val="false"/>
                <w:color w:val="000000"/>
                <w:sz w:val="20"/>
              </w:rPr>
              <w:t>
Қазақстан Республикасының экспорттық өнімдерінің тізбесі</w:t>
            </w:r>
          </w:p>
          <w:bookmarkEnd w:id="34"/>
          <w:p>
            <w:pPr>
              <w:spacing w:after="20"/>
              <w:ind w:left="20"/>
              <w:jc w:val="both"/>
            </w:pPr>
            <w:r>
              <w:rPr>
                <w:rFonts w:ascii="Times New Roman"/>
                <w:b w:val="false"/>
                <w:i w:val="false"/>
                <w:color w:val="000000"/>
                <w:sz w:val="20"/>
              </w:rPr>
              <w:t>
(есепті кезең; өнім атауы; тауар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5"/>
          <w:p>
            <w:pPr>
              <w:spacing w:after="20"/>
              <w:ind w:left="20"/>
              <w:jc w:val="both"/>
            </w:pPr>
            <w:r>
              <w:rPr>
                <w:rFonts w:ascii="Times New Roman"/>
                <w:b w:val="false"/>
                <w:i w:val="false"/>
                <w:color w:val="000000"/>
                <w:sz w:val="20"/>
              </w:rPr>
              <w:t>
Қазақстан Республикасының экспорттаушы тауар өндірушілерінің тізбесі</w:t>
            </w:r>
          </w:p>
          <w:bookmarkEnd w:id="35"/>
          <w:p>
            <w:pPr>
              <w:spacing w:after="20"/>
              <w:ind w:left="20"/>
              <w:jc w:val="both"/>
            </w:pPr>
            <w:r>
              <w:rPr>
                <w:rFonts w:ascii="Times New Roman"/>
                <w:b w:val="false"/>
                <w:i w:val="false"/>
                <w:color w:val="000000"/>
                <w:sz w:val="20"/>
              </w:rPr>
              <w:t>
(есепті кезең; ұйымның атауы; өнімнің атауы; өңірдің атауы; тауардың коды; қызмет түрі;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bl>
    <w:bookmarkStart w:name="z40" w:id="36"/>
    <w:p>
      <w:pPr>
        <w:spacing w:after="0"/>
        <w:ind w:left="0"/>
        <w:jc w:val="both"/>
      </w:pPr>
      <w:r>
        <w:rPr>
          <w:rFonts w:ascii="Times New Roman"/>
          <w:b w:val="false"/>
          <w:i w:val="false"/>
          <w:color w:val="000000"/>
          <w:sz w:val="28"/>
        </w:rPr>
        <w:t>
      ";</w:t>
      </w:r>
    </w:p>
    <w:bookmarkEnd w:id="36"/>
    <w:bookmarkStart w:name="z41" w:id="37"/>
    <w:p>
      <w:pPr>
        <w:spacing w:after="0"/>
        <w:ind w:left="0"/>
        <w:jc w:val="both"/>
      </w:pPr>
      <w:r>
        <w:rPr>
          <w:rFonts w:ascii="Times New Roman"/>
          <w:b w:val="false"/>
          <w:i w:val="false"/>
          <w:color w:val="000000"/>
          <w:sz w:val="28"/>
        </w:rPr>
        <w:t>
      реттік нөмірі 167-жолға өзгерістер орыс тілінде енгізіледі, қазақ тіліндегі мәтін өзгермейді;</w:t>
      </w:r>
    </w:p>
    <w:bookmarkEnd w:id="37"/>
    <w:bookmarkStart w:name="z42" w:id="38"/>
    <w:p>
      <w:pPr>
        <w:spacing w:after="0"/>
        <w:ind w:left="0"/>
        <w:jc w:val="both"/>
      </w:pPr>
      <w:r>
        <w:rPr>
          <w:rFonts w:ascii="Times New Roman"/>
          <w:b w:val="false"/>
          <w:i w:val="false"/>
          <w:color w:val="000000"/>
          <w:sz w:val="28"/>
        </w:rPr>
        <w:t>
      реттік нөмірі 209-жолға өзгерістер орыс тілінде енгізіледі, қазақ тіліндегі мәтін өзгермейді;</w:t>
      </w:r>
    </w:p>
    <w:bookmarkEnd w:id="38"/>
    <w:bookmarkStart w:name="z43" w:id="39"/>
    <w:p>
      <w:pPr>
        <w:spacing w:after="0"/>
        <w:ind w:left="0"/>
        <w:jc w:val="both"/>
      </w:pPr>
      <w:r>
        <w:rPr>
          <w:rFonts w:ascii="Times New Roman"/>
          <w:b w:val="false"/>
          <w:i w:val="false"/>
          <w:color w:val="000000"/>
          <w:sz w:val="28"/>
        </w:rPr>
        <w:t>
      реттік нөмірі 211-жолға өзгерістер орыс тілінде енгізіледі, қазақ тіліндегі мәтін өзгермейді;</w:t>
      </w:r>
    </w:p>
    <w:bookmarkEnd w:id="39"/>
    <w:bookmarkStart w:name="z44" w:id="40"/>
    <w:p>
      <w:pPr>
        <w:spacing w:after="0"/>
        <w:ind w:left="0"/>
        <w:jc w:val="both"/>
      </w:pPr>
      <w:r>
        <w:rPr>
          <w:rFonts w:ascii="Times New Roman"/>
          <w:b w:val="false"/>
          <w:i w:val="false"/>
          <w:color w:val="000000"/>
          <w:sz w:val="28"/>
        </w:rPr>
        <w:t>
      реттік нөмірі 215-1-жол мынадай редакцияда жазылсын:</w:t>
      </w:r>
    </w:p>
    <w:bookmarkEnd w:id="40"/>
    <w:bookmarkStart w:name="z45"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2"/>
          <w:p>
            <w:pPr>
              <w:spacing w:after="20"/>
              <w:ind w:left="20"/>
              <w:jc w:val="both"/>
            </w:pPr>
            <w:r>
              <w:rPr>
                <w:rFonts w:ascii="Times New Roman"/>
                <w:b w:val="false"/>
                <w:i w:val="false"/>
                <w:color w:val="000000"/>
                <w:sz w:val="20"/>
              </w:rPr>
              <w:t>
Мемлекеттік тұрғын үй қорынан тұрғын үйді өтеусіз жекешелендіруге құқығы бар Қазақстан Республикасы азаматтарының санаттары</w:t>
            </w:r>
          </w:p>
          <w:bookmarkEnd w:id="42"/>
          <w:p>
            <w:pPr>
              <w:spacing w:after="20"/>
              <w:ind w:left="20"/>
              <w:jc w:val="both"/>
            </w:pPr>
            <w:r>
              <w:rPr>
                <w:rFonts w:ascii="Times New Roman"/>
                <w:b w:val="false"/>
                <w:i w:val="false"/>
                <w:color w:val="000000"/>
                <w:sz w:val="20"/>
              </w:rPr>
              <w:t>
(Қазақстан Республикасы азаматарының санаттары)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bl>
    <w:bookmarkStart w:name="z47" w:id="43"/>
    <w:p>
      <w:pPr>
        <w:spacing w:after="0"/>
        <w:ind w:left="0"/>
        <w:jc w:val="both"/>
      </w:pPr>
      <w:r>
        <w:rPr>
          <w:rFonts w:ascii="Times New Roman"/>
          <w:b w:val="false"/>
          <w:i w:val="false"/>
          <w:color w:val="000000"/>
          <w:sz w:val="28"/>
        </w:rPr>
        <w:t>
      ";</w:t>
      </w:r>
    </w:p>
    <w:bookmarkEnd w:id="43"/>
    <w:bookmarkStart w:name="z48" w:id="44"/>
    <w:p>
      <w:pPr>
        <w:spacing w:after="0"/>
        <w:ind w:left="0"/>
        <w:jc w:val="both"/>
      </w:pPr>
      <w:r>
        <w:rPr>
          <w:rFonts w:ascii="Times New Roman"/>
          <w:b w:val="false"/>
          <w:i w:val="false"/>
          <w:color w:val="000000"/>
          <w:sz w:val="28"/>
        </w:rPr>
        <w:t>
      реттік нөмірі 237-жол мынадай редакцияда жазылсын:</w:t>
      </w:r>
    </w:p>
    <w:bookmarkEnd w:id="44"/>
    <w:bookmarkStart w:name="z49"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6"/>
          <w:p>
            <w:pPr>
              <w:spacing w:after="20"/>
              <w:ind w:left="20"/>
              <w:jc w:val="both"/>
            </w:pPr>
            <w:r>
              <w:rPr>
                <w:rFonts w:ascii="Times New Roman"/>
                <w:b w:val="false"/>
                <w:i w:val="false"/>
                <w:color w:val="000000"/>
                <w:sz w:val="20"/>
              </w:rPr>
              <w:t>
Астана, облыс, республикалық маңызы бар қала бойынша жалпы білім беретін мектептердің тізілімі (күндізгі/кешкі, лицей/гимназия/орта мектеп)</w:t>
            </w:r>
          </w:p>
          <w:bookmarkEnd w:id="46"/>
          <w:p>
            <w:pPr>
              <w:spacing w:after="20"/>
              <w:ind w:left="20"/>
              <w:jc w:val="both"/>
            </w:pPr>
            <w:r>
              <w:rPr>
                <w:rFonts w:ascii="Times New Roman"/>
                <w:b w:val="false"/>
                <w:i w:val="false"/>
                <w:color w:val="000000"/>
                <w:sz w:val="20"/>
              </w:rPr>
              <w:t>
(есепті кезең; өңірдің атауы; мекеменің атауы; заңды мекен-жайы; мекеменің түрі;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bl>
    <w:bookmarkStart w:name="z51" w:id="47"/>
    <w:p>
      <w:pPr>
        <w:spacing w:after="0"/>
        <w:ind w:left="0"/>
        <w:jc w:val="both"/>
      </w:pPr>
      <w:r>
        <w:rPr>
          <w:rFonts w:ascii="Times New Roman"/>
          <w:b w:val="false"/>
          <w:i w:val="false"/>
          <w:color w:val="000000"/>
          <w:sz w:val="28"/>
        </w:rPr>
        <w:t>
      ";</w:t>
      </w:r>
    </w:p>
    <w:bookmarkEnd w:id="47"/>
    <w:bookmarkStart w:name="z52" w:id="48"/>
    <w:p>
      <w:pPr>
        <w:spacing w:after="0"/>
        <w:ind w:left="0"/>
        <w:jc w:val="both"/>
      </w:pPr>
      <w:r>
        <w:rPr>
          <w:rFonts w:ascii="Times New Roman"/>
          <w:b w:val="false"/>
          <w:i w:val="false"/>
          <w:color w:val="000000"/>
          <w:sz w:val="28"/>
        </w:rPr>
        <w:t>
      реттік нөмірлері 241 және 242-жолдар мынадай редакцияда жазылсын:</w:t>
      </w:r>
    </w:p>
    <w:bookmarkEnd w:id="48"/>
    <w:bookmarkStart w:name="z53"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50"/>
          <w:p>
            <w:pPr>
              <w:spacing w:after="20"/>
              <w:ind w:left="20"/>
              <w:jc w:val="both"/>
            </w:pPr>
            <w:r>
              <w:rPr>
                <w:rFonts w:ascii="Times New Roman"/>
                <w:b w:val="false"/>
                <w:i w:val="false"/>
                <w:color w:val="000000"/>
                <w:sz w:val="20"/>
              </w:rPr>
              <w:t>
Мектепке дейінгі ұйымдардың қолжетімділігі бойынша статистикалық деректер (жылдар бойынша, астана, облыс, республикалық маңызы бар қала бойынша салынып жатқандар/ашылғандар, балалармен қамтылуы, кезек)</w:t>
            </w:r>
          </w:p>
          <w:bookmarkEnd w:id="50"/>
          <w:p>
            <w:pPr>
              <w:spacing w:after="20"/>
              <w:ind w:left="20"/>
              <w:jc w:val="both"/>
            </w:pPr>
            <w:r>
              <w:rPr>
                <w:rFonts w:ascii="Times New Roman"/>
                <w:b w:val="false"/>
                <w:i w:val="false"/>
                <w:color w:val="000000"/>
                <w:sz w:val="20"/>
              </w:rPr>
              <w:t>
(есепті кезең; өңірдің атауы; елді мекен; мекеменің атауы; мәртебесі (салынуда / ашылды); орындардың жалпы саны; бос орындар саны; кезектілік)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1"/>
          <w:p>
            <w:pPr>
              <w:spacing w:after="20"/>
              <w:ind w:left="20"/>
              <w:jc w:val="both"/>
            </w:pPr>
            <w:r>
              <w:rPr>
                <w:rFonts w:ascii="Times New Roman"/>
                <w:b w:val="false"/>
                <w:i w:val="false"/>
                <w:color w:val="000000"/>
                <w:sz w:val="20"/>
              </w:rPr>
              <w:t>
Астана, облыс, республикалық маңызы бар қала бойынша балабақшалардың тізілімі</w:t>
            </w:r>
          </w:p>
          <w:bookmarkEnd w:id="51"/>
          <w:p>
            <w:pPr>
              <w:spacing w:after="20"/>
              <w:ind w:left="20"/>
              <w:jc w:val="both"/>
            </w:pPr>
            <w:r>
              <w:rPr>
                <w:rFonts w:ascii="Times New Roman"/>
                <w:b w:val="false"/>
                <w:i w:val="false"/>
                <w:color w:val="000000"/>
                <w:sz w:val="20"/>
              </w:rPr>
              <w:t>
(есепті кезең; өңірдің атауы; елді мекен; мекеменің атауы; меншік нысаны;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bl>
    <w:bookmarkStart w:name="z56" w:id="52"/>
    <w:p>
      <w:pPr>
        <w:spacing w:after="0"/>
        <w:ind w:left="0"/>
        <w:jc w:val="both"/>
      </w:pPr>
      <w:r>
        <w:rPr>
          <w:rFonts w:ascii="Times New Roman"/>
          <w:b w:val="false"/>
          <w:i w:val="false"/>
          <w:color w:val="000000"/>
          <w:sz w:val="28"/>
        </w:rPr>
        <w:t>
      ";</w:t>
      </w:r>
    </w:p>
    <w:bookmarkEnd w:id="52"/>
    <w:bookmarkStart w:name="z57" w:id="53"/>
    <w:p>
      <w:pPr>
        <w:spacing w:after="0"/>
        <w:ind w:left="0"/>
        <w:jc w:val="both"/>
      </w:pPr>
      <w:r>
        <w:rPr>
          <w:rFonts w:ascii="Times New Roman"/>
          <w:b w:val="false"/>
          <w:i w:val="false"/>
          <w:color w:val="000000"/>
          <w:sz w:val="28"/>
        </w:rPr>
        <w:t>
      реттік нөмірі 288-жол мынадай редакцияда жазылсын:</w:t>
      </w:r>
    </w:p>
    <w:bookmarkEnd w:id="53"/>
    <w:bookmarkStart w:name="z58"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5"/>
          <w:p>
            <w:pPr>
              <w:spacing w:after="20"/>
              <w:ind w:left="20"/>
              <w:jc w:val="both"/>
            </w:pPr>
            <w:r>
              <w:rPr>
                <w:rFonts w:ascii="Times New Roman"/>
                <w:b w:val="false"/>
                <w:i w:val="false"/>
                <w:color w:val="000000"/>
                <w:sz w:val="20"/>
              </w:rPr>
              <w:t>
Белгілі бір аурулары (жағдайы) бар Қазақстан Республикасы азаматтарының жекелеген санаттарын ақы төлемей және (немесе) жеңілдікпен қамтамасыз етуге арналған дәрілік заттар мен мамандандырылған емдік өнімдердің тізбесі</w:t>
            </w:r>
          </w:p>
          <w:bookmarkEnd w:id="55"/>
          <w:p>
            <w:pPr>
              <w:spacing w:after="20"/>
              <w:ind w:left="20"/>
              <w:jc w:val="both"/>
            </w:pPr>
            <w:r>
              <w:rPr>
                <w:rFonts w:ascii="Times New Roman"/>
                <w:b w:val="false"/>
                <w:i w:val="false"/>
                <w:color w:val="000000"/>
                <w:sz w:val="20"/>
              </w:rPr>
              <w:t>
(есепті кезең; код; аурудың атауы; Қазақстан Республикасының азаматтардың санаты; аурудың күрделілік дәрежесі; дәрілік заттың/емдік өнімнің атауы;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bl>
    <w:bookmarkStart w:name="z60" w:id="56"/>
    <w:p>
      <w:pPr>
        <w:spacing w:after="0"/>
        <w:ind w:left="0"/>
        <w:jc w:val="both"/>
      </w:pPr>
      <w:r>
        <w:rPr>
          <w:rFonts w:ascii="Times New Roman"/>
          <w:b w:val="false"/>
          <w:i w:val="false"/>
          <w:color w:val="000000"/>
          <w:sz w:val="28"/>
        </w:rPr>
        <w:t>
      ";</w:t>
      </w:r>
    </w:p>
    <w:bookmarkEnd w:id="56"/>
    <w:bookmarkStart w:name="z61" w:id="57"/>
    <w:p>
      <w:pPr>
        <w:spacing w:after="0"/>
        <w:ind w:left="0"/>
        <w:jc w:val="both"/>
      </w:pPr>
      <w:r>
        <w:rPr>
          <w:rFonts w:ascii="Times New Roman"/>
          <w:b w:val="false"/>
          <w:i w:val="false"/>
          <w:color w:val="000000"/>
          <w:sz w:val="28"/>
        </w:rPr>
        <w:t>
      реттік нөмірі 294-жол мынадай редакцияда жазылсын:</w:t>
      </w:r>
    </w:p>
    <w:bookmarkEnd w:id="57"/>
    <w:bookmarkStart w:name="z62"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9"/>
          <w:p>
            <w:pPr>
              <w:spacing w:after="20"/>
              <w:ind w:left="20"/>
              <w:jc w:val="both"/>
            </w:pPr>
            <w:r>
              <w:rPr>
                <w:rFonts w:ascii="Times New Roman"/>
                <w:b w:val="false"/>
                <w:i w:val="false"/>
                <w:color w:val="000000"/>
                <w:sz w:val="20"/>
              </w:rPr>
              <w:t>
Әлемдегі карантиндік және аса қауіпті инфекциялармен сырқаттанушылық туралы мәліметтер</w:t>
            </w:r>
          </w:p>
          <w:bookmarkEnd w:id="59"/>
          <w:p>
            <w:pPr>
              <w:spacing w:after="20"/>
              <w:ind w:left="20"/>
              <w:jc w:val="both"/>
            </w:pPr>
            <w:r>
              <w:rPr>
                <w:rFonts w:ascii="Times New Roman"/>
                <w:b w:val="false"/>
                <w:i w:val="false"/>
                <w:color w:val="000000"/>
                <w:sz w:val="20"/>
              </w:rPr>
              <w:t>
(есепті кезең; ауру түрі (нозология); ел; әлемде сырқаттанғандардың жалпы саны; Қазақстан Республикасында сырқаттанғандардың саны; қайтыс болған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bl>
    <w:bookmarkStart w:name="z64" w:id="60"/>
    <w:p>
      <w:pPr>
        <w:spacing w:after="0"/>
        <w:ind w:left="0"/>
        <w:jc w:val="both"/>
      </w:pPr>
      <w:r>
        <w:rPr>
          <w:rFonts w:ascii="Times New Roman"/>
          <w:b w:val="false"/>
          <w:i w:val="false"/>
          <w:color w:val="000000"/>
          <w:sz w:val="28"/>
        </w:rPr>
        <w:t>
      ";</w:t>
      </w:r>
    </w:p>
    <w:bookmarkEnd w:id="60"/>
    <w:bookmarkStart w:name="z65" w:id="61"/>
    <w:p>
      <w:pPr>
        <w:spacing w:after="0"/>
        <w:ind w:left="0"/>
        <w:jc w:val="both"/>
      </w:pPr>
      <w:r>
        <w:rPr>
          <w:rFonts w:ascii="Times New Roman"/>
          <w:b w:val="false"/>
          <w:i w:val="false"/>
          <w:color w:val="000000"/>
          <w:sz w:val="28"/>
        </w:rPr>
        <w:t>
      реттік нөмірі 296-жол мынадай редакцияда жазылсын:</w:t>
      </w:r>
    </w:p>
    <w:bookmarkEnd w:id="61"/>
    <w:bookmarkStart w:name="z66"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3"/>
          <w:p>
            <w:pPr>
              <w:spacing w:after="20"/>
              <w:ind w:left="20"/>
              <w:jc w:val="both"/>
            </w:pPr>
            <w:r>
              <w:rPr>
                <w:rFonts w:ascii="Times New Roman"/>
                <w:b w:val="false"/>
                <w:i w:val="false"/>
                <w:color w:val="000000"/>
                <w:sz w:val="20"/>
              </w:rPr>
              <w:t>
Камералдық бақылау нәтижелері бойынша сыртқы экономикалық қызметке жосықсыз қатысушылардың тізілімі</w:t>
            </w:r>
          </w:p>
          <w:bookmarkEnd w:id="63"/>
          <w:p>
            <w:pPr>
              <w:spacing w:after="20"/>
              <w:ind w:left="20"/>
              <w:jc w:val="both"/>
            </w:pPr>
            <w:r>
              <w:rPr>
                <w:rFonts w:ascii="Times New Roman"/>
                <w:b w:val="false"/>
                <w:i w:val="false"/>
                <w:color w:val="000000"/>
                <w:sz w:val="20"/>
              </w:rPr>
              <w:t>
(есепті кезең; өңірдің атауы; импорттаушы ұйымның атауы; Қазақстан Республикасы аумағына әкелінетін өнімнің атауы; жөнелтуші ел; әкелінетін өнім көлемінің және сертификаттаудан өткен көлемдердің пайызбен арақатынасы; сәйкестікті растау құжатының түрі; қабылданған 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bl>
    <w:bookmarkStart w:name="z68" w:id="64"/>
    <w:p>
      <w:pPr>
        <w:spacing w:after="0"/>
        <w:ind w:left="0"/>
        <w:jc w:val="both"/>
      </w:pPr>
      <w:r>
        <w:rPr>
          <w:rFonts w:ascii="Times New Roman"/>
          <w:b w:val="false"/>
          <w:i w:val="false"/>
          <w:color w:val="000000"/>
          <w:sz w:val="28"/>
        </w:rPr>
        <w:t>
      ";</w:t>
      </w:r>
    </w:p>
    <w:bookmarkEnd w:id="64"/>
    <w:bookmarkStart w:name="z69" w:id="65"/>
    <w:p>
      <w:pPr>
        <w:spacing w:after="0"/>
        <w:ind w:left="0"/>
        <w:jc w:val="both"/>
      </w:pPr>
      <w:r>
        <w:rPr>
          <w:rFonts w:ascii="Times New Roman"/>
          <w:b w:val="false"/>
          <w:i w:val="false"/>
          <w:color w:val="000000"/>
          <w:sz w:val="28"/>
        </w:rPr>
        <w:t>
      реттік нөмірлері 305, 306, 307 және 308-жолдар мынадай редакцияда жазылсын:</w:t>
      </w:r>
    </w:p>
    <w:bookmarkEnd w:id="65"/>
    <w:bookmarkStart w:name="z70"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7"/>
          <w:p>
            <w:pPr>
              <w:spacing w:after="20"/>
              <w:ind w:left="20"/>
              <w:jc w:val="both"/>
            </w:pPr>
            <w:r>
              <w:rPr>
                <w:rFonts w:ascii="Times New Roman"/>
                <w:b w:val="false"/>
                <w:i w:val="false"/>
                <w:color w:val="000000"/>
                <w:sz w:val="20"/>
              </w:rPr>
              <w:t>
Өңірлер бөлінісіндегі мемлекеттік ауруханалардың тізбесі</w:t>
            </w:r>
          </w:p>
          <w:bookmarkEnd w:id="67"/>
          <w:p>
            <w:pPr>
              <w:spacing w:after="20"/>
              <w:ind w:left="20"/>
              <w:jc w:val="both"/>
            </w:pPr>
            <w:r>
              <w:rPr>
                <w:rFonts w:ascii="Times New Roman"/>
                <w:b w:val="false"/>
                <w:i w:val="false"/>
                <w:color w:val="000000"/>
                <w:sz w:val="20"/>
              </w:rPr>
              <w:t>
(есепті кезең; өңірдің атауы; мекеменің атауы; ақы төлемей түрлері көрсетілген медициналық қызметтер тізбесі;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8"/>
          <w:p>
            <w:pPr>
              <w:spacing w:after="20"/>
              <w:ind w:left="20"/>
              <w:jc w:val="both"/>
            </w:pPr>
            <w:r>
              <w:rPr>
                <w:rFonts w:ascii="Times New Roman"/>
                <w:b w:val="false"/>
                <w:i w:val="false"/>
                <w:color w:val="000000"/>
                <w:sz w:val="20"/>
              </w:rPr>
              <w:t>
Өңірлер бөлінісіндегі мемлекеттік емханалардың тізбесі</w:t>
            </w:r>
          </w:p>
          <w:bookmarkEnd w:id="68"/>
          <w:p>
            <w:pPr>
              <w:spacing w:after="20"/>
              <w:ind w:left="20"/>
              <w:jc w:val="both"/>
            </w:pPr>
            <w:r>
              <w:rPr>
                <w:rFonts w:ascii="Times New Roman"/>
                <w:b w:val="false"/>
                <w:i w:val="false"/>
                <w:color w:val="000000"/>
                <w:sz w:val="20"/>
              </w:rPr>
              <w:t>
(есепті кезең; мекеменің атауы; өңірдің атауы; ақы төлемей түрлері көрсетілген медициналық қызметтер тізбесі; орналасқан жері; байланыс телефоны; қызмет көрсету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9"/>
          <w:p>
            <w:pPr>
              <w:spacing w:after="20"/>
              <w:ind w:left="20"/>
              <w:jc w:val="both"/>
            </w:pPr>
            <w:r>
              <w:rPr>
                <w:rFonts w:ascii="Times New Roman"/>
                <w:b w:val="false"/>
                <w:i w:val="false"/>
                <w:color w:val="000000"/>
                <w:sz w:val="20"/>
              </w:rPr>
              <w:t xml:space="preserve">
Өңірлер бөлінісіндегі мемлекеттік диспансерлердің тізбесі </w:t>
            </w:r>
          </w:p>
          <w:bookmarkEnd w:id="69"/>
          <w:p>
            <w:pPr>
              <w:spacing w:after="20"/>
              <w:ind w:left="20"/>
              <w:jc w:val="both"/>
            </w:pPr>
            <w:r>
              <w:rPr>
                <w:rFonts w:ascii="Times New Roman"/>
                <w:b w:val="false"/>
                <w:i w:val="false"/>
                <w:color w:val="000000"/>
                <w:sz w:val="20"/>
              </w:rPr>
              <w:t>
(есепті кезең; мекеменің атауы; өңірдің атауы; ақы төлемей түрлері көрсетілген медициналық қызметтер тізбесі;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70"/>
          <w:p>
            <w:pPr>
              <w:spacing w:after="20"/>
              <w:ind w:left="20"/>
              <w:jc w:val="both"/>
            </w:pPr>
            <w:r>
              <w:rPr>
                <w:rFonts w:ascii="Times New Roman"/>
                <w:b w:val="false"/>
                <w:i w:val="false"/>
                <w:color w:val="000000"/>
                <w:sz w:val="20"/>
              </w:rPr>
              <w:t>
Өңірлер бөлінісіндегі мемлекеттік перзентханалардың тізбесі,</w:t>
            </w:r>
          </w:p>
          <w:bookmarkEnd w:id="70"/>
          <w:p>
            <w:pPr>
              <w:spacing w:after="20"/>
              <w:ind w:left="20"/>
              <w:jc w:val="both"/>
            </w:pPr>
            <w:r>
              <w:rPr>
                <w:rFonts w:ascii="Times New Roman"/>
                <w:b w:val="false"/>
                <w:i w:val="false"/>
                <w:color w:val="000000"/>
                <w:sz w:val="20"/>
              </w:rPr>
              <w:t>
(мекеменің атауы; өңірдің атауы; ақы төлемей түрлері көрсетілген медициналық қызметтер тізбесі;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bookmarkStart w:name="z75" w:id="71"/>
    <w:p>
      <w:pPr>
        <w:spacing w:after="0"/>
        <w:ind w:left="0"/>
        <w:jc w:val="both"/>
      </w:pPr>
      <w:r>
        <w:rPr>
          <w:rFonts w:ascii="Times New Roman"/>
          <w:b w:val="false"/>
          <w:i w:val="false"/>
          <w:color w:val="000000"/>
          <w:sz w:val="28"/>
        </w:rPr>
        <w:t>
      ";</w:t>
      </w:r>
    </w:p>
    <w:bookmarkEnd w:id="71"/>
    <w:bookmarkStart w:name="z76" w:id="72"/>
    <w:p>
      <w:pPr>
        <w:spacing w:after="0"/>
        <w:ind w:left="0"/>
        <w:jc w:val="both"/>
      </w:pPr>
      <w:r>
        <w:rPr>
          <w:rFonts w:ascii="Times New Roman"/>
          <w:b w:val="false"/>
          <w:i w:val="false"/>
          <w:color w:val="000000"/>
          <w:sz w:val="28"/>
        </w:rPr>
        <w:t>
      реттік нөмірі 310-жолға өзгерістер орыс тілінде енгізіледі, қазақ тіліндегі мәтін өзгермейді;</w:t>
      </w:r>
    </w:p>
    <w:bookmarkEnd w:id="72"/>
    <w:bookmarkStart w:name="z77" w:id="73"/>
    <w:p>
      <w:pPr>
        <w:spacing w:after="0"/>
        <w:ind w:left="0"/>
        <w:jc w:val="both"/>
      </w:pPr>
      <w:r>
        <w:rPr>
          <w:rFonts w:ascii="Times New Roman"/>
          <w:b w:val="false"/>
          <w:i w:val="false"/>
          <w:color w:val="000000"/>
          <w:sz w:val="28"/>
        </w:rPr>
        <w:t>
      реттік нөмірлері 314, 315, 316, 317 және 318-жолдарға өзгерістер орыс тілінде енгізіледі, қазақ тіліндегі мәтін өзгермейді;</w:t>
      </w:r>
    </w:p>
    <w:bookmarkEnd w:id="73"/>
    <w:bookmarkStart w:name="z78" w:id="74"/>
    <w:p>
      <w:pPr>
        <w:spacing w:after="0"/>
        <w:ind w:left="0"/>
        <w:jc w:val="both"/>
      </w:pPr>
      <w:r>
        <w:rPr>
          <w:rFonts w:ascii="Times New Roman"/>
          <w:b w:val="false"/>
          <w:i w:val="false"/>
          <w:color w:val="000000"/>
          <w:sz w:val="28"/>
        </w:rPr>
        <w:t>
      реттік нөмірлері 346 және 347-жолдарға өзгерістер орыс тілінде енгізіледі, қазақ тіліндегі мәтін өзгермейді;</w:t>
      </w:r>
    </w:p>
    <w:bookmarkEnd w:id="74"/>
    <w:bookmarkStart w:name="z79" w:id="75"/>
    <w:p>
      <w:pPr>
        <w:spacing w:after="0"/>
        <w:ind w:left="0"/>
        <w:jc w:val="both"/>
      </w:pPr>
      <w:r>
        <w:rPr>
          <w:rFonts w:ascii="Times New Roman"/>
          <w:b w:val="false"/>
          <w:i w:val="false"/>
          <w:color w:val="000000"/>
          <w:sz w:val="28"/>
        </w:rPr>
        <w:t>
      реттік нөмірі 354-жолға өзгерістер орыс тілінде енгізіледі, қазақ тіліндегі мәтін өзгермейді;</w:t>
      </w:r>
    </w:p>
    <w:bookmarkEnd w:id="75"/>
    <w:bookmarkStart w:name="z80" w:id="76"/>
    <w:p>
      <w:pPr>
        <w:spacing w:after="0"/>
        <w:ind w:left="0"/>
        <w:jc w:val="both"/>
      </w:pPr>
      <w:r>
        <w:rPr>
          <w:rFonts w:ascii="Times New Roman"/>
          <w:b w:val="false"/>
          <w:i w:val="false"/>
          <w:color w:val="000000"/>
          <w:sz w:val="28"/>
        </w:rPr>
        <w:t>
      реттік нөмірі 356-жолға өзгерістер орыс тілінде енгізіледі, қазақ тіліндегі мәтін өзгермейді;</w:t>
      </w:r>
    </w:p>
    <w:bookmarkEnd w:id="76"/>
    <w:bookmarkStart w:name="z81" w:id="77"/>
    <w:p>
      <w:pPr>
        <w:spacing w:after="0"/>
        <w:ind w:left="0"/>
        <w:jc w:val="both"/>
      </w:pPr>
      <w:r>
        <w:rPr>
          <w:rFonts w:ascii="Times New Roman"/>
          <w:b w:val="false"/>
          <w:i w:val="false"/>
          <w:color w:val="000000"/>
          <w:sz w:val="28"/>
        </w:rPr>
        <w:t>
      реттік нөмірі 358-жол мынадай редакцияда жазылсын:</w:t>
      </w:r>
    </w:p>
    <w:bookmarkEnd w:id="77"/>
    <w:bookmarkStart w:name="z82"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9"/>
          <w:p>
            <w:pPr>
              <w:spacing w:after="20"/>
              <w:ind w:left="20"/>
              <w:jc w:val="both"/>
            </w:pPr>
            <w:r>
              <w:rPr>
                <w:rFonts w:ascii="Times New Roman"/>
                <w:b w:val="false"/>
                <w:i w:val="false"/>
                <w:color w:val="000000"/>
                <w:sz w:val="20"/>
              </w:rPr>
              <w:t>
Арнаулы мемлекеттік жәрдемақының орташа мөлшері</w:t>
            </w:r>
          </w:p>
          <w:bookmarkEnd w:id="79"/>
          <w:p>
            <w:pPr>
              <w:spacing w:after="20"/>
              <w:ind w:left="20"/>
              <w:jc w:val="both"/>
            </w:pPr>
            <w:r>
              <w:rPr>
                <w:rFonts w:ascii="Times New Roman"/>
                <w:b w:val="false"/>
                <w:i w:val="false"/>
                <w:color w:val="000000"/>
                <w:sz w:val="20"/>
              </w:rPr>
              <w:t>
(есепті кезең; Қазақстан Республикасының азаматтары санаттарының атауы; арнаулы мемлекеттік жәрдемақының орташа мөлшері, теңге; АЕК-тен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bl>
    <w:bookmarkStart w:name="z84" w:id="80"/>
    <w:p>
      <w:pPr>
        <w:spacing w:after="0"/>
        <w:ind w:left="0"/>
        <w:jc w:val="both"/>
      </w:pPr>
      <w:r>
        <w:rPr>
          <w:rFonts w:ascii="Times New Roman"/>
          <w:b w:val="false"/>
          <w:i w:val="false"/>
          <w:color w:val="000000"/>
          <w:sz w:val="28"/>
        </w:rPr>
        <w:t>
      ";</w:t>
      </w:r>
    </w:p>
    <w:bookmarkEnd w:id="80"/>
    <w:bookmarkStart w:name="z85" w:id="81"/>
    <w:p>
      <w:pPr>
        <w:spacing w:after="0"/>
        <w:ind w:left="0"/>
        <w:jc w:val="both"/>
      </w:pPr>
      <w:r>
        <w:rPr>
          <w:rFonts w:ascii="Times New Roman"/>
          <w:b w:val="false"/>
          <w:i w:val="false"/>
          <w:color w:val="000000"/>
          <w:sz w:val="28"/>
        </w:rPr>
        <w:t>
      реттік нөмірі 359-жолға өзгерістер орыс тілінде енгізіледі, қазақ тіліндегі мәтін өзгермейді;</w:t>
      </w:r>
    </w:p>
    <w:bookmarkEnd w:id="81"/>
    <w:bookmarkStart w:name="z86" w:id="82"/>
    <w:p>
      <w:pPr>
        <w:spacing w:after="0"/>
        <w:ind w:left="0"/>
        <w:jc w:val="both"/>
      </w:pPr>
      <w:r>
        <w:rPr>
          <w:rFonts w:ascii="Times New Roman"/>
          <w:b w:val="false"/>
          <w:i w:val="false"/>
          <w:color w:val="000000"/>
          <w:sz w:val="28"/>
        </w:rPr>
        <w:t>
      реттік нөмірі 370-жолға өзгерістер орыс тілінде енгізіледі, қазақ тіліндегі мәтін өзгермейді;</w:t>
      </w:r>
    </w:p>
    <w:bookmarkEnd w:id="82"/>
    <w:bookmarkStart w:name="z87" w:id="83"/>
    <w:p>
      <w:pPr>
        <w:spacing w:after="0"/>
        <w:ind w:left="0"/>
        <w:jc w:val="both"/>
      </w:pPr>
      <w:r>
        <w:rPr>
          <w:rFonts w:ascii="Times New Roman"/>
          <w:b w:val="false"/>
          <w:i w:val="false"/>
          <w:color w:val="000000"/>
          <w:sz w:val="28"/>
        </w:rPr>
        <w:t>
      реттік нөмірлері 377, 378 және 379-жолдар мынадай редакцияда жазылсын:</w:t>
      </w:r>
    </w:p>
    <w:bookmarkEnd w:id="83"/>
    <w:bookmarkStart w:name="z88" w:id="84"/>
    <w:p>
      <w:pPr>
        <w:spacing w:after="0"/>
        <w:ind w:left="0"/>
        <w:jc w:val="both"/>
      </w:pPr>
      <w:r>
        <w:rPr>
          <w:rFonts w:ascii="Times New Roman"/>
          <w:b w:val="false"/>
          <w:i w:val="false"/>
          <w:color w:val="000000"/>
          <w:sz w:val="28"/>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5"/>
          <w:p>
            <w:pPr>
              <w:spacing w:after="20"/>
              <w:ind w:left="20"/>
              <w:jc w:val="both"/>
            </w:pPr>
            <w:r>
              <w:rPr>
                <w:rFonts w:ascii="Times New Roman"/>
                <w:b w:val="false"/>
                <w:i w:val="false"/>
                <w:color w:val="000000"/>
                <w:sz w:val="20"/>
              </w:rPr>
              <w:t>
Өңірлер бөлінісінде атаулы әлеуметтік көмек алушылар бойынша статистика</w:t>
            </w:r>
          </w:p>
          <w:bookmarkEnd w:id="85"/>
          <w:p>
            <w:pPr>
              <w:spacing w:after="20"/>
              <w:ind w:left="20"/>
              <w:jc w:val="both"/>
            </w:pPr>
            <w:r>
              <w:rPr>
                <w:rFonts w:ascii="Times New Roman"/>
                <w:b w:val="false"/>
                <w:i w:val="false"/>
                <w:color w:val="000000"/>
                <w:sz w:val="20"/>
              </w:rPr>
              <w:t>
(есепті кезең; өңірдің атауы; атаулы әлеуметтік көмек алатын Қазақстан Республикасы азаматтарының саны; төлемдер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6"/>
          <w:p>
            <w:pPr>
              <w:spacing w:after="20"/>
              <w:ind w:left="20"/>
              <w:jc w:val="both"/>
            </w:pPr>
            <w:r>
              <w:rPr>
                <w:rFonts w:ascii="Times New Roman"/>
                <w:b w:val="false"/>
                <w:i w:val="false"/>
                <w:color w:val="000000"/>
                <w:sz w:val="20"/>
              </w:rPr>
              <w:t>
Өңірлер бөлінісінде тұрғын үй көмегін алушылар бойынша статистика</w:t>
            </w:r>
          </w:p>
          <w:bookmarkEnd w:id="86"/>
          <w:p>
            <w:pPr>
              <w:spacing w:after="20"/>
              <w:ind w:left="20"/>
              <w:jc w:val="both"/>
            </w:pPr>
            <w:r>
              <w:rPr>
                <w:rFonts w:ascii="Times New Roman"/>
                <w:b w:val="false"/>
                <w:i w:val="false"/>
                <w:color w:val="000000"/>
                <w:sz w:val="20"/>
              </w:rPr>
              <w:t>
(есепті кезең; өңірдің атауы; тұрғын үй көмегін алатын Қазақстан Республикасы азаматтарының саны; төлемдер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7"/>
          <w:p>
            <w:pPr>
              <w:spacing w:after="20"/>
              <w:ind w:left="20"/>
              <w:jc w:val="both"/>
            </w:pPr>
            <w:r>
              <w:rPr>
                <w:rFonts w:ascii="Times New Roman"/>
                <w:b w:val="false"/>
                <w:i w:val="false"/>
                <w:color w:val="000000"/>
                <w:sz w:val="20"/>
              </w:rPr>
              <w:t xml:space="preserve">
Өңірлер бөлінісінде мүгедектігі бар балаларды үйде оқытуға жұмсаған шығындарының өтемін алушылар статистика </w:t>
            </w:r>
          </w:p>
          <w:bookmarkEnd w:id="87"/>
          <w:p>
            <w:pPr>
              <w:spacing w:after="20"/>
              <w:ind w:left="20"/>
              <w:jc w:val="both"/>
            </w:pPr>
            <w:r>
              <w:rPr>
                <w:rFonts w:ascii="Times New Roman"/>
                <w:b w:val="false"/>
                <w:i w:val="false"/>
                <w:color w:val="000000"/>
                <w:sz w:val="20"/>
              </w:rPr>
              <w:t>
(есепті кезең; өңірдің атауы; өтем алатын Қазақстан Республикасы азаматтарының саны; төлемдер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bookmarkStart w:name="z92" w:id="88"/>
    <w:p>
      <w:pPr>
        <w:spacing w:after="0"/>
        <w:ind w:left="0"/>
        <w:jc w:val="both"/>
      </w:pPr>
      <w:r>
        <w:rPr>
          <w:rFonts w:ascii="Times New Roman"/>
          <w:b w:val="false"/>
          <w:i w:val="false"/>
          <w:color w:val="000000"/>
          <w:sz w:val="28"/>
        </w:rPr>
        <w:t>
      ";</w:t>
      </w:r>
    </w:p>
    <w:bookmarkEnd w:id="88"/>
    <w:bookmarkStart w:name="z93" w:id="89"/>
    <w:p>
      <w:pPr>
        <w:spacing w:after="0"/>
        <w:ind w:left="0"/>
        <w:jc w:val="both"/>
      </w:pPr>
      <w:r>
        <w:rPr>
          <w:rFonts w:ascii="Times New Roman"/>
          <w:b w:val="false"/>
          <w:i w:val="false"/>
          <w:color w:val="000000"/>
          <w:sz w:val="28"/>
        </w:rPr>
        <w:t>
      реттік нөмірі 385-жолға өзгерістер орыс тілінде енгізіледі, қазақ тіліндегі мәтін өзгермейді;</w:t>
      </w:r>
    </w:p>
    <w:bookmarkEnd w:id="89"/>
    <w:bookmarkStart w:name="z94" w:id="90"/>
    <w:p>
      <w:pPr>
        <w:spacing w:after="0"/>
        <w:ind w:left="0"/>
        <w:jc w:val="both"/>
      </w:pPr>
      <w:r>
        <w:rPr>
          <w:rFonts w:ascii="Times New Roman"/>
          <w:b w:val="false"/>
          <w:i w:val="false"/>
          <w:color w:val="000000"/>
          <w:sz w:val="28"/>
        </w:rPr>
        <w:t>
      реттік нөмірі 387-жолға өзгерістер орыс тілінде енгізіледі, қазақ тіліндегі мәтін өзгермейді;</w:t>
      </w:r>
    </w:p>
    <w:bookmarkEnd w:id="90"/>
    <w:bookmarkStart w:name="z95" w:id="91"/>
    <w:p>
      <w:pPr>
        <w:spacing w:after="0"/>
        <w:ind w:left="0"/>
        <w:jc w:val="both"/>
      </w:pPr>
      <w:r>
        <w:rPr>
          <w:rFonts w:ascii="Times New Roman"/>
          <w:b w:val="false"/>
          <w:i w:val="false"/>
          <w:color w:val="000000"/>
          <w:sz w:val="28"/>
        </w:rPr>
        <w:t>
      реттік нөмірі 422-жолға өзгерістер орыс тілінде енгізіледі, қазақ тіліндегі мәтін өзгермейді;</w:t>
      </w:r>
    </w:p>
    <w:bookmarkEnd w:id="91"/>
    <w:bookmarkStart w:name="z96" w:id="92"/>
    <w:p>
      <w:pPr>
        <w:spacing w:after="0"/>
        <w:ind w:left="0"/>
        <w:jc w:val="both"/>
      </w:pPr>
      <w:r>
        <w:rPr>
          <w:rFonts w:ascii="Times New Roman"/>
          <w:b w:val="false"/>
          <w:i w:val="false"/>
          <w:color w:val="000000"/>
          <w:sz w:val="28"/>
        </w:rPr>
        <w:t>
      реттік нөмірлері 429 және 430-жолдарға өзгерістер орыс тілінде енгізіледі, қазақ тіліндегі мәтін өзгермейді;</w:t>
      </w:r>
    </w:p>
    <w:bookmarkEnd w:id="92"/>
    <w:bookmarkStart w:name="z97" w:id="93"/>
    <w:p>
      <w:pPr>
        <w:spacing w:after="0"/>
        <w:ind w:left="0"/>
        <w:jc w:val="both"/>
      </w:pPr>
      <w:r>
        <w:rPr>
          <w:rFonts w:ascii="Times New Roman"/>
          <w:b w:val="false"/>
          <w:i w:val="false"/>
          <w:color w:val="000000"/>
          <w:sz w:val="28"/>
        </w:rPr>
        <w:t>
      реттік нөмірі 481-жолға өзгерістер орыс тілінде енгізіледі, қазақ тіліндегі мәтін өзгермейді;</w:t>
      </w:r>
    </w:p>
    <w:bookmarkEnd w:id="93"/>
    <w:bookmarkStart w:name="z98" w:id="94"/>
    <w:p>
      <w:pPr>
        <w:spacing w:after="0"/>
        <w:ind w:left="0"/>
        <w:jc w:val="both"/>
      </w:pPr>
      <w:r>
        <w:rPr>
          <w:rFonts w:ascii="Times New Roman"/>
          <w:b w:val="false"/>
          <w:i w:val="false"/>
          <w:color w:val="000000"/>
          <w:sz w:val="28"/>
        </w:rPr>
        <w:t>
      реттік нөмірлері 529, 530 және 531-жолдарға өзгерістер орыс тілінде енгізіледі, қазақ тіліндегі мәтін өзгермейді;</w:t>
      </w:r>
    </w:p>
    <w:bookmarkEnd w:id="94"/>
    <w:bookmarkStart w:name="z99" w:id="95"/>
    <w:p>
      <w:pPr>
        <w:spacing w:after="0"/>
        <w:ind w:left="0"/>
        <w:jc w:val="both"/>
      </w:pPr>
      <w:r>
        <w:rPr>
          <w:rFonts w:ascii="Times New Roman"/>
          <w:b w:val="false"/>
          <w:i w:val="false"/>
          <w:color w:val="000000"/>
          <w:sz w:val="28"/>
        </w:rPr>
        <w:t>
      реттік нөмірі 598-жол мынадай редакцияда жазылсын:</w:t>
      </w:r>
    </w:p>
    <w:bookmarkEnd w:id="95"/>
    <w:bookmarkStart w:name="z100" w:id="96"/>
    <w:p>
      <w:pPr>
        <w:spacing w:after="0"/>
        <w:ind w:left="0"/>
        <w:jc w:val="both"/>
      </w:pP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7"/>
          <w:p>
            <w:pPr>
              <w:spacing w:after="20"/>
              <w:ind w:left="20"/>
              <w:jc w:val="both"/>
            </w:pPr>
            <w:r>
              <w:rPr>
                <w:rFonts w:ascii="Times New Roman"/>
                <w:b w:val="false"/>
                <w:i w:val="false"/>
                <w:color w:val="000000"/>
                <w:sz w:val="20"/>
              </w:rPr>
              <w:t>
Астананың, облыстардың, республикалық маңызы бар қалалардың тексеру комиссиялары қызметінің негізгі көрсеткіштері</w:t>
            </w:r>
          </w:p>
          <w:bookmarkEnd w:id="97"/>
          <w:p>
            <w:pPr>
              <w:spacing w:after="20"/>
              <w:ind w:left="20"/>
              <w:jc w:val="both"/>
            </w:pPr>
            <w:r>
              <w:rPr>
                <w:rFonts w:ascii="Times New Roman"/>
                <w:b w:val="false"/>
                <w:i w:val="false"/>
                <w:color w:val="000000"/>
                <w:sz w:val="20"/>
              </w:rPr>
              <w:t>
(есепті кезең; көрсеткіштің атауы; өлшем бірлігі; есепті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енгізілгеннен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bl>
    <w:bookmarkStart w:name="z102" w:id="98"/>
    <w:p>
      <w:pPr>
        <w:spacing w:after="0"/>
        <w:ind w:left="0"/>
        <w:jc w:val="both"/>
      </w:pPr>
      <w:r>
        <w:rPr>
          <w:rFonts w:ascii="Times New Roman"/>
          <w:b w:val="false"/>
          <w:i w:val="false"/>
          <w:color w:val="000000"/>
          <w:sz w:val="28"/>
        </w:rPr>
        <w:t>
      ";</w:t>
      </w:r>
    </w:p>
    <w:bookmarkEnd w:id="98"/>
    <w:bookmarkStart w:name="z103" w:id="99"/>
    <w:p>
      <w:pPr>
        <w:spacing w:after="0"/>
        <w:ind w:left="0"/>
        <w:jc w:val="both"/>
      </w:pPr>
      <w:r>
        <w:rPr>
          <w:rFonts w:ascii="Times New Roman"/>
          <w:b w:val="false"/>
          <w:i w:val="false"/>
          <w:color w:val="000000"/>
          <w:sz w:val="28"/>
        </w:rPr>
        <w:t>
      реттік нөмірі 742-жол мынадай редакцияда жазылсын:</w:t>
      </w:r>
    </w:p>
    <w:bookmarkEnd w:id="99"/>
    <w:bookmarkStart w:name="z104" w:id="100"/>
    <w:p>
      <w:pPr>
        <w:spacing w:after="0"/>
        <w:ind w:left="0"/>
        <w:jc w:val="both"/>
      </w:pP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01"/>
          <w:p>
            <w:pPr>
              <w:spacing w:after="20"/>
              <w:ind w:left="20"/>
              <w:jc w:val="both"/>
            </w:pPr>
            <w:r>
              <w:rPr>
                <w:rFonts w:ascii="Times New Roman"/>
                <w:b w:val="false"/>
                <w:i w:val="false"/>
                <w:color w:val="000000"/>
                <w:sz w:val="20"/>
              </w:rPr>
              <w:t>
Астананың, облыстардың, республикалық маңызы бар қалалардың төтенше жағдайлар департаменттері дағдарыс жағдайлары басқармаларының байланыс телефондарының тізілімі</w:t>
            </w:r>
          </w:p>
          <w:bookmarkEnd w:id="101"/>
          <w:p>
            <w:pPr>
              <w:spacing w:after="20"/>
              <w:ind w:left="20"/>
              <w:jc w:val="both"/>
            </w:pPr>
            <w:r>
              <w:rPr>
                <w:rFonts w:ascii="Times New Roman"/>
                <w:b w:val="false"/>
                <w:i w:val="false"/>
                <w:color w:val="000000"/>
                <w:sz w:val="20"/>
              </w:rPr>
              <w:t>
(есепті кезең; өңірдің атауы; басқарманың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bl>
    <w:bookmarkStart w:name="z106" w:id="102"/>
    <w:p>
      <w:pPr>
        <w:spacing w:after="0"/>
        <w:ind w:left="0"/>
        <w:jc w:val="both"/>
      </w:pPr>
      <w:r>
        <w:rPr>
          <w:rFonts w:ascii="Times New Roman"/>
          <w:b w:val="false"/>
          <w:i w:val="false"/>
          <w:color w:val="000000"/>
          <w:sz w:val="28"/>
        </w:rPr>
        <w:t>
      ";</w:t>
      </w:r>
    </w:p>
    <w:bookmarkEnd w:id="102"/>
    <w:bookmarkStart w:name="z107" w:id="103"/>
    <w:p>
      <w:pPr>
        <w:spacing w:after="0"/>
        <w:ind w:left="0"/>
        <w:jc w:val="both"/>
      </w:pPr>
      <w:r>
        <w:rPr>
          <w:rFonts w:ascii="Times New Roman"/>
          <w:b w:val="false"/>
          <w:i w:val="false"/>
          <w:color w:val="000000"/>
          <w:sz w:val="28"/>
        </w:rPr>
        <w:t>
      реттік нөмірі 750-жол мынадай редакцияда жазылсын:</w:t>
      </w:r>
    </w:p>
    <w:bookmarkEnd w:id="103"/>
    <w:bookmarkStart w:name="z108" w:id="104"/>
    <w:p>
      <w:pPr>
        <w:spacing w:after="0"/>
        <w:ind w:left="0"/>
        <w:jc w:val="both"/>
      </w:pPr>
      <w:r>
        <w:rPr>
          <w:rFonts w:ascii="Times New Roman"/>
          <w:b w:val="false"/>
          <w:i w:val="false"/>
          <w:color w:val="000000"/>
          <w:sz w:val="28"/>
        </w:rPr>
        <w:t>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5"/>
          <w:p>
            <w:pPr>
              <w:spacing w:after="20"/>
              <w:ind w:left="20"/>
              <w:jc w:val="both"/>
            </w:pPr>
            <w:r>
              <w:rPr>
                <w:rFonts w:ascii="Times New Roman"/>
                <w:b w:val="false"/>
                <w:i w:val="false"/>
                <w:color w:val="000000"/>
                <w:sz w:val="20"/>
              </w:rPr>
              <w:t>
СРИМ Су ресурстарын реттеу, қорғау және пайдалану комитеті бақылау-инспекциялық қызметінің негізгі көрсеткіштері</w:t>
            </w:r>
          </w:p>
          <w:bookmarkEnd w:id="105"/>
          <w:p>
            <w:pPr>
              <w:spacing w:after="20"/>
              <w:ind w:left="20"/>
              <w:jc w:val="both"/>
            </w:pPr>
            <w:r>
              <w:rPr>
                <w:rFonts w:ascii="Times New Roman"/>
                <w:b w:val="false"/>
                <w:i w:val="false"/>
                <w:color w:val="000000"/>
                <w:sz w:val="20"/>
              </w:rPr>
              <w:t>
(есепті кезең; тексеру түрі; тексеру жүргізу кезеңі; жүргізілген тексерулер саны; анықталған бұзушылықтар саны; берілген ұйғарымдар саны; әкімшілік айыппұлдар саны; салынған әкімшілік айыппұлдар сомасы; төленген әкімшілік айыппұлдар сомасы; қосымша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r>
    </w:tbl>
    <w:bookmarkStart w:name="z110" w:id="106"/>
    <w:p>
      <w:pPr>
        <w:spacing w:after="0"/>
        <w:ind w:left="0"/>
        <w:jc w:val="both"/>
      </w:pPr>
      <w:r>
        <w:rPr>
          <w:rFonts w:ascii="Times New Roman"/>
          <w:b w:val="false"/>
          <w:i w:val="false"/>
          <w:color w:val="000000"/>
          <w:sz w:val="28"/>
        </w:rPr>
        <w:t>
      ";</w:t>
      </w:r>
    </w:p>
    <w:bookmarkEnd w:id="106"/>
    <w:bookmarkStart w:name="z111" w:id="107"/>
    <w:p>
      <w:pPr>
        <w:spacing w:after="0"/>
        <w:ind w:left="0"/>
        <w:jc w:val="both"/>
      </w:pPr>
      <w:r>
        <w:rPr>
          <w:rFonts w:ascii="Times New Roman"/>
          <w:b w:val="false"/>
          <w:i w:val="false"/>
          <w:color w:val="000000"/>
          <w:sz w:val="28"/>
        </w:rPr>
        <w:t>
      реттік нөмірлері 753 және 754-жолдар мынадай редакцияда жазылсын:</w:t>
      </w:r>
    </w:p>
    <w:bookmarkEnd w:id="107"/>
    <w:bookmarkStart w:name="z112" w:id="108"/>
    <w:p>
      <w:pPr>
        <w:spacing w:after="0"/>
        <w:ind w:left="0"/>
        <w:jc w:val="both"/>
      </w:pPr>
      <w:r>
        <w:rPr>
          <w:rFonts w:ascii="Times New Roman"/>
          <w:b w:val="false"/>
          <w:i w:val="false"/>
          <w:color w:val="000000"/>
          <w:sz w:val="28"/>
        </w:rPr>
        <w:t>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9"/>
          <w:p>
            <w:pPr>
              <w:spacing w:after="20"/>
              <w:ind w:left="20"/>
              <w:jc w:val="both"/>
            </w:pPr>
            <w:r>
              <w:rPr>
                <w:rFonts w:ascii="Times New Roman"/>
                <w:b w:val="false"/>
                <w:i w:val="false"/>
                <w:color w:val="000000"/>
                <w:sz w:val="20"/>
              </w:rPr>
              <w:t>
Қауіпті қалдықтардың көрсеткіштер бойынша көлемі (Қазақстан Республикасы бойынша жалпы көрсеткіштер)</w:t>
            </w:r>
          </w:p>
          <w:bookmarkEnd w:id="109"/>
          <w:p>
            <w:pPr>
              <w:spacing w:after="20"/>
              <w:ind w:left="20"/>
              <w:jc w:val="both"/>
            </w:pPr>
            <w:r>
              <w:rPr>
                <w:rFonts w:ascii="Times New Roman"/>
                <w:b w:val="false"/>
                <w:i w:val="false"/>
                <w:color w:val="000000"/>
                <w:sz w:val="20"/>
              </w:rPr>
              <w:t>
(есепті кезең; операция түрі; қалдықтар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10"/>
          <w:p>
            <w:pPr>
              <w:spacing w:after="20"/>
              <w:ind w:left="20"/>
              <w:jc w:val="both"/>
            </w:pPr>
            <w:r>
              <w:rPr>
                <w:rFonts w:ascii="Times New Roman"/>
                <w:b w:val="false"/>
                <w:i w:val="false"/>
                <w:color w:val="000000"/>
                <w:sz w:val="20"/>
              </w:rPr>
              <w:t>
Қауіпті емес қалдықтардың көрсеткіштер бойынша көлемі (Қазақстан Республикасы бойынша жалпы көрсеткіштер)</w:t>
            </w:r>
          </w:p>
          <w:bookmarkEnd w:id="110"/>
          <w:p>
            <w:pPr>
              <w:spacing w:after="20"/>
              <w:ind w:left="20"/>
              <w:jc w:val="both"/>
            </w:pPr>
            <w:r>
              <w:rPr>
                <w:rFonts w:ascii="Times New Roman"/>
                <w:b w:val="false"/>
                <w:i w:val="false"/>
                <w:color w:val="000000"/>
                <w:sz w:val="20"/>
              </w:rPr>
              <w:t>
(есепті кезең; операция түрі; қауіпті емес қалдықтардың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bl>
    <w:bookmarkStart w:name="z115" w:id="111"/>
    <w:p>
      <w:pPr>
        <w:spacing w:after="0"/>
        <w:ind w:left="0"/>
        <w:jc w:val="both"/>
      </w:pPr>
      <w:r>
        <w:rPr>
          <w:rFonts w:ascii="Times New Roman"/>
          <w:b w:val="false"/>
          <w:i w:val="false"/>
          <w:color w:val="000000"/>
          <w:sz w:val="28"/>
        </w:rPr>
        <w:t>
      ";</w:t>
      </w:r>
    </w:p>
    <w:bookmarkEnd w:id="111"/>
    <w:bookmarkStart w:name="z116" w:id="112"/>
    <w:p>
      <w:pPr>
        <w:spacing w:after="0"/>
        <w:ind w:left="0"/>
        <w:jc w:val="both"/>
      </w:pPr>
      <w:r>
        <w:rPr>
          <w:rFonts w:ascii="Times New Roman"/>
          <w:b w:val="false"/>
          <w:i w:val="false"/>
          <w:color w:val="000000"/>
          <w:sz w:val="28"/>
        </w:rPr>
        <w:t>
      реттік нөмірлері 756 және 757-жолдар мынадай редакцияда жазылсын:</w:t>
      </w:r>
    </w:p>
    <w:bookmarkEnd w:id="112"/>
    <w:bookmarkStart w:name="z117"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4"/>
          <w:p>
            <w:pPr>
              <w:spacing w:after="20"/>
              <w:ind w:left="20"/>
              <w:jc w:val="both"/>
            </w:pPr>
            <w:r>
              <w:rPr>
                <w:rFonts w:ascii="Times New Roman"/>
                <w:b w:val="false"/>
                <w:i w:val="false"/>
                <w:color w:val="000000"/>
                <w:sz w:val="20"/>
              </w:rPr>
              <w:t>
Астана, облыс, республикалық маңызы бар қала бойынша көрсеткіштер бойынша қауіпті қалдықтардың көлемі</w:t>
            </w:r>
          </w:p>
          <w:bookmarkEnd w:id="114"/>
          <w:p>
            <w:pPr>
              <w:spacing w:after="20"/>
              <w:ind w:left="20"/>
              <w:jc w:val="both"/>
            </w:pPr>
            <w:r>
              <w:rPr>
                <w:rFonts w:ascii="Times New Roman"/>
                <w:b w:val="false"/>
                <w:i w:val="false"/>
                <w:color w:val="000000"/>
                <w:sz w:val="20"/>
              </w:rPr>
              <w:t>
(есепті кезең; өңірдің атауы; қалдықтардың көлемі; басқа азаматтардан түскен; қайта өңделген/пайдаланылған; инсинерацияға жіберілген; залалсыздандырылған; мамандандырылған объектілерде орналастырылған/көмілген; мамандандырылған объектілерде/ҚТҚ полигондарында орналастырылған; бөгде ұйымдарға берілген)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5"/>
          <w:p>
            <w:pPr>
              <w:spacing w:after="20"/>
              <w:ind w:left="20"/>
              <w:jc w:val="both"/>
            </w:pPr>
            <w:r>
              <w:rPr>
                <w:rFonts w:ascii="Times New Roman"/>
                <w:b w:val="false"/>
                <w:i w:val="false"/>
                <w:color w:val="000000"/>
                <w:sz w:val="20"/>
              </w:rPr>
              <w:t>
Астана, облыс, республикалық маңызы бар қала бойынша көрсеткіштер бойынша қауіпсіз қалдықтардың көлемі</w:t>
            </w:r>
          </w:p>
          <w:bookmarkEnd w:id="115"/>
          <w:p>
            <w:pPr>
              <w:spacing w:after="20"/>
              <w:ind w:left="20"/>
              <w:jc w:val="both"/>
            </w:pPr>
            <w:r>
              <w:rPr>
                <w:rFonts w:ascii="Times New Roman"/>
                <w:b w:val="false"/>
                <w:i w:val="false"/>
                <w:color w:val="000000"/>
                <w:sz w:val="20"/>
              </w:rPr>
              <w:t>
(өңірдің атауы; есепті кезең; құрылған; басқа азаматтардан түскен; қайта өңделген/пайдаланылған; инсинерацияға жіберілген; залалсыздандырылған; мамандандырылған объектілерде/жерлеуде орналастырылған; мамандандырылған объектілерде/ҚТҚ полигондарында орналастырылған; бөгде ұйымдарға берілген)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bl>
    <w:bookmarkStart w:name="z120" w:id="116"/>
    <w:p>
      <w:pPr>
        <w:spacing w:after="0"/>
        <w:ind w:left="0"/>
        <w:jc w:val="both"/>
      </w:pPr>
      <w:r>
        <w:rPr>
          <w:rFonts w:ascii="Times New Roman"/>
          <w:b w:val="false"/>
          <w:i w:val="false"/>
          <w:color w:val="000000"/>
          <w:sz w:val="28"/>
        </w:rPr>
        <w:t>
      ";</w:t>
      </w:r>
    </w:p>
    <w:bookmarkEnd w:id="116"/>
    <w:bookmarkStart w:name="z121" w:id="117"/>
    <w:p>
      <w:pPr>
        <w:spacing w:after="0"/>
        <w:ind w:left="0"/>
        <w:jc w:val="both"/>
      </w:pPr>
      <w:r>
        <w:rPr>
          <w:rFonts w:ascii="Times New Roman"/>
          <w:b w:val="false"/>
          <w:i w:val="false"/>
          <w:color w:val="000000"/>
          <w:sz w:val="28"/>
        </w:rPr>
        <w:t>
      реттік нөмірі 761-жол мынадай редакцияда жазылсын:</w:t>
      </w:r>
    </w:p>
    <w:bookmarkEnd w:id="117"/>
    <w:bookmarkStart w:name="z122" w:id="118"/>
    <w:p>
      <w:pPr>
        <w:spacing w:after="0"/>
        <w:ind w:left="0"/>
        <w:jc w:val="both"/>
      </w:pPr>
      <w:r>
        <w:rPr>
          <w:rFonts w:ascii="Times New Roman"/>
          <w:b w:val="false"/>
          <w:i w:val="false"/>
          <w:color w:val="000000"/>
          <w:sz w:val="28"/>
        </w:rPr>
        <w:t>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9"/>
          <w:p>
            <w:pPr>
              <w:spacing w:after="20"/>
              <w:ind w:left="20"/>
              <w:jc w:val="both"/>
            </w:pPr>
            <w:r>
              <w:rPr>
                <w:rFonts w:ascii="Times New Roman"/>
                <w:b w:val="false"/>
                <w:i w:val="false"/>
                <w:color w:val="000000"/>
                <w:sz w:val="20"/>
              </w:rPr>
              <w:t>
Қоғамдық аккредитациялаудан өткен этномәдени бірлестіктердің саны</w:t>
            </w:r>
          </w:p>
          <w:bookmarkEnd w:id="119"/>
          <w:p>
            <w:pPr>
              <w:spacing w:after="20"/>
              <w:ind w:left="20"/>
              <w:jc w:val="both"/>
            </w:pPr>
            <w:r>
              <w:rPr>
                <w:rFonts w:ascii="Times New Roman"/>
                <w:b w:val="false"/>
                <w:i w:val="false"/>
                <w:color w:val="000000"/>
                <w:sz w:val="20"/>
              </w:rPr>
              <w:t>
(өңірдің атауы; этномәдени бірлестіктердің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этномәдени бірлестіктерді қоғамдық аккредиттеу қорытындысы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этномәдени бірлестіктерді қоғамдық аккредиттеуден кейін екі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bl>
    <w:bookmarkStart w:name="z124" w:id="120"/>
    <w:p>
      <w:pPr>
        <w:spacing w:after="0"/>
        <w:ind w:left="0"/>
        <w:jc w:val="both"/>
      </w:pPr>
      <w:r>
        <w:rPr>
          <w:rFonts w:ascii="Times New Roman"/>
          <w:b w:val="false"/>
          <w:i w:val="false"/>
          <w:color w:val="000000"/>
          <w:sz w:val="28"/>
        </w:rPr>
        <w:t>
      ";</w:t>
      </w:r>
    </w:p>
    <w:bookmarkEnd w:id="120"/>
    <w:bookmarkStart w:name="z125" w:id="121"/>
    <w:p>
      <w:pPr>
        <w:spacing w:after="0"/>
        <w:ind w:left="0"/>
        <w:jc w:val="both"/>
      </w:pPr>
      <w:r>
        <w:rPr>
          <w:rFonts w:ascii="Times New Roman"/>
          <w:b w:val="false"/>
          <w:i w:val="false"/>
          <w:color w:val="000000"/>
          <w:sz w:val="28"/>
        </w:rPr>
        <w:t>
      реттік нөмірі 763-жол мынадай редакцияда жазылсын:</w:t>
      </w:r>
    </w:p>
    <w:bookmarkEnd w:id="121"/>
    <w:bookmarkStart w:name="z126"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3"/>
          <w:p>
            <w:pPr>
              <w:spacing w:after="20"/>
              <w:ind w:left="20"/>
              <w:jc w:val="both"/>
            </w:pPr>
            <w:r>
              <w:rPr>
                <w:rFonts w:ascii="Times New Roman"/>
                <w:b w:val="false"/>
                <w:i w:val="false"/>
                <w:color w:val="000000"/>
                <w:sz w:val="20"/>
              </w:rPr>
              <w:t>
Тіркелген миссионерлердің саны</w:t>
            </w:r>
          </w:p>
          <w:bookmarkEnd w:id="123"/>
          <w:p>
            <w:pPr>
              <w:spacing w:after="20"/>
              <w:ind w:left="20"/>
              <w:jc w:val="both"/>
            </w:pPr>
            <w:r>
              <w:rPr>
                <w:rFonts w:ascii="Times New Roman"/>
                <w:b w:val="false"/>
                <w:i w:val="false"/>
                <w:color w:val="000000"/>
                <w:sz w:val="20"/>
              </w:rPr>
              <w:t>
(есепті кезең; миссионерлердің жалпы саны; шетел азаматтары; Қазақстан Республикасының азаматтары)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bl>
    <w:bookmarkStart w:name="z128" w:id="124"/>
    <w:p>
      <w:pPr>
        <w:spacing w:after="0"/>
        <w:ind w:left="0"/>
        <w:jc w:val="both"/>
      </w:pPr>
      <w:r>
        <w:rPr>
          <w:rFonts w:ascii="Times New Roman"/>
          <w:b w:val="false"/>
          <w:i w:val="false"/>
          <w:color w:val="000000"/>
          <w:sz w:val="28"/>
        </w:rPr>
        <w:t>
      ";</w:t>
      </w:r>
    </w:p>
    <w:bookmarkEnd w:id="124"/>
    <w:bookmarkStart w:name="z129" w:id="125"/>
    <w:p>
      <w:pPr>
        <w:spacing w:after="0"/>
        <w:ind w:left="0"/>
        <w:jc w:val="both"/>
      </w:pPr>
      <w:r>
        <w:rPr>
          <w:rFonts w:ascii="Times New Roman"/>
          <w:b w:val="false"/>
          <w:i w:val="false"/>
          <w:color w:val="000000"/>
          <w:sz w:val="28"/>
        </w:rPr>
        <w:t>
      реттік нөмірі 815-жол мынадай редакцияда жазылсын:</w:t>
      </w:r>
    </w:p>
    <w:bookmarkEnd w:id="125"/>
    <w:bookmarkStart w:name="z130" w:id="126"/>
    <w:p>
      <w:pPr>
        <w:spacing w:after="0"/>
        <w:ind w:left="0"/>
        <w:jc w:val="both"/>
      </w:pPr>
      <w:r>
        <w:rPr>
          <w:rFonts w:ascii="Times New Roman"/>
          <w:b w:val="false"/>
          <w:i w:val="false"/>
          <w:color w:val="000000"/>
          <w:sz w:val="28"/>
        </w:rPr>
        <w:t>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7"/>
          <w:p>
            <w:pPr>
              <w:spacing w:after="20"/>
              <w:ind w:left="20"/>
              <w:jc w:val="both"/>
            </w:pPr>
            <w:r>
              <w:rPr>
                <w:rFonts w:ascii="Times New Roman"/>
                <w:b w:val="false"/>
                <w:i w:val="false"/>
                <w:color w:val="000000"/>
                <w:sz w:val="20"/>
              </w:rPr>
              <w:t>
Асырап алынған балалар (шетелдік азаматтармен/Қазақстан Республикасы азаматтармен) туралы статистикалық деректер</w:t>
            </w:r>
          </w:p>
          <w:bookmarkEnd w:id="127"/>
          <w:p>
            <w:pPr>
              <w:spacing w:after="20"/>
              <w:ind w:left="20"/>
              <w:jc w:val="both"/>
            </w:pPr>
            <w:r>
              <w:rPr>
                <w:rFonts w:ascii="Times New Roman"/>
                <w:b w:val="false"/>
                <w:i w:val="false"/>
                <w:color w:val="000000"/>
                <w:sz w:val="20"/>
              </w:rPr>
              <w:t>
(халық саны; өңірдің атауы; шетелдік азаматтармен асырап алған балалар саны; Қазақстан азаматтары асырап алған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bl>
    <w:bookmarkStart w:name="z132" w:id="128"/>
    <w:p>
      <w:pPr>
        <w:spacing w:after="0"/>
        <w:ind w:left="0"/>
        <w:jc w:val="both"/>
      </w:pPr>
      <w:r>
        <w:rPr>
          <w:rFonts w:ascii="Times New Roman"/>
          <w:b w:val="false"/>
          <w:i w:val="false"/>
          <w:color w:val="000000"/>
          <w:sz w:val="28"/>
        </w:rPr>
        <w:t>
      ";</w:t>
      </w:r>
    </w:p>
    <w:bookmarkEnd w:id="128"/>
    <w:bookmarkStart w:name="z133" w:id="129"/>
    <w:p>
      <w:pPr>
        <w:spacing w:after="0"/>
        <w:ind w:left="0"/>
        <w:jc w:val="both"/>
      </w:pPr>
      <w:r>
        <w:rPr>
          <w:rFonts w:ascii="Times New Roman"/>
          <w:b w:val="false"/>
          <w:i w:val="false"/>
          <w:color w:val="000000"/>
          <w:sz w:val="28"/>
        </w:rPr>
        <w:t>
      реттік нөмірлері 817 және 818-жолдар мынадай редакцияда жазылсын:</w:t>
      </w:r>
    </w:p>
    <w:bookmarkEnd w:id="129"/>
    <w:bookmarkStart w:name="z134" w:id="130"/>
    <w:p>
      <w:pPr>
        <w:spacing w:after="0"/>
        <w:ind w:left="0"/>
        <w:jc w:val="both"/>
      </w:pPr>
      <w:r>
        <w:rPr>
          <w:rFonts w:ascii="Times New Roman"/>
          <w:b w:val="false"/>
          <w:i w:val="false"/>
          <w:color w:val="000000"/>
          <w:sz w:val="28"/>
        </w:rPr>
        <w:t>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31"/>
          <w:p>
            <w:pPr>
              <w:spacing w:after="20"/>
              <w:ind w:left="20"/>
              <w:jc w:val="both"/>
            </w:pPr>
            <w:r>
              <w:rPr>
                <w:rFonts w:ascii="Times New Roman"/>
                <w:b w:val="false"/>
                <w:i w:val="false"/>
                <w:color w:val="000000"/>
                <w:sz w:val="20"/>
              </w:rPr>
              <w:t xml:space="preserve">
Қазақстан Республикасы азаматтарының отбасыларында қорғаншылықтағы (қамқоршылықт ағы) балалар туралы өңірлер бөлінісінде статистикалық деректер </w:t>
            </w:r>
          </w:p>
          <w:bookmarkEnd w:id="131"/>
          <w:p>
            <w:pPr>
              <w:spacing w:after="20"/>
              <w:ind w:left="20"/>
              <w:jc w:val="both"/>
            </w:pPr>
            <w:r>
              <w:rPr>
                <w:rFonts w:ascii="Times New Roman"/>
                <w:b w:val="false"/>
                <w:i w:val="false"/>
                <w:color w:val="000000"/>
                <w:sz w:val="20"/>
              </w:rPr>
              <w:t>
(халық саны; өңірдің атауы; қамқорлықтағы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2"/>
          <w:p>
            <w:pPr>
              <w:spacing w:after="20"/>
              <w:ind w:left="20"/>
              <w:jc w:val="both"/>
            </w:pPr>
            <w:r>
              <w:rPr>
                <w:rFonts w:ascii="Times New Roman"/>
                <w:b w:val="false"/>
                <w:i w:val="false"/>
                <w:color w:val="000000"/>
                <w:sz w:val="20"/>
              </w:rPr>
              <w:t xml:space="preserve">
Қазақстан Республикасы азаматтарының отбасыларында патронаттық тәрбиелеудегі балалар туралы өңірлер бөлінісінде статистикалық деректер </w:t>
            </w:r>
          </w:p>
          <w:bookmarkEnd w:id="132"/>
          <w:p>
            <w:pPr>
              <w:spacing w:after="20"/>
              <w:ind w:left="20"/>
              <w:jc w:val="both"/>
            </w:pPr>
            <w:r>
              <w:rPr>
                <w:rFonts w:ascii="Times New Roman"/>
                <w:b w:val="false"/>
                <w:i w:val="false"/>
                <w:color w:val="000000"/>
                <w:sz w:val="20"/>
              </w:rPr>
              <w:t>
(халық саны; өңірдің атауы; патронаттық тәрбиедегі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bl>
    <w:bookmarkStart w:name="z137" w:id="133"/>
    <w:p>
      <w:pPr>
        <w:spacing w:after="0"/>
        <w:ind w:left="0"/>
        <w:jc w:val="both"/>
      </w:pPr>
      <w:r>
        <w:rPr>
          <w:rFonts w:ascii="Times New Roman"/>
          <w:b w:val="false"/>
          <w:i w:val="false"/>
          <w:color w:val="000000"/>
          <w:sz w:val="28"/>
        </w:rPr>
        <w:t>
      ";</w:t>
      </w:r>
    </w:p>
    <w:bookmarkEnd w:id="133"/>
    <w:bookmarkStart w:name="z138" w:id="134"/>
    <w:p>
      <w:pPr>
        <w:spacing w:after="0"/>
        <w:ind w:left="0"/>
        <w:jc w:val="both"/>
      </w:pPr>
      <w:r>
        <w:rPr>
          <w:rFonts w:ascii="Times New Roman"/>
          <w:b w:val="false"/>
          <w:i w:val="false"/>
          <w:color w:val="000000"/>
          <w:sz w:val="28"/>
        </w:rPr>
        <w:t>
      реттік нөмірлері 820 және 821-жолдар мынадай редакцияда жазылсын:</w:t>
      </w:r>
    </w:p>
    <w:bookmarkEnd w:id="134"/>
    <w:bookmarkStart w:name="z139" w:id="135"/>
    <w:p>
      <w:pPr>
        <w:spacing w:after="0"/>
        <w:ind w:left="0"/>
        <w:jc w:val="both"/>
      </w:pPr>
      <w:r>
        <w:rPr>
          <w:rFonts w:ascii="Times New Roman"/>
          <w:b w:val="false"/>
          <w:i w:val="false"/>
          <w:color w:val="000000"/>
          <w:sz w:val="28"/>
        </w:rPr>
        <w:t>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6"/>
          <w:p>
            <w:pPr>
              <w:spacing w:after="20"/>
              <w:ind w:left="20"/>
              <w:jc w:val="both"/>
            </w:pPr>
            <w:r>
              <w:rPr>
                <w:rFonts w:ascii="Times New Roman"/>
                <w:b w:val="false"/>
                <w:i w:val="false"/>
                <w:color w:val="000000"/>
                <w:sz w:val="20"/>
              </w:rPr>
              <w:t>
Қазақстан Республикасының өңірлер бөлінісіндегі тұрғылықты жері бойынша тіркелген азаматтардың саны</w:t>
            </w:r>
          </w:p>
          <w:bookmarkEnd w:id="136"/>
          <w:p>
            <w:pPr>
              <w:spacing w:after="20"/>
              <w:ind w:left="20"/>
              <w:jc w:val="both"/>
            </w:pPr>
            <w:r>
              <w:rPr>
                <w:rFonts w:ascii="Times New Roman"/>
                <w:b w:val="false"/>
                <w:i w:val="false"/>
                <w:color w:val="000000"/>
                <w:sz w:val="20"/>
              </w:rPr>
              <w:t>
(халық саны; өңірдің атауы; тұрғылықты жері бойынша тіркелген Қазақстан Республикасы азаматтарының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7"/>
          <w:p>
            <w:pPr>
              <w:spacing w:after="20"/>
              <w:ind w:left="20"/>
              <w:jc w:val="both"/>
            </w:pPr>
            <w:r>
              <w:rPr>
                <w:rFonts w:ascii="Times New Roman"/>
                <w:b w:val="false"/>
                <w:i w:val="false"/>
                <w:color w:val="000000"/>
                <w:sz w:val="20"/>
              </w:rPr>
              <w:t>
Қазақстан Республикасында тұрақты тұруға келген шетелдік азаматтарға мен азаматтығы жоқ адамдарға тіркелген және берілген рұқсаттардың өңірлер бөлінісіндегі саны</w:t>
            </w:r>
          </w:p>
          <w:bookmarkEnd w:id="137"/>
          <w:p>
            <w:pPr>
              <w:spacing w:after="20"/>
              <w:ind w:left="20"/>
              <w:jc w:val="both"/>
            </w:pPr>
            <w:r>
              <w:rPr>
                <w:rFonts w:ascii="Times New Roman"/>
                <w:b w:val="false"/>
                <w:i w:val="false"/>
                <w:color w:val="000000"/>
                <w:sz w:val="20"/>
              </w:rPr>
              <w:t>
(халық саны; өңірдің атауы; шетелдік азаматтарға және азаматтығы жоқ адамдарға Қазақстан Республикасында тұрақты тұруға тіркелген және берілген рұқсаттар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bl>
    <w:bookmarkStart w:name="z142" w:id="138"/>
    <w:p>
      <w:pPr>
        <w:spacing w:after="0"/>
        <w:ind w:left="0"/>
        <w:jc w:val="both"/>
      </w:pPr>
      <w:r>
        <w:rPr>
          <w:rFonts w:ascii="Times New Roman"/>
          <w:b w:val="false"/>
          <w:i w:val="false"/>
          <w:color w:val="000000"/>
          <w:sz w:val="28"/>
        </w:rPr>
        <w:t>
      ";</w:t>
      </w:r>
    </w:p>
    <w:bookmarkEnd w:id="138"/>
    <w:bookmarkStart w:name="z143" w:id="139"/>
    <w:p>
      <w:pPr>
        <w:spacing w:after="0"/>
        <w:ind w:left="0"/>
        <w:jc w:val="both"/>
      </w:pPr>
      <w:r>
        <w:rPr>
          <w:rFonts w:ascii="Times New Roman"/>
          <w:b w:val="false"/>
          <w:i w:val="false"/>
          <w:color w:val="000000"/>
          <w:sz w:val="28"/>
        </w:rPr>
        <w:t>
      реттік нөмірі 831-жол мынадай редакцияда жазылсын:</w:t>
      </w:r>
    </w:p>
    <w:bookmarkEnd w:id="139"/>
    <w:bookmarkStart w:name="z144" w:id="140"/>
    <w:p>
      <w:pPr>
        <w:spacing w:after="0"/>
        <w:ind w:left="0"/>
        <w:jc w:val="both"/>
      </w:pPr>
      <w:r>
        <w:rPr>
          <w:rFonts w:ascii="Times New Roman"/>
          <w:b w:val="false"/>
          <w:i w:val="false"/>
          <w:color w:val="000000"/>
          <w:sz w:val="28"/>
        </w:rPr>
        <w:t>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коммерцияландыруға арналған инновациялық гранттар туралы мәліметтер (есепті кезең; гранттың атауы; қолдану аясы; грант беретін ұйым)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bl>
    <w:bookmarkStart w:name="z145" w:id="141"/>
    <w:p>
      <w:pPr>
        <w:spacing w:after="0"/>
        <w:ind w:left="0"/>
        <w:jc w:val="both"/>
      </w:pPr>
      <w:r>
        <w:rPr>
          <w:rFonts w:ascii="Times New Roman"/>
          <w:b w:val="false"/>
          <w:i w:val="false"/>
          <w:color w:val="000000"/>
          <w:sz w:val="28"/>
        </w:rPr>
        <w:t>
      ";</w:t>
      </w:r>
    </w:p>
    <w:bookmarkEnd w:id="141"/>
    <w:bookmarkStart w:name="z146" w:id="142"/>
    <w:p>
      <w:pPr>
        <w:spacing w:after="0"/>
        <w:ind w:left="0"/>
        <w:jc w:val="both"/>
      </w:pPr>
      <w:r>
        <w:rPr>
          <w:rFonts w:ascii="Times New Roman"/>
          <w:b w:val="false"/>
          <w:i w:val="false"/>
          <w:color w:val="000000"/>
          <w:sz w:val="28"/>
        </w:rPr>
        <w:t>
      реттік нөмірі 839-жолға өзгерістер орыс тілінде енгізіледі, қазақ тіліндегі мәтін өзгермейді;</w:t>
      </w:r>
    </w:p>
    <w:bookmarkEnd w:id="142"/>
    <w:bookmarkStart w:name="z147" w:id="143"/>
    <w:p>
      <w:pPr>
        <w:spacing w:after="0"/>
        <w:ind w:left="0"/>
        <w:jc w:val="both"/>
      </w:pPr>
      <w:r>
        <w:rPr>
          <w:rFonts w:ascii="Times New Roman"/>
          <w:b w:val="false"/>
          <w:i w:val="false"/>
          <w:color w:val="000000"/>
          <w:sz w:val="28"/>
        </w:rPr>
        <w:t>
      реттік нөмірі 857-жол алып тасталсын;</w:t>
      </w:r>
    </w:p>
    <w:bookmarkEnd w:id="143"/>
    <w:bookmarkStart w:name="z148" w:id="144"/>
    <w:p>
      <w:pPr>
        <w:spacing w:after="0"/>
        <w:ind w:left="0"/>
        <w:jc w:val="both"/>
      </w:pPr>
      <w:r>
        <w:rPr>
          <w:rFonts w:ascii="Times New Roman"/>
          <w:b w:val="false"/>
          <w:i w:val="false"/>
          <w:color w:val="000000"/>
          <w:sz w:val="28"/>
        </w:rPr>
        <w:t>
      реттік нөмірі 860-жол мынадай редакцияда жазылсын:</w:t>
      </w:r>
    </w:p>
    <w:bookmarkEnd w:id="144"/>
    <w:bookmarkStart w:name="z149" w:id="145"/>
    <w:p>
      <w:pPr>
        <w:spacing w:after="0"/>
        <w:ind w:left="0"/>
        <w:jc w:val="both"/>
      </w:pPr>
      <w:r>
        <w:rPr>
          <w:rFonts w:ascii="Times New Roman"/>
          <w:b w:val="false"/>
          <w:i w:val="false"/>
          <w:color w:val="000000"/>
          <w:sz w:val="28"/>
        </w:rPr>
        <w:t>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6"/>
          <w:p>
            <w:pPr>
              <w:spacing w:after="20"/>
              <w:ind w:left="20"/>
              <w:jc w:val="both"/>
            </w:pPr>
            <w:r>
              <w:rPr>
                <w:rFonts w:ascii="Times New Roman"/>
                <w:b w:val="false"/>
                <w:i w:val="false"/>
                <w:color w:val="000000"/>
                <w:sz w:val="20"/>
              </w:rPr>
              <w:t>
Жеке сот орындаушысы қызметімен айналысу құқығына аттестаттаудан өтуге арналған үлгі сұрақтар</w:t>
            </w:r>
          </w:p>
          <w:bookmarkEnd w:id="146"/>
          <w:p>
            <w:pPr>
              <w:spacing w:after="20"/>
              <w:ind w:left="20"/>
              <w:jc w:val="both"/>
            </w:pPr>
            <w:r>
              <w:rPr>
                <w:rFonts w:ascii="Times New Roman"/>
                <w:b w:val="false"/>
                <w:i w:val="false"/>
                <w:color w:val="000000"/>
                <w:sz w:val="20"/>
              </w:rPr>
              <w:t>
(сұрақтар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заңдарға өзгерістердің енгізілуіне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екі айдың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bl>
    <w:bookmarkStart w:name="z151" w:id="147"/>
    <w:p>
      <w:pPr>
        <w:spacing w:after="0"/>
        <w:ind w:left="0"/>
        <w:jc w:val="both"/>
      </w:pPr>
      <w:r>
        <w:rPr>
          <w:rFonts w:ascii="Times New Roman"/>
          <w:b w:val="false"/>
          <w:i w:val="false"/>
          <w:color w:val="000000"/>
          <w:sz w:val="28"/>
        </w:rPr>
        <w:t>
      ";</w:t>
      </w:r>
    </w:p>
    <w:bookmarkEnd w:id="147"/>
    <w:bookmarkStart w:name="z152" w:id="148"/>
    <w:p>
      <w:pPr>
        <w:spacing w:after="0"/>
        <w:ind w:left="0"/>
        <w:jc w:val="both"/>
      </w:pPr>
      <w:r>
        <w:rPr>
          <w:rFonts w:ascii="Times New Roman"/>
          <w:b w:val="false"/>
          <w:i w:val="false"/>
          <w:color w:val="000000"/>
          <w:sz w:val="28"/>
        </w:rPr>
        <w:t>
      реттік нөмірі 862-жол мынадай редакцияда жазылсын:</w:t>
      </w:r>
    </w:p>
    <w:bookmarkEnd w:id="148"/>
    <w:bookmarkStart w:name="z153" w:id="149"/>
    <w:p>
      <w:pPr>
        <w:spacing w:after="0"/>
        <w:ind w:left="0"/>
        <w:jc w:val="both"/>
      </w:pPr>
      <w:r>
        <w:rPr>
          <w:rFonts w:ascii="Times New Roman"/>
          <w:b w:val="false"/>
          <w:i w:val="false"/>
          <w:color w:val="000000"/>
          <w:sz w:val="28"/>
        </w:rPr>
        <w:t>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50"/>
          <w:p>
            <w:pPr>
              <w:spacing w:after="20"/>
              <w:ind w:left="20"/>
              <w:jc w:val="both"/>
            </w:pPr>
            <w:r>
              <w:rPr>
                <w:rFonts w:ascii="Times New Roman"/>
                <w:b w:val="false"/>
                <w:i w:val="false"/>
                <w:color w:val="000000"/>
                <w:sz w:val="20"/>
              </w:rPr>
              <w:t>
Қазақстан Республикасы бойынша және өңірлер бөлінісінде соңғы 5 жылда электрондық форматта тіркелген құқықтар (ауыртпалықтар) саны туралы статистикалық деректер</w:t>
            </w:r>
          </w:p>
          <w:bookmarkEnd w:id="150"/>
          <w:p>
            <w:pPr>
              <w:spacing w:after="20"/>
              <w:ind w:left="20"/>
              <w:jc w:val="both"/>
            </w:pPr>
            <w:r>
              <w:rPr>
                <w:rFonts w:ascii="Times New Roman"/>
                <w:b w:val="false"/>
                <w:i w:val="false"/>
                <w:color w:val="000000"/>
                <w:sz w:val="20"/>
              </w:rPr>
              <w:t>
(есепті кезең; өңірдің атауы; жылжымайтын мүлікке құқықтарды электрондық тіркеу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bl>
    <w:bookmarkStart w:name="z155" w:id="151"/>
    <w:p>
      <w:pPr>
        <w:spacing w:after="0"/>
        <w:ind w:left="0"/>
        <w:jc w:val="both"/>
      </w:pPr>
      <w:r>
        <w:rPr>
          <w:rFonts w:ascii="Times New Roman"/>
          <w:b w:val="false"/>
          <w:i w:val="false"/>
          <w:color w:val="000000"/>
          <w:sz w:val="28"/>
        </w:rPr>
        <w:t>
      ";</w:t>
      </w:r>
    </w:p>
    <w:bookmarkEnd w:id="151"/>
    <w:bookmarkStart w:name="z156" w:id="152"/>
    <w:p>
      <w:pPr>
        <w:spacing w:after="0"/>
        <w:ind w:left="0"/>
        <w:jc w:val="both"/>
      </w:pPr>
      <w:r>
        <w:rPr>
          <w:rFonts w:ascii="Times New Roman"/>
          <w:b w:val="false"/>
          <w:i w:val="false"/>
          <w:color w:val="000000"/>
          <w:sz w:val="28"/>
        </w:rPr>
        <w:t>
      реттік нөмірлері 888 және 889-жолдар мынадай редакцияда жазылсын:</w:t>
      </w:r>
    </w:p>
    <w:bookmarkEnd w:id="152"/>
    <w:bookmarkStart w:name="z157" w:id="153"/>
    <w:p>
      <w:pPr>
        <w:spacing w:after="0"/>
        <w:ind w:left="0"/>
        <w:jc w:val="both"/>
      </w:pPr>
      <w:r>
        <w:rPr>
          <w:rFonts w:ascii="Times New Roman"/>
          <w:b w:val="false"/>
          <w:i w:val="false"/>
          <w:color w:val="000000"/>
          <w:sz w:val="28"/>
        </w:rPr>
        <w:t>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4"/>
          <w:p>
            <w:pPr>
              <w:spacing w:after="20"/>
              <w:ind w:left="20"/>
              <w:jc w:val="both"/>
            </w:pPr>
            <w:r>
              <w:rPr>
                <w:rFonts w:ascii="Times New Roman"/>
                <w:b w:val="false"/>
                <w:i w:val="false"/>
                <w:color w:val="000000"/>
                <w:sz w:val="20"/>
              </w:rPr>
              <w:t>
Нотариаттық қызметпен айналысу құқығына аттестаттаудан өтуге арналған үлгі сұрақтар</w:t>
            </w:r>
          </w:p>
          <w:bookmarkEnd w:id="154"/>
          <w:p>
            <w:pPr>
              <w:spacing w:after="20"/>
              <w:ind w:left="20"/>
              <w:jc w:val="both"/>
            </w:pPr>
            <w:r>
              <w:rPr>
                <w:rFonts w:ascii="Times New Roman"/>
                <w:b w:val="false"/>
                <w:i w:val="false"/>
                <w:color w:val="000000"/>
                <w:sz w:val="20"/>
              </w:rPr>
              <w:t>
(сұрақтар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заңдарға өзгерістердің енгізілуіне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екі айдың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5"/>
          <w:p>
            <w:pPr>
              <w:spacing w:after="20"/>
              <w:ind w:left="20"/>
              <w:jc w:val="both"/>
            </w:pPr>
            <w:r>
              <w:rPr>
                <w:rFonts w:ascii="Times New Roman"/>
                <w:b w:val="false"/>
                <w:i w:val="false"/>
                <w:color w:val="000000"/>
                <w:sz w:val="20"/>
              </w:rPr>
              <w:t>
Адвокаттық қызметпен айналысу құқығына аттестаттаудан өтуге арналған үлгі сұрақтар</w:t>
            </w:r>
          </w:p>
          <w:bookmarkEnd w:id="155"/>
          <w:p>
            <w:pPr>
              <w:spacing w:after="20"/>
              <w:ind w:left="20"/>
              <w:jc w:val="both"/>
            </w:pPr>
            <w:r>
              <w:rPr>
                <w:rFonts w:ascii="Times New Roman"/>
                <w:b w:val="false"/>
                <w:i w:val="false"/>
                <w:color w:val="000000"/>
                <w:sz w:val="20"/>
              </w:rPr>
              <w:t>
(сұрақтар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заңдарға өзгерістердің енгізілуіне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екі айдың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bl>
    <w:bookmarkStart w:name="z160" w:id="156"/>
    <w:p>
      <w:pPr>
        <w:spacing w:after="0"/>
        <w:ind w:left="0"/>
        <w:jc w:val="both"/>
      </w:pPr>
      <w:r>
        <w:rPr>
          <w:rFonts w:ascii="Times New Roman"/>
          <w:b w:val="false"/>
          <w:i w:val="false"/>
          <w:color w:val="000000"/>
          <w:sz w:val="28"/>
        </w:rPr>
        <w:t>
      ";</w:t>
      </w:r>
    </w:p>
    <w:bookmarkEnd w:id="156"/>
    <w:bookmarkStart w:name="z161" w:id="157"/>
    <w:p>
      <w:pPr>
        <w:spacing w:after="0"/>
        <w:ind w:left="0"/>
        <w:jc w:val="both"/>
      </w:pPr>
      <w:r>
        <w:rPr>
          <w:rFonts w:ascii="Times New Roman"/>
          <w:b w:val="false"/>
          <w:i w:val="false"/>
          <w:color w:val="000000"/>
          <w:sz w:val="28"/>
        </w:rPr>
        <w:t>
      реттік нөмірі 916-жол мынадай редакцияда жазылсын:</w:t>
      </w:r>
    </w:p>
    <w:bookmarkEnd w:id="157"/>
    <w:bookmarkStart w:name="z162" w:id="158"/>
    <w:p>
      <w:pPr>
        <w:spacing w:after="0"/>
        <w:ind w:left="0"/>
        <w:jc w:val="both"/>
      </w:pPr>
      <w:r>
        <w:rPr>
          <w:rFonts w:ascii="Times New Roman"/>
          <w:b w:val="false"/>
          <w:i w:val="false"/>
          <w:color w:val="000000"/>
          <w:sz w:val="28"/>
        </w:rPr>
        <w:t>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9"/>
          <w:p>
            <w:pPr>
              <w:spacing w:after="20"/>
              <w:ind w:left="20"/>
              <w:jc w:val="both"/>
            </w:pPr>
            <w:r>
              <w:rPr>
                <w:rFonts w:ascii="Times New Roman"/>
                <w:b w:val="false"/>
                <w:i w:val="false"/>
                <w:color w:val="000000"/>
                <w:sz w:val="20"/>
              </w:rPr>
              <w:t>
"Уәкілетті органдардың әкімшілік құқық бұзушылықтар жөніндегі істерді қарау нәтижелері туралы" № 1-ӘІ нысанды есебі</w:t>
            </w:r>
          </w:p>
          <w:bookmarkEnd w:id="159"/>
          <w:p>
            <w:pPr>
              <w:spacing w:after="20"/>
              <w:ind w:left="20"/>
              <w:jc w:val="both"/>
            </w:pPr>
            <w:r>
              <w:rPr>
                <w:rFonts w:ascii="Times New Roman"/>
                <w:b w:val="false"/>
                <w:i w:val="false"/>
                <w:color w:val="000000"/>
                <w:sz w:val="20"/>
              </w:rPr>
              <w:t>
(есепті кезең; біліктілік; Қазақстан Республикасы бойынша анықталған бұзушылықтар саны; өңірлер бойынша анықталған бұзушылықтар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bl>
    <w:bookmarkStart w:name="z164" w:id="160"/>
    <w:p>
      <w:pPr>
        <w:spacing w:after="0"/>
        <w:ind w:left="0"/>
        <w:jc w:val="both"/>
      </w:pPr>
      <w:r>
        <w:rPr>
          <w:rFonts w:ascii="Times New Roman"/>
          <w:b w:val="false"/>
          <w:i w:val="false"/>
          <w:color w:val="000000"/>
          <w:sz w:val="28"/>
        </w:rPr>
        <w:t>
      ";</w:t>
      </w:r>
    </w:p>
    <w:bookmarkEnd w:id="160"/>
    <w:bookmarkStart w:name="z165" w:id="161"/>
    <w:p>
      <w:pPr>
        <w:spacing w:after="0"/>
        <w:ind w:left="0"/>
        <w:jc w:val="both"/>
      </w:pPr>
      <w:r>
        <w:rPr>
          <w:rFonts w:ascii="Times New Roman"/>
          <w:b w:val="false"/>
          <w:i w:val="false"/>
          <w:color w:val="000000"/>
          <w:sz w:val="28"/>
        </w:rPr>
        <w:t>
      "Аббревиатуралардың толық жазылуы" бөлімінде:</w:t>
      </w:r>
    </w:p>
    <w:bookmarkEnd w:id="161"/>
    <w:bookmarkStart w:name="z166" w:id="162"/>
    <w:p>
      <w:pPr>
        <w:spacing w:after="0"/>
        <w:ind w:left="0"/>
        <w:jc w:val="both"/>
      </w:pPr>
      <w:r>
        <w:rPr>
          <w:rFonts w:ascii="Times New Roman"/>
          <w:b w:val="false"/>
          <w:i w:val="false"/>
          <w:color w:val="000000"/>
          <w:sz w:val="28"/>
        </w:rPr>
        <w:t>
      "ЖАО – облыстардың, республикалық маңызы бар қалалардың, астананың жергілікті атқарушы органдары;" "ЖАО – астананың, облыстардың, республикалық маңызы бар қалалардың жергілікті атқарушы органдары;" болып ауыстырылсын.</w:t>
      </w:r>
    </w:p>
    <w:bookmarkEnd w:id="162"/>
    <w:bookmarkStart w:name="z167" w:id="163"/>
    <w:p>
      <w:pPr>
        <w:spacing w:after="0"/>
        <w:ind w:left="0"/>
        <w:jc w:val="both"/>
      </w:pPr>
      <w:r>
        <w:rPr>
          <w:rFonts w:ascii="Times New Roman"/>
          <w:b w:val="false"/>
          <w:i w:val="false"/>
          <w:color w:val="000000"/>
          <w:sz w:val="28"/>
        </w:rPr>
        <w:t>
      2. Қазақстан Республикасы Мәдениет және ақпарат министрлігінің Мемлекет пен қоғам коммуникацияларын дамыту департаменті заңнамада белгіленген тәртіппен:</w:t>
      </w:r>
    </w:p>
    <w:bookmarkEnd w:id="163"/>
    <w:bookmarkStart w:name="z168" w:id="164"/>
    <w:p>
      <w:pPr>
        <w:spacing w:after="0"/>
        <w:ind w:left="0"/>
        <w:jc w:val="both"/>
      </w:pPr>
      <w:r>
        <w:rPr>
          <w:rFonts w:ascii="Times New Roman"/>
          <w:b w:val="false"/>
          <w:i w:val="false"/>
          <w:color w:val="000000"/>
          <w:sz w:val="28"/>
        </w:rPr>
        <w:t xml:space="preserve">
      1) осы бұйрыққа қол қойылған күнінен бастап бес жұмыс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164"/>
    <w:bookmarkStart w:name="z169" w:id="165"/>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165"/>
    <w:bookmarkStart w:name="z170" w:id="16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66"/>
    <w:bookmarkStart w:name="z171" w:id="167"/>
    <w:p>
      <w:pPr>
        <w:spacing w:after="0"/>
        <w:ind w:left="0"/>
        <w:jc w:val="both"/>
      </w:pPr>
      <w:r>
        <w:rPr>
          <w:rFonts w:ascii="Times New Roman"/>
          <w:b w:val="false"/>
          <w:i w:val="false"/>
          <w:color w:val="000000"/>
          <w:sz w:val="28"/>
        </w:rPr>
        <w:t>
      4. Осы бұйрық оның алғашқы ресми жарияланған күннен кейін күнтізбелік он күн өткен соң қолданысқа енгізіледі.</w:t>
      </w:r>
    </w:p>
    <w:bookmarkEnd w:id="1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ақпарат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bookmarkStart w:name="z173" w:id="168"/>
    <w:p>
      <w:pPr>
        <w:spacing w:after="0"/>
        <w:ind w:left="0"/>
        <w:jc w:val="both"/>
      </w:pPr>
      <w:r>
        <w:rPr>
          <w:rFonts w:ascii="Times New Roman"/>
          <w:b w:val="false"/>
          <w:i w:val="false"/>
          <w:color w:val="000000"/>
          <w:sz w:val="28"/>
        </w:rPr>
        <w:t>
      "КЕЛІСІЛДІ"</w:t>
      </w:r>
    </w:p>
    <w:bookmarkEnd w:id="168"/>
    <w:bookmarkStart w:name="z174" w:id="169"/>
    <w:p>
      <w:pPr>
        <w:spacing w:after="0"/>
        <w:ind w:left="0"/>
        <w:jc w:val="both"/>
      </w:pPr>
      <w:r>
        <w:rPr>
          <w:rFonts w:ascii="Times New Roman"/>
          <w:b w:val="false"/>
          <w:i w:val="false"/>
          <w:color w:val="000000"/>
          <w:sz w:val="28"/>
        </w:rPr>
        <w:t>
      Қазақстан Республикасының</w:t>
      </w:r>
    </w:p>
    <w:bookmarkEnd w:id="169"/>
    <w:bookmarkStart w:name="z175" w:id="170"/>
    <w:p>
      <w:pPr>
        <w:spacing w:after="0"/>
        <w:ind w:left="0"/>
        <w:jc w:val="both"/>
      </w:pPr>
      <w:r>
        <w:rPr>
          <w:rFonts w:ascii="Times New Roman"/>
          <w:b w:val="false"/>
          <w:i w:val="false"/>
          <w:color w:val="000000"/>
          <w:sz w:val="28"/>
        </w:rPr>
        <w:t>
      Ауыл шаруашылығы министрлігі</w:t>
      </w:r>
    </w:p>
    <w:bookmarkEnd w:id="170"/>
    <w:bookmarkStart w:name="z176" w:id="171"/>
    <w:p>
      <w:pPr>
        <w:spacing w:after="0"/>
        <w:ind w:left="0"/>
        <w:jc w:val="both"/>
      </w:pPr>
      <w:r>
        <w:rPr>
          <w:rFonts w:ascii="Times New Roman"/>
          <w:b w:val="false"/>
          <w:i w:val="false"/>
          <w:color w:val="000000"/>
          <w:sz w:val="28"/>
        </w:rPr>
        <w:t>
      "КЕЛІСІЛДІ"</w:t>
      </w:r>
    </w:p>
    <w:bookmarkEnd w:id="171"/>
    <w:bookmarkStart w:name="z177" w:id="172"/>
    <w:p>
      <w:pPr>
        <w:spacing w:after="0"/>
        <w:ind w:left="0"/>
        <w:jc w:val="both"/>
      </w:pPr>
      <w:r>
        <w:rPr>
          <w:rFonts w:ascii="Times New Roman"/>
          <w:b w:val="false"/>
          <w:i w:val="false"/>
          <w:color w:val="000000"/>
          <w:sz w:val="28"/>
        </w:rPr>
        <w:t>
      Қазақстан Республикасының</w:t>
      </w:r>
    </w:p>
    <w:bookmarkEnd w:id="172"/>
    <w:bookmarkStart w:name="z178" w:id="173"/>
    <w:p>
      <w:pPr>
        <w:spacing w:after="0"/>
        <w:ind w:left="0"/>
        <w:jc w:val="both"/>
      </w:pPr>
      <w:r>
        <w:rPr>
          <w:rFonts w:ascii="Times New Roman"/>
          <w:b w:val="false"/>
          <w:i w:val="false"/>
          <w:color w:val="000000"/>
          <w:sz w:val="28"/>
        </w:rPr>
        <w:t>
      Әділет министрлігі</w:t>
      </w:r>
    </w:p>
    <w:bookmarkEnd w:id="173"/>
    <w:bookmarkStart w:name="z179" w:id="174"/>
    <w:p>
      <w:pPr>
        <w:spacing w:after="0"/>
        <w:ind w:left="0"/>
        <w:jc w:val="both"/>
      </w:pPr>
      <w:r>
        <w:rPr>
          <w:rFonts w:ascii="Times New Roman"/>
          <w:b w:val="false"/>
          <w:i w:val="false"/>
          <w:color w:val="000000"/>
          <w:sz w:val="28"/>
        </w:rPr>
        <w:t>
      КЕЛІСІЛДІ"</w:t>
      </w:r>
    </w:p>
    <w:bookmarkEnd w:id="174"/>
    <w:bookmarkStart w:name="z180" w:id="175"/>
    <w:p>
      <w:pPr>
        <w:spacing w:after="0"/>
        <w:ind w:left="0"/>
        <w:jc w:val="both"/>
      </w:pPr>
      <w:r>
        <w:rPr>
          <w:rFonts w:ascii="Times New Roman"/>
          <w:b w:val="false"/>
          <w:i w:val="false"/>
          <w:color w:val="000000"/>
          <w:sz w:val="28"/>
        </w:rPr>
        <w:t>
      Қазақстан Республикасының</w:t>
      </w:r>
    </w:p>
    <w:bookmarkEnd w:id="175"/>
    <w:bookmarkStart w:name="z181" w:id="176"/>
    <w:p>
      <w:pPr>
        <w:spacing w:after="0"/>
        <w:ind w:left="0"/>
        <w:jc w:val="both"/>
      </w:pPr>
      <w:r>
        <w:rPr>
          <w:rFonts w:ascii="Times New Roman"/>
          <w:b w:val="false"/>
          <w:i w:val="false"/>
          <w:color w:val="000000"/>
          <w:sz w:val="28"/>
        </w:rPr>
        <w:t>
      Бас прокуратурасы</w:t>
      </w:r>
    </w:p>
    <w:bookmarkEnd w:id="176"/>
    <w:bookmarkStart w:name="z182" w:id="177"/>
    <w:p>
      <w:pPr>
        <w:spacing w:after="0"/>
        <w:ind w:left="0"/>
        <w:jc w:val="both"/>
      </w:pPr>
      <w:r>
        <w:rPr>
          <w:rFonts w:ascii="Times New Roman"/>
          <w:b w:val="false"/>
          <w:i w:val="false"/>
          <w:color w:val="000000"/>
          <w:sz w:val="28"/>
        </w:rPr>
        <w:t>
      "КЕЛІСІЛДІ"</w:t>
      </w:r>
    </w:p>
    <w:bookmarkEnd w:id="177"/>
    <w:bookmarkStart w:name="z183" w:id="178"/>
    <w:p>
      <w:pPr>
        <w:spacing w:after="0"/>
        <w:ind w:left="0"/>
        <w:jc w:val="both"/>
      </w:pPr>
      <w:r>
        <w:rPr>
          <w:rFonts w:ascii="Times New Roman"/>
          <w:b w:val="false"/>
          <w:i w:val="false"/>
          <w:color w:val="000000"/>
          <w:sz w:val="28"/>
        </w:rPr>
        <w:t>
      Қазақстан Республикасының</w:t>
      </w:r>
    </w:p>
    <w:bookmarkEnd w:id="178"/>
    <w:bookmarkStart w:name="z184" w:id="179"/>
    <w:p>
      <w:pPr>
        <w:spacing w:after="0"/>
        <w:ind w:left="0"/>
        <w:jc w:val="both"/>
      </w:pPr>
      <w:r>
        <w:rPr>
          <w:rFonts w:ascii="Times New Roman"/>
          <w:b w:val="false"/>
          <w:i w:val="false"/>
          <w:color w:val="000000"/>
          <w:sz w:val="28"/>
        </w:rPr>
        <w:t>
      Ғылым және жоғары білім министрлігі</w:t>
      </w:r>
    </w:p>
    <w:bookmarkEnd w:id="179"/>
    <w:bookmarkStart w:name="z185" w:id="180"/>
    <w:p>
      <w:pPr>
        <w:spacing w:after="0"/>
        <w:ind w:left="0"/>
        <w:jc w:val="both"/>
      </w:pPr>
      <w:r>
        <w:rPr>
          <w:rFonts w:ascii="Times New Roman"/>
          <w:b w:val="false"/>
          <w:i w:val="false"/>
          <w:color w:val="000000"/>
          <w:sz w:val="28"/>
        </w:rPr>
        <w:t>
      "КЕЛІСІЛДІ"</w:t>
      </w:r>
    </w:p>
    <w:bookmarkEnd w:id="180"/>
    <w:bookmarkStart w:name="z186" w:id="181"/>
    <w:p>
      <w:pPr>
        <w:spacing w:after="0"/>
        <w:ind w:left="0"/>
        <w:jc w:val="both"/>
      </w:pPr>
      <w:r>
        <w:rPr>
          <w:rFonts w:ascii="Times New Roman"/>
          <w:b w:val="false"/>
          <w:i w:val="false"/>
          <w:color w:val="000000"/>
          <w:sz w:val="28"/>
        </w:rPr>
        <w:t>
      Қазақстан Республикасының</w:t>
      </w:r>
    </w:p>
    <w:bookmarkEnd w:id="181"/>
    <w:bookmarkStart w:name="z187" w:id="182"/>
    <w:p>
      <w:pPr>
        <w:spacing w:after="0"/>
        <w:ind w:left="0"/>
        <w:jc w:val="both"/>
      </w:pPr>
      <w:r>
        <w:rPr>
          <w:rFonts w:ascii="Times New Roman"/>
          <w:b w:val="false"/>
          <w:i w:val="false"/>
          <w:color w:val="000000"/>
          <w:sz w:val="28"/>
        </w:rPr>
        <w:t>
      Денсаулық сақтау министрлігі</w:t>
      </w:r>
    </w:p>
    <w:bookmarkEnd w:id="182"/>
    <w:bookmarkStart w:name="z188" w:id="183"/>
    <w:p>
      <w:pPr>
        <w:spacing w:after="0"/>
        <w:ind w:left="0"/>
        <w:jc w:val="both"/>
      </w:pPr>
      <w:r>
        <w:rPr>
          <w:rFonts w:ascii="Times New Roman"/>
          <w:b w:val="false"/>
          <w:i w:val="false"/>
          <w:color w:val="000000"/>
          <w:sz w:val="28"/>
        </w:rPr>
        <w:t>
      "КЕЛІСІЛДІ"</w:t>
      </w:r>
    </w:p>
    <w:bookmarkEnd w:id="183"/>
    <w:bookmarkStart w:name="z189" w:id="184"/>
    <w:p>
      <w:pPr>
        <w:spacing w:after="0"/>
        <w:ind w:left="0"/>
        <w:jc w:val="both"/>
      </w:pPr>
      <w:r>
        <w:rPr>
          <w:rFonts w:ascii="Times New Roman"/>
          <w:b w:val="false"/>
          <w:i w:val="false"/>
          <w:color w:val="000000"/>
          <w:sz w:val="28"/>
        </w:rPr>
        <w:t>
      Қазақстан Республикасының</w:t>
      </w:r>
    </w:p>
    <w:bookmarkEnd w:id="184"/>
    <w:bookmarkStart w:name="z190" w:id="185"/>
    <w:p>
      <w:pPr>
        <w:spacing w:after="0"/>
        <w:ind w:left="0"/>
        <w:jc w:val="both"/>
      </w:pPr>
      <w:r>
        <w:rPr>
          <w:rFonts w:ascii="Times New Roman"/>
          <w:b w:val="false"/>
          <w:i w:val="false"/>
          <w:color w:val="000000"/>
          <w:sz w:val="28"/>
        </w:rPr>
        <w:t>
      Еңбек және халықты әлеуметтік</w:t>
      </w:r>
    </w:p>
    <w:bookmarkEnd w:id="185"/>
    <w:bookmarkStart w:name="z191" w:id="186"/>
    <w:p>
      <w:pPr>
        <w:spacing w:after="0"/>
        <w:ind w:left="0"/>
        <w:jc w:val="both"/>
      </w:pPr>
      <w:r>
        <w:rPr>
          <w:rFonts w:ascii="Times New Roman"/>
          <w:b w:val="false"/>
          <w:i w:val="false"/>
          <w:color w:val="000000"/>
          <w:sz w:val="28"/>
        </w:rPr>
        <w:t>
      қорғау министрлігі</w:t>
      </w:r>
    </w:p>
    <w:bookmarkEnd w:id="186"/>
    <w:bookmarkStart w:name="z192" w:id="187"/>
    <w:p>
      <w:pPr>
        <w:spacing w:after="0"/>
        <w:ind w:left="0"/>
        <w:jc w:val="both"/>
      </w:pPr>
      <w:r>
        <w:rPr>
          <w:rFonts w:ascii="Times New Roman"/>
          <w:b w:val="false"/>
          <w:i w:val="false"/>
          <w:color w:val="000000"/>
          <w:sz w:val="28"/>
        </w:rPr>
        <w:t>
      "КЕЛІСІЛДІ"</w:t>
      </w:r>
    </w:p>
    <w:bookmarkEnd w:id="187"/>
    <w:bookmarkStart w:name="z193" w:id="188"/>
    <w:p>
      <w:pPr>
        <w:spacing w:after="0"/>
        <w:ind w:left="0"/>
        <w:jc w:val="both"/>
      </w:pPr>
      <w:r>
        <w:rPr>
          <w:rFonts w:ascii="Times New Roman"/>
          <w:b w:val="false"/>
          <w:i w:val="false"/>
          <w:color w:val="000000"/>
          <w:sz w:val="28"/>
        </w:rPr>
        <w:t>
      Қазақстан Республикасының</w:t>
      </w:r>
    </w:p>
    <w:bookmarkEnd w:id="188"/>
    <w:bookmarkStart w:name="z194" w:id="189"/>
    <w:p>
      <w:pPr>
        <w:spacing w:after="0"/>
        <w:ind w:left="0"/>
        <w:jc w:val="both"/>
      </w:pPr>
      <w:r>
        <w:rPr>
          <w:rFonts w:ascii="Times New Roman"/>
          <w:b w:val="false"/>
          <w:i w:val="false"/>
          <w:color w:val="000000"/>
          <w:sz w:val="28"/>
        </w:rPr>
        <w:t>
      Жасанды интеллект және</w:t>
      </w:r>
    </w:p>
    <w:bookmarkEnd w:id="189"/>
    <w:bookmarkStart w:name="z195" w:id="190"/>
    <w:p>
      <w:pPr>
        <w:spacing w:after="0"/>
        <w:ind w:left="0"/>
        <w:jc w:val="both"/>
      </w:pPr>
      <w:r>
        <w:rPr>
          <w:rFonts w:ascii="Times New Roman"/>
          <w:b w:val="false"/>
          <w:i w:val="false"/>
          <w:color w:val="000000"/>
          <w:sz w:val="28"/>
        </w:rPr>
        <w:t>
      цифрлық даму министрлігі</w:t>
      </w:r>
    </w:p>
    <w:bookmarkEnd w:id="190"/>
    <w:bookmarkStart w:name="z196" w:id="191"/>
    <w:p>
      <w:pPr>
        <w:spacing w:after="0"/>
        <w:ind w:left="0"/>
        <w:jc w:val="both"/>
      </w:pPr>
      <w:r>
        <w:rPr>
          <w:rFonts w:ascii="Times New Roman"/>
          <w:b w:val="false"/>
          <w:i w:val="false"/>
          <w:color w:val="000000"/>
          <w:sz w:val="28"/>
        </w:rPr>
        <w:t>
      "КЕЛІСІЛДІ"</w:t>
      </w:r>
    </w:p>
    <w:bookmarkEnd w:id="191"/>
    <w:bookmarkStart w:name="z197" w:id="192"/>
    <w:p>
      <w:pPr>
        <w:spacing w:after="0"/>
        <w:ind w:left="0"/>
        <w:jc w:val="both"/>
      </w:pPr>
      <w:r>
        <w:rPr>
          <w:rFonts w:ascii="Times New Roman"/>
          <w:b w:val="false"/>
          <w:i w:val="false"/>
          <w:color w:val="000000"/>
          <w:sz w:val="28"/>
        </w:rPr>
        <w:t xml:space="preserve">
      Қазақстан Республикасының </w:t>
      </w:r>
    </w:p>
    <w:bookmarkEnd w:id="192"/>
    <w:bookmarkStart w:name="z198" w:id="193"/>
    <w:p>
      <w:pPr>
        <w:spacing w:after="0"/>
        <w:ind w:left="0"/>
        <w:jc w:val="both"/>
      </w:pPr>
      <w:r>
        <w:rPr>
          <w:rFonts w:ascii="Times New Roman"/>
          <w:b w:val="false"/>
          <w:i w:val="false"/>
          <w:color w:val="000000"/>
          <w:sz w:val="28"/>
        </w:rPr>
        <w:t>
      Жоғары аудиторлық палатасы</w:t>
      </w:r>
    </w:p>
    <w:bookmarkEnd w:id="193"/>
    <w:bookmarkStart w:name="z199" w:id="194"/>
    <w:p>
      <w:pPr>
        <w:spacing w:after="0"/>
        <w:ind w:left="0"/>
        <w:jc w:val="both"/>
      </w:pPr>
      <w:r>
        <w:rPr>
          <w:rFonts w:ascii="Times New Roman"/>
          <w:b w:val="false"/>
          <w:i w:val="false"/>
          <w:color w:val="000000"/>
          <w:sz w:val="28"/>
        </w:rPr>
        <w:t>
      "КЕЛІСІЛДІ"</w:t>
      </w:r>
    </w:p>
    <w:bookmarkEnd w:id="194"/>
    <w:bookmarkStart w:name="z200" w:id="195"/>
    <w:p>
      <w:pPr>
        <w:spacing w:after="0"/>
        <w:ind w:left="0"/>
        <w:jc w:val="both"/>
      </w:pPr>
      <w:r>
        <w:rPr>
          <w:rFonts w:ascii="Times New Roman"/>
          <w:b w:val="false"/>
          <w:i w:val="false"/>
          <w:color w:val="000000"/>
          <w:sz w:val="28"/>
        </w:rPr>
        <w:t xml:space="preserve">
      Қазақстан Республикасының </w:t>
      </w:r>
    </w:p>
    <w:bookmarkEnd w:id="195"/>
    <w:bookmarkStart w:name="z201" w:id="196"/>
    <w:p>
      <w:pPr>
        <w:spacing w:after="0"/>
        <w:ind w:left="0"/>
        <w:jc w:val="both"/>
      </w:pPr>
      <w:r>
        <w:rPr>
          <w:rFonts w:ascii="Times New Roman"/>
          <w:b w:val="false"/>
          <w:i w:val="false"/>
          <w:color w:val="000000"/>
          <w:sz w:val="28"/>
        </w:rPr>
        <w:t>
      Қаржы министрлігі</w:t>
      </w:r>
    </w:p>
    <w:bookmarkEnd w:id="196"/>
    <w:bookmarkStart w:name="z202" w:id="197"/>
    <w:p>
      <w:pPr>
        <w:spacing w:after="0"/>
        <w:ind w:left="0"/>
        <w:jc w:val="both"/>
      </w:pPr>
      <w:r>
        <w:rPr>
          <w:rFonts w:ascii="Times New Roman"/>
          <w:b w:val="false"/>
          <w:i w:val="false"/>
          <w:color w:val="000000"/>
          <w:sz w:val="28"/>
        </w:rPr>
        <w:t>
      "КЕЛІСІЛДІ"</w:t>
      </w:r>
    </w:p>
    <w:bookmarkEnd w:id="197"/>
    <w:bookmarkStart w:name="z203" w:id="198"/>
    <w:p>
      <w:pPr>
        <w:spacing w:after="0"/>
        <w:ind w:left="0"/>
        <w:jc w:val="both"/>
      </w:pPr>
      <w:r>
        <w:rPr>
          <w:rFonts w:ascii="Times New Roman"/>
          <w:b w:val="false"/>
          <w:i w:val="false"/>
          <w:color w:val="000000"/>
          <w:sz w:val="28"/>
        </w:rPr>
        <w:t xml:space="preserve">
      Қазақстан Республикасының </w:t>
      </w:r>
    </w:p>
    <w:bookmarkEnd w:id="198"/>
    <w:bookmarkStart w:name="z204" w:id="199"/>
    <w:p>
      <w:pPr>
        <w:spacing w:after="0"/>
        <w:ind w:left="0"/>
        <w:jc w:val="both"/>
      </w:pPr>
      <w:r>
        <w:rPr>
          <w:rFonts w:ascii="Times New Roman"/>
          <w:b w:val="false"/>
          <w:i w:val="false"/>
          <w:color w:val="000000"/>
          <w:sz w:val="28"/>
        </w:rPr>
        <w:t>
      Оқу-ағарту министрлігі</w:t>
      </w:r>
    </w:p>
    <w:bookmarkEnd w:id="199"/>
    <w:bookmarkStart w:name="z205" w:id="200"/>
    <w:p>
      <w:pPr>
        <w:spacing w:after="0"/>
        <w:ind w:left="0"/>
        <w:jc w:val="both"/>
      </w:pPr>
      <w:r>
        <w:rPr>
          <w:rFonts w:ascii="Times New Roman"/>
          <w:b w:val="false"/>
          <w:i w:val="false"/>
          <w:color w:val="000000"/>
          <w:sz w:val="28"/>
        </w:rPr>
        <w:t>
      "КЕЛІСІЛДІ"</w:t>
      </w:r>
    </w:p>
    <w:bookmarkEnd w:id="200"/>
    <w:bookmarkStart w:name="z206" w:id="201"/>
    <w:p>
      <w:pPr>
        <w:spacing w:after="0"/>
        <w:ind w:left="0"/>
        <w:jc w:val="both"/>
      </w:pPr>
      <w:r>
        <w:rPr>
          <w:rFonts w:ascii="Times New Roman"/>
          <w:b w:val="false"/>
          <w:i w:val="false"/>
          <w:color w:val="000000"/>
          <w:sz w:val="28"/>
        </w:rPr>
        <w:t xml:space="preserve">
      Қазақстан Республикасының </w:t>
      </w:r>
    </w:p>
    <w:bookmarkEnd w:id="201"/>
    <w:bookmarkStart w:name="z207" w:id="202"/>
    <w:p>
      <w:pPr>
        <w:spacing w:after="0"/>
        <w:ind w:left="0"/>
        <w:jc w:val="both"/>
      </w:pPr>
      <w:r>
        <w:rPr>
          <w:rFonts w:ascii="Times New Roman"/>
          <w:b w:val="false"/>
          <w:i w:val="false"/>
          <w:color w:val="000000"/>
          <w:sz w:val="28"/>
        </w:rPr>
        <w:t>
      Орталық сайлау комиссия</w:t>
      </w:r>
    </w:p>
    <w:bookmarkEnd w:id="202"/>
    <w:bookmarkStart w:name="z208" w:id="203"/>
    <w:p>
      <w:pPr>
        <w:spacing w:after="0"/>
        <w:ind w:left="0"/>
        <w:jc w:val="both"/>
      </w:pPr>
      <w:r>
        <w:rPr>
          <w:rFonts w:ascii="Times New Roman"/>
          <w:b w:val="false"/>
          <w:i w:val="false"/>
          <w:color w:val="000000"/>
          <w:sz w:val="28"/>
        </w:rPr>
        <w:t>
      "КЕЛІСІЛДІ"</w:t>
      </w:r>
    </w:p>
    <w:bookmarkEnd w:id="203"/>
    <w:bookmarkStart w:name="z209" w:id="204"/>
    <w:p>
      <w:pPr>
        <w:spacing w:after="0"/>
        <w:ind w:left="0"/>
        <w:jc w:val="both"/>
      </w:pPr>
      <w:r>
        <w:rPr>
          <w:rFonts w:ascii="Times New Roman"/>
          <w:b w:val="false"/>
          <w:i w:val="false"/>
          <w:color w:val="000000"/>
          <w:sz w:val="28"/>
        </w:rPr>
        <w:t xml:space="preserve">
      Қазақстан Республикасының </w:t>
      </w:r>
    </w:p>
    <w:bookmarkEnd w:id="204"/>
    <w:bookmarkStart w:name="z210" w:id="205"/>
    <w:p>
      <w:pPr>
        <w:spacing w:after="0"/>
        <w:ind w:left="0"/>
        <w:jc w:val="both"/>
      </w:pPr>
      <w:r>
        <w:rPr>
          <w:rFonts w:ascii="Times New Roman"/>
          <w:b w:val="false"/>
          <w:i w:val="false"/>
          <w:color w:val="000000"/>
          <w:sz w:val="28"/>
        </w:rPr>
        <w:t>
      Өнеркәсіп және құрылыс</w:t>
      </w:r>
    </w:p>
    <w:bookmarkEnd w:id="205"/>
    <w:bookmarkStart w:name="z211" w:id="206"/>
    <w:p>
      <w:pPr>
        <w:spacing w:after="0"/>
        <w:ind w:left="0"/>
        <w:jc w:val="both"/>
      </w:pPr>
      <w:r>
        <w:rPr>
          <w:rFonts w:ascii="Times New Roman"/>
          <w:b w:val="false"/>
          <w:i w:val="false"/>
          <w:color w:val="000000"/>
          <w:sz w:val="28"/>
        </w:rPr>
        <w:t>
      даму министрлігі</w:t>
      </w:r>
    </w:p>
    <w:bookmarkEnd w:id="206"/>
    <w:bookmarkStart w:name="z212" w:id="207"/>
    <w:p>
      <w:pPr>
        <w:spacing w:after="0"/>
        <w:ind w:left="0"/>
        <w:jc w:val="both"/>
      </w:pPr>
      <w:r>
        <w:rPr>
          <w:rFonts w:ascii="Times New Roman"/>
          <w:b w:val="false"/>
          <w:i w:val="false"/>
          <w:color w:val="000000"/>
          <w:sz w:val="28"/>
        </w:rPr>
        <w:t>
      "КЕЛІСІЛДІ"</w:t>
      </w:r>
    </w:p>
    <w:bookmarkEnd w:id="207"/>
    <w:bookmarkStart w:name="z213" w:id="208"/>
    <w:p>
      <w:pPr>
        <w:spacing w:after="0"/>
        <w:ind w:left="0"/>
        <w:jc w:val="both"/>
      </w:pPr>
      <w:r>
        <w:rPr>
          <w:rFonts w:ascii="Times New Roman"/>
          <w:b w:val="false"/>
          <w:i w:val="false"/>
          <w:color w:val="000000"/>
          <w:sz w:val="28"/>
        </w:rPr>
        <w:t>
      Қазақстан Республикасының</w:t>
      </w:r>
    </w:p>
    <w:bookmarkEnd w:id="208"/>
    <w:bookmarkStart w:name="z214" w:id="209"/>
    <w:p>
      <w:pPr>
        <w:spacing w:after="0"/>
        <w:ind w:left="0"/>
        <w:jc w:val="both"/>
      </w:pPr>
      <w:r>
        <w:rPr>
          <w:rFonts w:ascii="Times New Roman"/>
          <w:b w:val="false"/>
          <w:i w:val="false"/>
          <w:color w:val="000000"/>
          <w:sz w:val="28"/>
        </w:rPr>
        <w:t>
      Сауда және интеграция министрлігі</w:t>
      </w:r>
    </w:p>
    <w:bookmarkEnd w:id="209"/>
    <w:bookmarkStart w:name="z215" w:id="210"/>
    <w:p>
      <w:pPr>
        <w:spacing w:after="0"/>
        <w:ind w:left="0"/>
        <w:jc w:val="both"/>
      </w:pPr>
      <w:r>
        <w:rPr>
          <w:rFonts w:ascii="Times New Roman"/>
          <w:b w:val="false"/>
          <w:i w:val="false"/>
          <w:color w:val="000000"/>
          <w:sz w:val="28"/>
        </w:rPr>
        <w:t>
      "КЕЛІСІЛДІ"</w:t>
      </w:r>
    </w:p>
    <w:bookmarkEnd w:id="210"/>
    <w:bookmarkStart w:name="z216" w:id="211"/>
    <w:p>
      <w:pPr>
        <w:spacing w:after="0"/>
        <w:ind w:left="0"/>
        <w:jc w:val="both"/>
      </w:pPr>
      <w:r>
        <w:rPr>
          <w:rFonts w:ascii="Times New Roman"/>
          <w:b w:val="false"/>
          <w:i w:val="false"/>
          <w:color w:val="000000"/>
          <w:sz w:val="28"/>
        </w:rPr>
        <w:t>
      Қазақстан Республикасының</w:t>
      </w:r>
    </w:p>
    <w:bookmarkEnd w:id="211"/>
    <w:bookmarkStart w:name="z217" w:id="212"/>
    <w:p>
      <w:pPr>
        <w:spacing w:after="0"/>
        <w:ind w:left="0"/>
        <w:jc w:val="both"/>
      </w:pPr>
      <w:r>
        <w:rPr>
          <w:rFonts w:ascii="Times New Roman"/>
          <w:b w:val="false"/>
          <w:i w:val="false"/>
          <w:color w:val="000000"/>
          <w:sz w:val="28"/>
        </w:rPr>
        <w:t>
      Стретегиялық жоспарлау және</w:t>
      </w:r>
    </w:p>
    <w:bookmarkEnd w:id="212"/>
    <w:bookmarkStart w:name="z218" w:id="213"/>
    <w:p>
      <w:pPr>
        <w:spacing w:after="0"/>
        <w:ind w:left="0"/>
        <w:jc w:val="both"/>
      </w:pPr>
      <w:r>
        <w:rPr>
          <w:rFonts w:ascii="Times New Roman"/>
          <w:b w:val="false"/>
          <w:i w:val="false"/>
          <w:color w:val="000000"/>
          <w:sz w:val="28"/>
        </w:rPr>
        <w:t>
      реформалар агенттігі</w:t>
      </w:r>
    </w:p>
    <w:bookmarkEnd w:id="213"/>
    <w:bookmarkStart w:name="z219" w:id="214"/>
    <w:p>
      <w:pPr>
        <w:spacing w:after="0"/>
        <w:ind w:left="0"/>
        <w:jc w:val="both"/>
      </w:pPr>
      <w:r>
        <w:rPr>
          <w:rFonts w:ascii="Times New Roman"/>
          <w:b w:val="false"/>
          <w:i w:val="false"/>
          <w:color w:val="000000"/>
          <w:sz w:val="28"/>
        </w:rPr>
        <w:t>
      "КЕЛІСІЛДІ"</w:t>
      </w:r>
    </w:p>
    <w:bookmarkEnd w:id="214"/>
    <w:bookmarkStart w:name="z220" w:id="215"/>
    <w:p>
      <w:pPr>
        <w:spacing w:after="0"/>
        <w:ind w:left="0"/>
        <w:jc w:val="both"/>
      </w:pPr>
      <w:r>
        <w:rPr>
          <w:rFonts w:ascii="Times New Roman"/>
          <w:b w:val="false"/>
          <w:i w:val="false"/>
          <w:color w:val="000000"/>
          <w:sz w:val="28"/>
        </w:rPr>
        <w:t>
      Қазақстан Республикасының</w:t>
      </w:r>
    </w:p>
    <w:bookmarkEnd w:id="215"/>
    <w:bookmarkStart w:name="z221" w:id="216"/>
    <w:p>
      <w:pPr>
        <w:spacing w:after="0"/>
        <w:ind w:left="0"/>
        <w:jc w:val="both"/>
      </w:pPr>
      <w:r>
        <w:rPr>
          <w:rFonts w:ascii="Times New Roman"/>
          <w:b w:val="false"/>
          <w:i w:val="false"/>
          <w:color w:val="000000"/>
          <w:sz w:val="28"/>
        </w:rPr>
        <w:t>
      Су ресурстары және ирригация</w:t>
      </w:r>
    </w:p>
    <w:bookmarkEnd w:id="216"/>
    <w:bookmarkStart w:name="z222" w:id="217"/>
    <w:p>
      <w:pPr>
        <w:spacing w:after="0"/>
        <w:ind w:left="0"/>
        <w:jc w:val="both"/>
      </w:pPr>
      <w:r>
        <w:rPr>
          <w:rFonts w:ascii="Times New Roman"/>
          <w:b w:val="false"/>
          <w:i w:val="false"/>
          <w:color w:val="000000"/>
          <w:sz w:val="28"/>
        </w:rPr>
        <w:t>
      Министрлігі</w:t>
      </w:r>
    </w:p>
    <w:bookmarkEnd w:id="217"/>
    <w:bookmarkStart w:name="z223" w:id="218"/>
    <w:p>
      <w:pPr>
        <w:spacing w:after="0"/>
        <w:ind w:left="0"/>
        <w:jc w:val="both"/>
      </w:pPr>
      <w:r>
        <w:rPr>
          <w:rFonts w:ascii="Times New Roman"/>
          <w:b w:val="false"/>
          <w:i w:val="false"/>
          <w:color w:val="000000"/>
          <w:sz w:val="28"/>
        </w:rPr>
        <w:t>
      "КЕЛІСІЛДІ"</w:t>
      </w:r>
    </w:p>
    <w:bookmarkEnd w:id="218"/>
    <w:bookmarkStart w:name="z224" w:id="219"/>
    <w:p>
      <w:pPr>
        <w:spacing w:after="0"/>
        <w:ind w:left="0"/>
        <w:jc w:val="both"/>
      </w:pPr>
      <w:r>
        <w:rPr>
          <w:rFonts w:ascii="Times New Roman"/>
          <w:b w:val="false"/>
          <w:i w:val="false"/>
          <w:color w:val="000000"/>
          <w:sz w:val="28"/>
        </w:rPr>
        <w:t>
      Қазақстан Республикасының</w:t>
      </w:r>
    </w:p>
    <w:bookmarkEnd w:id="219"/>
    <w:bookmarkStart w:name="z225" w:id="220"/>
    <w:p>
      <w:pPr>
        <w:spacing w:after="0"/>
        <w:ind w:left="0"/>
        <w:jc w:val="both"/>
      </w:pPr>
      <w:r>
        <w:rPr>
          <w:rFonts w:ascii="Times New Roman"/>
          <w:b w:val="false"/>
          <w:i w:val="false"/>
          <w:color w:val="000000"/>
          <w:sz w:val="28"/>
        </w:rPr>
        <w:t>
      Төтенше жағдайлар министрлігі</w:t>
      </w:r>
    </w:p>
    <w:bookmarkEnd w:id="220"/>
    <w:bookmarkStart w:name="z226" w:id="221"/>
    <w:p>
      <w:pPr>
        <w:spacing w:after="0"/>
        <w:ind w:left="0"/>
        <w:jc w:val="both"/>
      </w:pPr>
      <w:r>
        <w:rPr>
          <w:rFonts w:ascii="Times New Roman"/>
          <w:b w:val="false"/>
          <w:i w:val="false"/>
          <w:color w:val="000000"/>
          <w:sz w:val="28"/>
        </w:rPr>
        <w:t>
      "КЕЛІСІЛДІ"</w:t>
      </w:r>
    </w:p>
    <w:bookmarkEnd w:id="221"/>
    <w:bookmarkStart w:name="z227" w:id="222"/>
    <w:p>
      <w:pPr>
        <w:spacing w:after="0"/>
        <w:ind w:left="0"/>
        <w:jc w:val="both"/>
      </w:pPr>
      <w:r>
        <w:rPr>
          <w:rFonts w:ascii="Times New Roman"/>
          <w:b w:val="false"/>
          <w:i w:val="false"/>
          <w:color w:val="000000"/>
          <w:sz w:val="28"/>
        </w:rPr>
        <w:t>
      Қазақстан Республикасының</w:t>
      </w:r>
    </w:p>
    <w:bookmarkEnd w:id="222"/>
    <w:bookmarkStart w:name="z228" w:id="223"/>
    <w:p>
      <w:pPr>
        <w:spacing w:after="0"/>
        <w:ind w:left="0"/>
        <w:jc w:val="both"/>
      </w:pPr>
      <w:r>
        <w:rPr>
          <w:rFonts w:ascii="Times New Roman"/>
          <w:b w:val="false"/>
          <w:i w:val="false"/>
          <w:color w:val="000000"/>
          <w:sz w:val="28"/>
        </w:rPr>
        <w:t>
      Ұлттық банкі</w:t>
      </w:r>
    </w:p>
    <w:bookmarkEnd w:id="223"/>
    <w:bookmarkStart w:name="z229" w:id="224"/>
    <w:p>
      <w:pPr>
        <w:spacing w:after="0"/>
        <w:ind w:left="0"/>
        <w:jc w:val="both"/>
      </w:pPr>
      <w:r>
        <w:rPr>
          <w:rFonts w:ascii="Times New Roman"/>
          <w:b w:val="false"/>
          <w:i w:val="false"/>
          <w:color w:val="000000"/>
          <w:sz w:val="28"/>
        </w:rPr>
        <w:t>
      "КЕЛІСІЛДІ"</w:t>
      </w:r>
    </w:p>
    <w:bookmarkEnd w:id="224"/>
    <w:bookmarkStart w:name="z230" w:id="225"/>
    <w:p>
      <w:pPr>
        <w:spacing w:after="0"/>
        <w:ind w:left="0"/>
        <w:jc w:val="both"/>
      </w:pPr>
      <w:r>
        <w:rPr>
          <w:rFonts w:ascii="Times New Roman"/>
          <w:b w:val="false"/>
          <w:i w:val="false"/>
          <w:color w:val="000000"/>
          <w:sz w:val="28"/>
        </w:rPr>
        <w:t xml:space="preserve">
      Қазақстан Республикасының </w:t>
      </w:r>
    </w:p>
    <w:bookmarkEnd w:id="225"/>
    <w:bookmarkStart w:name="z231" w:id="226"/>
    <w:p>
      <w:pPr>
        <w:spacing w:after="0"/>
        <w:ind w:left="0"/>
        <w:jc w:val="both"/>
      </w:pPr>
      <w:r>
        <w:rPr>
          <w:rFonts w:ascii="Times New Roman"/>
          <w:b w:val="false"/>
          <w:i w:val="false"/>
          <w:color w:val="000000"/>
          <w:sz w:val="28"/>
        </w:rPr>
        <w:t>
      Ішкі істер министрлігі</w:t>
      </w:r>
    </w:p>
    <w:bookmarkEnd w:id="226"/>
    <w:bookmarkStart w:name="z232" w:id="227"/>
    <w:p>
      <w:pPr>
        <w:spacing w:after="0"/>
        <w:ind w:left="0"/>
        <w:jc w:val="both"/>
      </w:pPr>
      <w:r>
        <w:rPr>
          <w:rFonts w:ascii="Times New Roman"/>
          <w:b w:val="false"/>
          <w:i w:val="false"/>
          <w:color w:val="000000"/>
          <w:sz w:val="28"/>
        </w:rPr>
        <w:t>
      "КЕЛІСІЛДІ"</w:t>
      </w:r>
    </w:p>
    <w:bookmarkEnd w:id="227"/>
    <w:bookmarkStart w:name="z233" w:id="228"/>
    <w:p>
      <w:pPr>
        <w:spacing w:after="0"/>
        <w:ind w:left="0"/>
        <w:jc w:val="both"/>
      </w:pPr>
      <w:r>
        <w:rPr>
          <w:rFonts w:ascii="Times New Roman"/>
          <w:b w:val="false"/>
          <w:i w:val="false"/>
          <w:color w:val="000000"/>
          <w:sz w:val="28"/>
        </w:rPr>
        <w:t>
      Қазақстан Республикасының</w:t>
      </w:r>
    </w:p>
    <w:bookmarkEnd w:id="228"/>
    <w:bookmarkStart w:name="z234" w:id="229"/>
    <w:p>
      <w:pPr>
        <w:spacing w:after="0"/>
        <w:ind w:left="0"/>
        <w:jc w:val="both"/>
      </w:pPr>
      <w:r>
        <w:rPr>
          <w:rFonts w:ascii="Times New Roman"/>
          <w:b w:val="false"/>
          <w:i w:val="false"/>
          <w:color w:val="000000"/>
          <w:sz w:val="28"/>
        </w:rPr>
        <w:t xml:space="preserve">
      Экология және табиғи </w:t>
      </w:r>
    </w:p>
    <w:bookmarkEnd w:id="229"/>
    <w:bookmarkStart w:name="z235" w:id="230"/>
    <w:p>
      <w:pPr>
        <w:spacing w:after="0"/>
        <w:ind w:left="0"/>
        <w:jc w:val="both"/>
      </w:pPr>
      <w:r>
        <w:rPr>
          <w:rFonts w:ascii="Times New Roman"/>
          <w:b w:val="false"/>
          <w:i w:val="false"/>
          <w:color w:val="000000"/>
          <w:sz w:val="28"/>
        </w:rPr>
        <w:t>
      ресурстар министрлігі</w:t>
      </w:r>
    </w:p>
    <w:bookmarkEnd w:id="2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