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19d8" w14:textId="1c51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ақпарат министрінің 2025 жылғы 17 маусымдағы № 279-НҚ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25 маусымдағы № 304-НҚ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5-т</w:t>
      </w:r>
      <w:r>
        <w:rPr>
          <w:rFonts w:ascii="Times New Roman"/>
          <w:b/>
          <w:i w:val="false"/>
          <w:color w:val="000000"/>
          <w:sz w:val="28"/>
        </w:rPr>
        <w:t>.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ақпарат министрінің 2025 жылғы 17 маусымдағы № 279-НҚ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1-жол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(Қазақстан Республикасының Конституциясына өзгерістер мен толықтырулар енгізетін заңдар, конституциялық заңдар, кодекстер, шоғырландырылған заңдар, заңдар, Қазақстан Республикасы Құрылтайының қаулылары)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реттік нөмірі 15-жолдың бірінші абзацы мен 1) тармақшасы мынадай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Мыналардың хаттамалары, шешімдері, ұсыныстары, қорытындылары, стенограммалары (аудиовизуалды жазбалар) және оларға қатысты құжаттар (анықтамалар, қорытындылар, баяндамалар және басқа құжаттар):</w:t>
            </w:r>
          </w:p>
          <w:bookmarkEnd w:id="8"/>
          <w:p>
            <w:pPr>
              <w:spacing w:after="20"/>
              <w:ind w:left="20"/>
              <w:jc w:val="both"/>
            </w:pPr>
            <w:r>
              <w:rPr>
                <w:rFonts w:ascii="Times New Roman"/>
                <w:b w:val="false"/>
                <w:i w:val="false"/>
                <w:color w:val="000000"/>
                <w:sz w:val="20"/>
              </w:rPr>
              <w:t>
1) Қазақстан Республикасы Президенті, Қазақстан Республикасы Вице-Президенті, Қазақстан Республикасы Президенті Әкімшілігінің басшылығы шақыратын отырыстардың, Қазақстан Республикасы Президентінің, Қазақстан Республикасы Вице-Президентінің жанындағы консультативтік-кеңесші органдардың, Қазақстан Республикасының Конституциялық Соты,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Халық Кеңесі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реттік нөмірі 15-жолдың 7) тармақшасы мынадай редакцияда жазылсын:</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Республикалық бюджет комиссияның, астананың, облыстың, республикалық маңызы бар қалалардың, ауданның (облыстық маңызы бар қаланың) бюджеттік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реттік нөмірі 15-жолдың 8) және 9) тармақшалары мынадай редакцияда жазылсын:</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акционерлердің, акционерлік қоғам директорлар кеңесінің, шаруашылық серіктестіктер құрылтайшыларының (қатысушыларының) жалпы жиналыстарының;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ұйымның комиссиялары, кеңестері, алқалық, атқарушы және консультативтік-кеңесші органдарының;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реттік нөмірі 15-жолдың 13) тармақшасы мынадай редакцияда жазылсын:</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 азаматтары жиналыстарының (жиындарының);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реттік нөмірі 29-жол мынадай редакцияда жазылсын:</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жергілікті өкілді органдар депутаттарының сұрау салулары және оларды қарау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реттік нөмірі 32-жол мынадай редакцияда жазылсын:</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заңды тұлғалар өкілдерінің қабылдауды есепке алу, жеке және заңды тұлғалардың өтініштерін тіркеу және орындалуын бақылау кітаптары, журналдары, карточкалары (деректер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w:t>
            </w: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реттік нөмірі 38-жол мынадай редакцияда жазылсын:</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негізгі бағыттары бойынша тізбелер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Тізбені жүргізу функциясын атқаратын ұйымда сақталады.</w:t>
            </w: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реттік нөмірі 122-жолдың 3) және 4) тармақшалары мынадай редакцияда жазылсын:</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басшысының жеке құрам бойынша (жұмысқа қабылдау (тағайындау, оқуға қабылдау), жұмыстан босату (шығару), ауысу, туралы)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Ұйымда сақталады. Егер ғылыми-анықтамалық аппарат ретінде пайдаланылса,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 басшысының жеке құрам бойынша (іссапарлар, демалыстар, көтермелеу, біліктілікті арттыру, тәртіптік жазалар қолдану және алып тастау, аттестаттау, білім алу, атақтар (шендер) беру, тегін (әкесінің атын) өзгерту жөнінде, марапаттау, еңбекақы төлеу, сыйақы беру, төлемдер, жәрдемақылар туралы)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реттік нөмірі 133-жол мынадай редакцияда жазылсын:</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жүйелердің деректер базасын сүйемелдеу, дамыту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37" w:id="33"/>
    <w:p>
      <w:pPr>
        <w:spacing w:after="0"/>
        <w:ind w:left="0"/>
        <w:jc w:val="both"/>
      </w:pP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реттік нөмірі 146-жол мынадай редакцияда жазылсын:</w:t>
      </w:r>
    </w:p>
    <w:bookmarkEnd w:id="34"/>
    <w:bookmarkStart w:name="z39"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анықтамаларды, архивтік құжаттардың көшірмелерін, архивтік құжаттардан үзінді көшірмелер беруді тіркеу кітаптары, журналдары, карточкалары,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40" w:id="36"/>
    <w:p>
      <w:pPr>
        <w:spacing w:after="0"/>
        <w:ind w:left="0"/>
        <w:jc w:val="both"/>
      </w:pP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реттік нөмірі 157-жол мынадай редакцияда жазылсын:</w:t>
      </w:r>
    </w:p>
    <w:bookmarkEnd w:id="37"/>
    <w:bookmarkStart w:name="z42"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астананың, облыстардың, республикалық маңызы бар қалалардың әлеуметтік-экономикалық даму жоспарлары, ұлттық компаниялар мен республикалық мемлекеттік кәсіпорындардың және мемлекеттің қатысуымен акционерлік қоғамдардың даму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43" w:id="39"/>
    <w:p>
      <w:pPr>
        <w:spacing w:after="0"/>
        <w:ind w:left="0"/>
        <w:jc w:val="both"/>
      </w:pP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реттік нөмірі 158-жолдың бірінші абзацы мен 1) тармақшасы мынадай редакцияда жазылсын:</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xml:space="preserve">
Қазақстан Республикасының, астананың, облыстардың, республикалық маңызы бар қалалардың әлеуметтік-экономикалық даму жоспарларының жобалары, ұлттық компаниялардың, республикалық мемлекеттік кәсіпорындардың және мемлекеттің қатысуымен акционерлік қоғамдардың даму жоспарларының жобалары: </w:t>
            </w:r>
          </w:p>
          <w:bookmarkEnd w:id="42"/>
          <w:p>
            <w:pPr>
              <w:spacing w:after="20"/>
              <w:ind w:left="20"/>
              <w:jc w:val="both"/>
            </w:pPr>
            <w:r>
              <w:rPr>
                <w:rFonts w:ascii="Times New Roman"/>
                <w:b w:val="false"/>
                <w:i w:val="false"/>
                <w:color w:val="000000"/>
                <w:sz w:val="20"/>
              </w:rPr>
              <w:t>
1) әзірленген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47" w:id="43"/>
    <w:p>
      <w:pPr>
        <w:spacing w:after="0"/>
        <w:ind w:left="0"/>
        <w:jc w:val="both"/>
      </w:pPr>
      <w:r>
        <w:rPr>
          <w:rFonts w:ascii="Times New Roman"/>
          <w:b w:val="false"/>
          <w:i w:val="false"/>
          <w:color w:val="000000"/>
          <w:sz w:val="28"/>
        </w:rPr>
        <w:t>
      ";</w:t>
      </w:r>
    </w:p>
    <w:bookmarkEnd w:id="43"/>
    <w:bookmarkStart w:name="z48" w:id="44"/>
    <w:p>
      <w:pPr>
        <w:spacing w:after="0"/>
        <w:ind w:left="0"/>
        <w:jc w:val="both"/>
      </w:pPr>
      <w:r>
        <w:rPr>
          <w:rFonts w:ascii="Times New Roman"/>
          <w:b w:val="false"/>
          <w:i w:val="false"/>
          <w:color w:val="000000"/>
          <w:sz w:val="28"/>
        </w:rPr>
        <w:t>
      реттік нөмірі 159-жол мынадай редакцияда жазылсын:</w:t>
      </w:r>
    </w:p>
    <w:bookmarkEnd w:id="44"/>
    <w:bookmarkStart w:name="z49" w:id="45"/>
    <w:p>
      <w:pPr>
        <w:spacing w:after="0"/>
        <w:ind w:left="0"/>
        <w:jc w:val="both"/>
      </w:pPr>
      <w:r>
        <w:rPr>
          <w:rFonts w:ascii="Times New Roman"/>
          <w:b w:val="false"/>
          <w:i w:val="false"/>
          <w:color w:val="000000"/>
          <w:sz w:val="28"/>
        </w:rPr>
        <w:t xml:space="preserve">
      "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астананың, облыстардың, республикалық маңызы бар қалалардың әлеуметтік-экономикалық дамуының стратегиялық, операциялық жоспарларын, ұлттық компаниялардың, республикалық мемлекеттік кәсіпорындардың және мемлекеттің қатысуымен акционерлік қоғамдардың даму жоспарларын түзету және орындау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реттік нөмірі 181-жол мынадай редакцияда жазылсын:</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тұлғалармен тарифтер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реттік нөмірі 187-жол мынадай редакцияда жазылсын:</w:t>
      </w:r>
    </w:p>
    <w:bookmarkEnd w:id="50"/>
    <w:bookmarkStart w:name="z5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сұраным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реттік нөмірі 391-жол мынадай редакцияда жазылсын:</w:t>
      </w:r>
    </w:p>
    <w:bookmarkEnd w:id="53"/>
    <w:bookmarkStart w:name="z58"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жер учаскелерін жалға алу шарттарын тіркеу кітаптары, журналдары, карточкалары, деректерқоры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Тиісті цифрлық жүйе бар болған жағдайда.</w:t>
            </w:r>
          </w:p>
        </w:tc>
      </w:tr>
    </w:tbl>
    <w:bookmarkStart w:name="z59" w:id="55"/>
    <w:p>
      <w:pPr>
        <w:spacing w:after="0"/>
        <w:ind w:left="0"/>
        <w:jc w:val="both"/>
      </w:pPr>
      <w:r>
        <w:rPr>
          <w:rFonts w:ascii="Times New Roman"/>
          <w:b w:val="false"/>
          <w:i w:val="false"/>
          <w:color w:val="000000"/>
          <w:sz w:val="28"/>
        </w:rPr>
        <w:t>
      ";</w:t>
      </w:r>
    </w:p>
    <w:bookmarkEnd w:id="55"/>
    <w:bookmarkStart w:name="z60" w:id="56"/>
    <w:p>
      <w:pPr>
        <w:spacing w:after="0"/>
        <w:ind w:left="0"/>
        <w:jc w:val="both"/>
      </w:pPr>
      <w:r>
        <w:rPr>
          <w:rFonts w:ascii="Times New Roman"/>
          <w:b w:val="false"/>
          <w:i w:val="false"/>
          <w:color w:val="000000"/>
          <w:sz w:val="28"/>
        </w:rPr>
        <w:t>
      реттік нөмірі 439-жолдың бірінші абзацы мен 1) тармақшасы мынадай редакцияда жазылсын:</w:t>
      </w:r>
    </w:p>
    <w:bookmarkEnd w:id="56"/>
    <w:bookmarkStart w:name="z61"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8"/>
          <w:p>
            <w:pPr>
              <w:spacing w:after="20"/>
              <w:ind w:left="20"/>
              <w:jc w:val="both"/>
            </w:pPr>
            <w:r>
              <w:rPr>
                <w:rFonts w:ascii="Times New Roman"/>
                <w:b w:val="false"/>
                <w:i w:val="false"/>
                <w:color w:val="000000"/>
                <w:sz w:val="20"/>
              </w:rPr>
              <w:t>
Есепке алу журналдары, кітаптары (цифрлық деректер базасы):</w:t>
            </w:r>
          </w:p>
          <w:bookmarkEnd w:id="58"/>
          <w:p>
            <w:pPr>
              <w:spacing w:after="20"/>
              <w:ind w:left="20"/>
              <w:jc w:val="both"/>
            </w:pPr>
            <w:r>
              <w:rPr>
                <w:rFonts w:ascii="Times New Roman"/>
                <w:b w:val="false"/>
                <w:i w:val="false"/>
                <w:color w:val="000000"/>
                <w:sz w:val="20"/>
              </w:rPr>
              <w:t>
1) қауіпсіздік техникасы бойынша алдын алу жұмыстарын;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деректер базасы бар болған жағдайда.</w:t>
            </w: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реттік нөмірі 452-жол мынадай редакцияда жазылсын:</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аз қорғалған санаттары үшін бос жұмыс орындарының квотасын беру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реттік нөмірі 461-жол мынадай редакцияда жазылсын:</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келісімшарттар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реттік нөмірі 462-жолдың 2) тармақшасы мынадай редакцияда жазылсын:</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астананың, облыстардың, республикалық маңызы бар қалалардың ұйым басшыларының;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72" w:id="68"/>
    <w:p>
      <w:pPr>
        <w:spacing w:after="0"/>
        <w:ind w:left="0"/>
        <w:jc w:val="both"/>
      </w:pPr>
      <w:r>
        <w:rPr>
          <w:rFonts w:ascii="Times New Roman"/>
          <w:b w:val="false"/>
          <w:i w:val="false"/>
          <w:color w:val="000000"/>
          <w:sz w:val="28"/>
        </w:rPr>
        <w:t>
      ";</w:t>
      </w:r>
    </w:p>
    <w:bookmarkEnd w:id="68"/>
    <w:bookmarkStart w:name="z73" w:id="69"/>
    <w:p>
      <w:pPr>
        <w:spacing w:after="0"/>
        <w:ind w:left="0"/>
        <w:jc w:val="both"/>
      </w:pPr>
      <w:r>
        <w:rPr>
          <w:rFonts w:ascii="Times New Roman"/>
          <w:b w:val="false"/>
          <w:i w:val="false"/>
          <w:color w:val="000000"/>
          <w:sz w:val="28"/>
        </w:rPr>
        <w:t>
      реттік нөмірі 478-жолдың бірінші абзацы мен 1) тармақшасы мынадай редакцияда жазылсын:</w:t>
      </w:r>
    </w:p>
    <w:bookmarkEnd w:id="69"/>
    <w:bookmarkStart w:name="z74"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1"/>
          <w:p>
            <w:pPr>
              <w:spacing w:after="20"/>
              <w:ind w:left="20"/>
              <w:jc w:val="both"/>
            </w:pPr>
            <w:r>
              <w:rPr>
                <w:rFonts w:ascii="Times New Roman"/>
                <w:b w:val="false"/>
                <w:i w:val="false"/>
                <w:color w:val="000000"/>
                <w:sz w:val="20"/>
              </w:rPr>
              <w:t>
Тізімдер (цифрлық деректер базасы):</w:t>
            </w:r>
          </w:p>
          <w:bookmarkEnd w:id="71"/>
          <w:p>
            <w:pPr>
              <w:spacing w:after="20"/>
              <w:ind w:left="20"/>
              <w:jc w:val="both"/>
            </w:pPr>
            <w:r>
              <w:rPr>
                <w:rFonts w:ascii="Times New Roman"/>
                <w:b w:val="false"/>
                <w:i w:val="false"/>
                <w:color w:val="000000"/>
                <w:sz w:val="20"/>
              </w:rPr>
              <w:t>
1) жоғарғы және орта арнаулы білімі бар инженерлік-техникалық қызметкерлердің;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76" w:id="72"/>
    <w:p>
      <w:pPr>
        <w:spacing w:after="0"/>
        <w:ind w:left="0"/>
        <w:jc w:val="both"/>
      </w:pPr>
      <w:r>
        <w:rPr>
          <w:rFonts w:ascii="Times New Roman"/>
          <w:b w:val="false"/>
          <w:i w:val="false"/>
          <w:color w:val="000000"/>
          <w:sz w:val="28"/>
        </w:rPr>
        <w:t>
      ";</w:t>
      </w:r>
    </w:p>
    <w:bookmarkEnd w:id="72"/>
    <w:bookmarkStart w:name="z77" w:id="73"/>
    <w:p>
      <w:pPr>
        <w:spacing w:after="0"/>
        <w:ind w:left="0"/>
        <w:jc w:val="both"/>
      </w:pPr>
      <w:r>
        <w:rPr>
          <w:rFonts w:ascii="Times New Roman"/>
          <w:b w:val="false"/>
          <w:i w:val="false"/>
          <w:color w:val="000000"/>
          <w:sz w:val="28"/>
        </w:rPr>
        <w:t>
      реттік нөмірлері 479 және 480-жолдар мынадай редакцияда жазылсын:</w:t>
      </w:r>
    </w:p>
    <w:bookmarkEnd w:id="73"/>
    <w:bookmarkStart w:name="z78"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визаларын ресімдеу және алу бойынша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әскерге шақыруды және кейінге шегеруді есепке алу туралы, әскери басқару органдарымен әскери есептілік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79" w:id="75"/>
    <w:p>
      <w:pPr>
        <w:spacing w:after="0"/>
        <w:ind w:left="0"/>
        <w:jc w:val="both"/>
      </w:pPr>
      <w:r>
        <w:rPr>
          <w:rFonts w:ascii="Times New Roman"/>
          <w:b w:val="false"/>
          <w:i w:val="false"/>
          <w:color w:val="000000"/>
          <w:sz w:val="28"/>
        </w:rPr>
        <w:t>
      ";</w:t>
      </w:r>
    </w:p>
    <w:bookmarkEnd w:id="75"/>
    <w:bookmarkStart w:name="z80" w:id="76"/>
    <w:p>
      <w:pPr>
        <w:spacing w:after="0"/>
        <w:ind w:left="0"/>
        <w:jc w:val="both"/>
      </w:pPr>
      <w:r>
        <w:rPr>
          <w:rFonts w:ascii="Times New Roman"/>
          <w:b w:val="false"/>
          <w:i w:val="false"/>
          <w:color w:val="000000"/>
          <w:sz w:val="28"/>
        </w:rPr>
        <w:t>
      реттік нөмірі 482-жол мынадай редакцияда жазылсын:</w:t>
      </w:r>
    </w:p>
    <w:bookmarkEnd w:id="76"/>
    <w:bookmarkStart w:name="z81"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есептілік және запастағы Қазақстан Республикасының азаматтарын брондаудың жай-күйін тексеру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82" w:id="78"/>
    <w:p>
      <w:pPr>
        <w:spacing w:after="0"/>
        <w:ind w:left="0"/>
        <w:jc w:val="both"/>
      </w:pPr>
      <w:r>
        <w:rPr>
          <w:rFonts w:ascii="Times New Roman"/>
          <w:b w:val="false"/>
          <w:i w:val="false"/>
          <w:color w:val="000000"/>
          <w:sz w:val="28"/>
        </w:rPr>
        <w:t>
      ";</w:t>
      </w:r>
    </w:p>
    <w:bookmarkEnd w:id="78"/>
    <w:bookmarkStart w:name="z83" w:id="79"/>
    <w:p>
      <w:pPr>
        <w:spacing w:after="0"/>
        <w:ind w:left="0"/>
        <w:jc w:val="both"/>
      </w:pPr>
      <w:r>
        <w:rPr>
          <w:rFonts w:ascii="Times New Roman"/>
          <w:b w:val="false"/>
          <w:i w:val="false"/>
          <w:color w:val="000000"/>
          <w:sz w:val="28"/>
        </w:rPr>
        <w:t>
      реттік нөмірі 485-жол мынадай редакцияда жазылсын:</w:t>
      </w:r>
    </w:p>
    <w:bookmarkEnd w:id="79"/>
    <w:bookmarkStart w:name="z84"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1"/>
          <w:p>
            <w:pPr>
              <w:spacing w:after="20"/>
              <w:ind w:left="20"/>
              <w:jc w:val="both"/>
            </w:pPr>
            <w:r>
              <w:rPr>
                <w:rFonts w:ascii="Times New Roman"/>
                <w:b w:val="false"/>
                <w:i w:val="false"/>
                <w:color w:val="000000"/>
                <w:sz w:val="20"/>
              </w:rPr>
              <w:t xml:space="preserve">
Есепке алу кітаптары, журналдары, карточкалары (цифрлық деректер базасы): </w:t>
            </w:r>
          </w:p>
          <w:bookmarkEnd w:id="81"/>
          <w:p>
            <w:pPr>
              <w:spacing w:after="20"/>
              <w:ind w:left="20"/>
              <w:jc w:val="both"/>
            </w:pPr>
            <w:r>
              <w:rPr>
                <w:rFonts w:ascii="Times New Roman"/>
                <w:b w:val="false"/>
                <w:i w:val="false"/>
                <w:color w:val="000000"/>
                <w:sz w:val="20"/>
              </w:rPr>
              <w:t>
1) жұмыскерлерді қабылдауды, ауыстыруды, босатуды;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істерді, жеке карточкаларды, еңбек шарттарын (келісімшарттарын) еңбек келісімдерін;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кітапшалары мен олардың қосымша беттерін беруді (қозғалысын есепке алуды);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жалақы, еңбек өтілі, жұмыс орны туралы анықтамалар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есепке жататын адамдарды;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шетелдік өкілдіктер мен мекемелерге, халықаралық ұйымдарға жіберілген жұмыскерлер мен олардың отбасы мүшелерінің келуі мен кетуін тіркеуді;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86" w:id="82"/>
    <w:p>
      <w:pPr>
        <w:spacing w:after="0"/>
        <w:ind w:left="0"/>
        <w:jc w:val="both"/>
      </w:pPr>
      <w:r>
        <w:rPr>
          <w:rFonts w:ascii="Times New Roman"/>
          <w:b w:val="false"/>
          <w:i w:val="false"/>
          <w:color w:val="000000"/>
          <w:sz w:val="28"/>
        </w:rPr>
        <w:t>
      ";</w:t>
      </w:r>
    </w:p>
    <w:bookmarkEnd w:id="82"/>
    <w:bookmarkStart w:name="z87" w:id="83"/>
    <w:p>
      <w:pPr>
        <w:spacing w:after="0"/>
        <w:ind w:left="0"/>
        <w:jc w:val="both"/>
      </w:pPr>
      <w:r>
        <w:rPr>
          <w:rFonts w:ascii="Times New Roman"/>
          <w:b w:val="false"/>
          <w:i w:val="false"/>
          <w:color w:val="000000"/>
          <w:sz w:val="28"/>
        </w:rPr>
        <w:t>
      реттік нөмірі 498-жол мынадай редакцияда жазылсын:</w:t>
      </w:r>
    </w:p>
    <w:bookmarkEnd w:id="83"/>
    <w:bookmarkStart w:name="z88"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курстық және бақылау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89" w:id="85"/>
    <w:p>
      <w:pPr>
        <w:spacing w:after="0"/>
        <w:ind w:left="0"/>
        <w:jc w:val="both"/>
      </w:pPr>
      <w:r>
        <w:rPr>
          <w:rFonts w:ascii="Times New Roman"/>
          <w:b w:val="false"/>
          <w:i w:val="false"/>
          <w:color w:val="000000"/>
          <w:sz w:val="28"/>
        </w:rPr>
        <w:t>
      ";</w:t>
      </w:r>
    </w:p>
    <w:bookmarkEnd w:id="85"/>
    <w:bookmarkStart w:name="z90" w:id="86"/>
    <w:p>
      <w:pPr>
        <w:spacing w:after="0"/>
        <w:ind w:left="0"/>
        <w:jc w:val="both"/>
      </w:pPr>
      <w:r>
        <w:rPr>
          <w:rFonts w:ascii="Times New Roman"/>
          <w:b w:val="false"/>
          <w:i w:val="false"/>
          <w:color w:val="000000"/>
          <w:sz w:val="28"/>
        </w:rPr>
        <w:t>
      реттік нөмірі 503-жол мынадай редакцияда жазылсын:</w:t>
      </w:r>
    </w:p>
    <w:bookmarkEnd w:id="86"/>
    <w:bookmarkStart w:name="z91"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сабақтарына қатысуды есепке алу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92" w:id="88"/>
    <w:p>
      <w:pPr>
        <w:spacing w:after="0"/>
        <w:ind w:left="0"/>
        <w:jc w:val="both"/>
      </w:pPr>
      <w:r>
        <w:rPr>
          <w:rFonts w:ascii="Times New Roman"/>
          <w:b w:val="false"/>
          <w:i w:val="false"/>
          <w:color w:val="000000"/>
          <w:sz w:val="28"/>
        </w:rPr>
        <w:t>
      ";</w:t>
      </w:r>
    </w:p>
    <w:bookmarkEnd w:id="88"/>
    <w:bookmarkStart w:name="z93" w:id="89"/>
    <w:p>
      <w:pPr>
        <w:spacing w:after="0"/>
        <w:ind w:left="0"/>
        <w:jc w:val="both"/>
      </w:pPr>
      <w:r>
        <w:rPr>
          <w:rFonts w:ascii="Times New Roman"/>
          <w:b w:val="false"/>
          <w:i w:val="false"/>
          <w:color w:val="000000"/>
          <w:sz w:val="28"/>
        </w:rPr>
        <w:t>
      реттік нөмірі 514-жол мынадай редакцияда жазылсын:</w:t>
      </w:r>
    </w:p>
    <w:bookmarkEnd w:id="89"/>
    <w:bookmarkStart w:name="z94"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беруді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95" w:id="91"/>
    <w:p>
      <w:pPr>
        <w:spacing w:after="0"/>
        <w:ind w:left="0"/>
        <w:jc w:val="both"/>
      </w:pPr>
      <w:r>
        <w:rPr>
          <w:rFonts w:ascii="Times New Roman"/>
          <w:b w:val="false"/>
          <w:i w:val="false"/>
          <w:color w:val="000000"/>
          <w:sz w:val="28"/>
        </w:rPr>
        <w:t>
      ";</w:t>
      </w:r>
    </w:p>
    <w:bookmarkEnd w:id="91"/>
    <w:bookmarkStart w:name="z96" w:id="92"/>
    <w:p>
      <w:pPr>
        <w:spacing w:after="0"/>
        <w:ind w:left="0"/>
        <w:jc w:val="both"/>
      </w:pPr>
      <w:r>
        <w:rPr>
          <w:rFonts w:ascii="Times New Roman"/>
          <w:b w:val="false"/>
          <w:i w:val="false"/>
          <w:color w:val="000000"/>
          <w:sz w:val="28"/>
        </w:rPr>
        <w:t>
      реттік нөмірі 517-жол мынадай редакцияда жазылсын:</w:t>
      </w:r>
    </w:p>
    <w:bookmarkEnd w:id="92"/>
    <w:bookmarkStart w:name="z97"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мемлекеттік және ведомстволық наградалар құжаттарының теңнұсқаларын беруді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98" w:id="94"/>
    <w:p>
      <w:pPr>
        <w:spacing w:after="0"/>
        <w:ind w:left="0"/>
        <w:jc w:val="both"/>
      </w:pPr>
      <w:r>
        <w:rPr>
          <w:rFonts w:ascii="Times New Roman"/>
          <w:b w:val="false"/>
          <w:i w:val="false"/>
          <w:color w:val="000000"/>
          <w:sz w:val="28"/>
        </w:rPr>
        <w:t>
      ";</w:t>
      </w:r>
    </w:p>
    <w:bookmarkEnd w:id="94"/>
    <w:bookmarkStart w:name="z99" w:id="95"/>
    <w:p>
      <w:pPr>
        <w:spacing w:after="0"/>
        <w:ind w:left="0"/>
        <w:jc w:val="both"/>
      </w:pPr>
      <w:r>
        <w:rPr>
          <w:rFonts w:ascii="Times New Roman"/>
          <w:b w:val="false"/>
          <w:i w:val="false"/>
          <w:color w:val="000000"/>
          <w:sz w:val="28"/>
        </w:rPr>
        <w:t>
      реттік нөмірі 532-жол мынадай редакцияда жазылсын:</w:t>
      </w:r>
    </w:p>
    <w:bookmarkEnd w:id="95"/>
    <w:bookmarkStart w:name="z100"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ресімдеу, қайта тіркеу және жою бойынша құжаттар, сонымен қатар, журналдар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01" w:id="97"/>
    <w:p>
      <w:pPr>
        <w:spacing w:after="0"/>
        <w:ind w:left="0"/>
        <w:jc w:val="both"/>
      </w:pPr>
      <w:r>
        <w:rPr>
          <w:rFonts w:ascii="Times New Roman"/>
          <w:b w:val="false"/>
          <w:i w:val="false"/>
          <w:color w:val="000000"/>
          <w:sz w:val="28"/>
        </w:rPr>
        <w:t>
      реттік нөмірі 534-жол мынадай редакцияда жазылсын:</w:t>
      </w:r>
    </w:p>
    <w:bookmarkEnd w:id="97"/>
    <w:bookmarkStart w:name="z102"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беруді тіркеу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03" w:id="99"/>
    <w:p>
      <w:pPr>
        <w:spacing w:after="0"/>
        <w:ind w:left="0"/>
        <w:jc w:val="both"/>
      </w:pPr>
      <w:r>
        <w:rPr>
          <w:rFonts w:ascii="Times New Roman"/>
          <w:b w:val="false"/>
          <w:i w:val="false"/>
          <w:color w:val="000000"/>
          <w:sz w:val="28"/>
        </w:rPr>
        <w:t>
      ";</w:t>
      </w:r>
    </w:p>
    <w:bookmarkEnd w:id="99"/>
    <w:bookmarkStart w:name="z104" w:id="100"/>
    <w:p>
      <w:pPr>
        <w:spacing w:after="0"/>
        <w:ind w:left="0"/>
        <w:jc w:val="both"/>
      </w:pPr>
      <w:r>
        <w:rPr>
          <w:rFonts w:ascii="Times New Roman"/>
          <w:b w:val="false"/>
          <w:i w:val="false"/>
          <w:color w:val="000000"/>
          <w:sz w:val="28"/>
        </w:rPr>
        <w:t>
      реттік нөмірі 539-жол мынадай редакцияда жазылсын:</w:t>
      </w:r>
    </w:p>
    <w:bookmarkEnd w:id="100"/>
    <w:bookmarkStart w:name="z105"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халықаралық ұйым өкілдерінің келуін есепке алу журналдары (цифрлық деректер базасы),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06" w:id="102"/>
    <w:p>
      <w:pPr>
        <w:spacing w:after="0"/>
        <w:ind w:left="0"/>
        <w:jc w:val="both"/>
      </w:pPr>
      <w:r>
        <w:rPr>
          <w:rFonts w:ascii="Times New Roman"/>
          <w:b w:val="false"/>
          <w:i w:val="false"/>
          <w:color w:val="000000"/>
          <w:sz w:val="28"/>
        </w:rPr>
        <w:t>
      ";</w:t>
      </w:r>
    </w:p>
    <w:bookmarkEnd w:id="102"/>
    <w:bookmarkStart w:name="z107" w:id="103"/>
    <w:p>
      <w:pPr>
        <w:spacing w:after="0"/>
        <w:ind w:left="0"/>
        <w:jc w:val="both"/>
      </w:pPr>
      <w:r>
        <w:rPr>
          <w:rFonts w:ascii="Times New Roman"/>
          <w:b w:val="false"/>
          <w:i w:val="false"/>
          <w:color w:val="000000"/>
          <w:sz w:val="28"/>
        </w:rPr>
        <w:t>
      реттік нөмірі 568-жол мынадай редакцияда жазылсын:</w:t>
      </w:r>
    </w:p>
    <w:bookmarkEnd w:id="103"/>
    <w:bookmarkStart w:name="z108"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бойынша экскурсиялар өткізуді есепке алу журналы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09" w:id="105"/>
    <w:p>
      <w:pPr>
        <w:spacing w:after="0"/>
        <w:ind w:left="0"/>
        <w:jc w:val="both"/>
      </w:pPr>
      <w:r>
        <w:rPr>
          <w:rFonts w:ascii="Times New Roman"/>
          <w:b w:val="false"/>
          <w:i w:val="false"/>
          <w:color w:val="000000"/>
          <w:sz w:val="28"/>
        </w:rPr>
        <w:t>
      ";</w:t>
      </w:r>
    </w:p>
    <w:bookmarkEnd w:id="105"/>
    <w:bookmarkStart w:name="z110" w:id="106"/>
    <w:p>
      <w:pPr>
        <w:spacing w:after="0"/>
        <w:ind w:left="0"/>
        <w:jc w:val="both"/>
      </w:pPr>
      <w:r>
        <w:rPr>
          <w:rFonts w:ascii="Times New Roman"/>
          <w:b w:val="false"/>
          <w:i w:val="false"/>
          <w:color w:val="000000"/>
          <w:sz w:val="28"/>
        </w:rPr>
        <w:t>
      реттік нөмірі 572-жол мынадай редакцияда жазылсын:</w:t>
      </w:r>
    </w:p>
    <w:bookmarkEnd w:id="106"/>
    <w:bookmarkStart w:name="z111"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дамыту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12" w:id="108"/>
    <w:p>
      <w:pPr>
        <w:spacing w:after="0"/>
        <w:ind w:left="0"/>
        <w:jc w:val="both"/>
      </w:pPr>
      <w:r>
        <w:rPr>
          <w:rFonts w:ascii="Times New Roman"/>
          <w:b w:val="false"/>
          <w:i w:val="false"/>
          <w:color w:val="000000"/>
          <w:sz w:val="28"/>
        </w:rPr>
        <w:t>
      ";</w:t>
      </w:r>
    </w:p>
    <w:bookmarkEnd w:id="108"/>
    <w:bookmarkStart w:name="z113" w:id="109"/>
    <w:p>
      <w:pPr>
        <w:spacing w:after="0"/>
        <w:ind w:left="0"/>
        <w:jc w:val="both"/>
      </w:pPr>
      <w:r>
        <w:rPr>
          <w:rFonts w:ascii="Times New Roman"/>
          <w:b w:val="false"/>
          <w:i w:val="false"/>
          <w:color w:val="000000"/>
          <w:sz w:val="28"/>
        </w:rPr>
        <w:t>
      реттік нөмірі 585-жол мынадай редакцияда жазылсын:</w:t>
      </w:r>
    </w:p>
    <w:bookmarkEnd w:id="109"/>
    <w:bookmarkStart w:name="z114"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жүйелердің киберқуіпсіздік талаптарына сәйкестігі мәселелері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15" w:id="111"/>
    <w:p>
      <w:pPr>
        <w:spacing w:after="0"/>
        <w:ind w:left="0"/>
        <w:jc w:val="both"/>
      </w:pPr>
      <w:r>
        <w:rPr>
          <w:rFonts w:ascii="Times New Roman"/>
          <w:b w:val="false"/>
          <w:i w:val="false"/>
          <w:color w:val="000000"/>
          <w:sz w:val="28"/>
        </w:rPr>
        <w:t>
      ";</w:t>
      </w:r>
    </w:p>
    <w:bookmarkEnd w:id="111"/>
    <w:bookmarkStart w:name="z116" w:id="112"/>
    <w:p>
      <w:pPr>
        <w:spacing w:after="0"/>
        <w:ind w:left="0"/>
        <w:jc w:val="both"/>
      </w:pPr>
      <w:r>
        <w:rPr>
          <w:rFonts w:ascii="Times New Roman"/>
          <w:b w:val="false"/>
          <w:i w:val="false"/>
          <w:color w:val="000000"/>
          <w:sz w:val="28"/>
        </w:rPr>
        <w:t>
      реттік нөмірі 600-жолдың бірінші абзацы мен 1) тармақшасы мынадай редакцияда жазылсын:</w:t>
      </w:r>
    </w:p>
    <w:bookmarkEnd w:id="112"/>
    <w:bookmarkStart w:name="z117"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4"/>
          <w:p>
            <w:pPr>
              <w:spacing w:after="20"/>
              <w:ind w:left="20"/>
              <w:jc w:val="both"/>
            </w:pPr>
            <w:r>
              <w:rPr>
                <w:rFonts w:ascii="Times New Roman"/>
                <w:b w:val="false"/>
                <w:i w:val="false"/>
                <w:color w:val="000000"/>
                <w:sz w:val="20"/>
              </w:rPr>
              <w:t>
Тіркеу журналдары (цифрлық деректер базасы):</w:t>
            </w:r>
          </w:p>
          <w:bookmarkEnd w:id="114"/>
          <w:p>
            <w:pPr>
              <w:spacing w:after="20"/>
              <w:ind w:left="20"/>
              <w:jc w:val="both"/>
            </w:pPr>
            <w:r>
              <w:rPr>
                <w:rFonts w:ascii="Times New Roman"/>
                <w:b w:val="false"/>
                <w:i w:val="false"/>
                <w:color w:val="000000"/>
                <w:sz w:val="20"/>
              </w:rPr>
              <w:t>
1) конкурстық құжаттаманы алған адамдарды;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19" w:id="115"/>
    <w:p>
      <w:pPr>
        <w:spacing w:after="0"/>
        <w:ind w:left="0"/>
        <w:jc w:val="both"/>
      </w:pPr>
      <w:r>
        <w:rPr>
          <w:rFonts w:ascii="Times New Roman"/>
          <w:b w:val="false"/>
          <w:i w:val="false"/>
          <w:color w:val="000000"/>
          <w:sz w:val="28"/>
        </w:rPr>
        <w:t>
      ";</w:t>
      </w:r>
    </w:p>
    <w:bookmarkEnd w:id="115"/>
    <w:bookmarkStart w:name="z120" w:id="116"/>
    <w:p>
      <w:pPr>
        <w:spacing w:after="0"/>
        <w:ind w:left="0"/>
        <w:jc w:val="both"/>
      </w:pPr>
      <w:r>
        <w:rPr>
          <w:rFonts w:ascii="Times New Roman"/>
          <w:b w:val="false"/>
          <w:i w:val="false"/>
          <w:color w:val="000000"/>
          <w:sz w:val="28"/>
        </w:rPr>
        <w:t>
      реттік нөмірі 618-жол мынадай редакцияда жазылсын:</w:t>
      </w:r>
    </w:p>
    <w:bookmarkEnd w:id="116"/>
    <w:bookmarkStart w:name="z121"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 электрондық сатып алудың цифрлық жүйесінде тіркеу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bl>
    <w:bookmarkStart w:name="z122" w:id="118"/>
    <w:p>
      <w:pPr>
        <w:spacing w:after="0"/>
        <w:ind w:left="0"/>
        <w:jc w:val="both"/>
      </w:pPr>
      <w:r>
        <w:rPr>
          <w:rFonts w:ascii="Times New Roman"/>
          <w:b w:val="false"/>
          <w:i w:val="false"/>
          <w:color w:val="000000"/>
          <w:sz w:val="28"/>
        </w:rPr>
        <w:t>
      ";</w:t>
      </w:r>
    </w:p>
    <w:bookmarkEnd w:id="118"/>
    <w:bookmarkStart w:name="z123" w:id="119"/>
    <w:p>
      <w:pPr>
        <w:spacing w:after="0"/>
        <w:ind w:left="0"/>
        <w:jc w:val="both"/>
      </w:pPr>
      <w:r>
        <w:rPr>
          <w:rFonts w:ascii="Times New Roman"/>
          <w:b w:val="false"/>
          <w:i w:val="false"/>
          <w:color w:val="000000"/>
          <w:sz w:val="28"/>
        </w:rPr>
        <w:t>
      реттік нөмірі 625-жол мынадай редакцияда жазылсын:</w:t>
      </w:r>
    </w:p>
    <w:bookmarkEnd w:id="119"/>
    <w:bookmarkStart w:name="z124"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жөнелтілетін материалдарды (шикізаттарды), өнімдер мен жабдықтарды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25" w:id="121"/>
    <w:p>
      <w:pPr>
        <w:spacing w:after="0"/>
        <w:ind w:left="0"/>
        <w:jc w:val="both"/>
      </w:pPr>
      <w:r>
        <w:rPr>
          <w:rFonts w:ascii="Times New Roman"/>
          <w:b w:val="false"/>
          <w:i w:val="false"/>
          <w:color w:val="000000"/>
          <w:sz w:val="28"/>
        </w:rPr>
        <w:t>
      ";</w:t>
      </w:r>
    </w:p>
    <w:bookmarkEnd w:id="121"/>
    <w:bookmarkStart w:name="z126" w:id="122"/>
    <w:p>
      <w:pPr>
        <w:spacing w:after="0"/>
        <w:ind w:left="0"/>
        <w:jc w:val="both"/>
      </w:pPr>
      <w:r>
        <w:rPr>
          <w:rFonts w:ascii="Times New Roman"/>
          <w:b w:val="false"/>
          <w:i w:val="false"/>
          <w:color w:val="000000"/>
          <w:sz w:val="28"/>
        </w:rPr>
        <w:t>
      реттік нөмірлері 634 және 635-жолдар мынадай редакцияда жазылсын:</w:t>
      </w:r>
    </w:p>
    <w:bookmarkEnd w:id="122"/>
    <w:bookmarkStart w:name="z127"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өнімдерді қоймадан босатуға өкімдерді есепке алу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есепке алу және есептен шығару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28" w:id="124"/>
    <w:p>
      <w:pPr>
        <w:spacing w:after="0"/>
        <w:ind w:left="0"/>
        <w:jc w:val="both"/>
      </w:pPr>
      <w:r>
        <w:rPr>
          <w:rFonts w:ascii="Times New Roman"/>
          <w:b w:val="false"/>
          <w:i w:val="false"/>
          <w:color w:val="000000"/>
          <w:sz w:val="28"/>
        </w:rPr>
        <w:t>
      ";</w:t>
      </w:r>
    </w:p>
    <w:bookmarkEnd w:id="124"/>
    <w:bookmarkStart w:name="z129" w:id="125"/>
    <w:p>
      <w:pPr>
        <w:spacing w:after="0"/>
        <w:ind w:left="0"/>
        <w:jc w:val="both"/>
      </w:pPr>
      <w:r>
        <w:rPr>
          <w:rFonts w:ascii="Times New Roman"/>
          <w:b w:val="false"/>
          <w:i w:val="false"/>
          <w:color w:val="000000"/>
          <w:sz w:val="28"/>
        </w:rPr>
        <w:t>
      реттік нөмірі 641-жол мынадай редакцияда жазылсын:</w:t>
      </w:r>
    </w:p>
    <w:bookmarkEnd w:id="125"/>
    <w:bookmarkStart w:name="z130"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және сәйкестендіру карталарын тіркеу (берілуін есепке алу)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31" w:id="127"/>
    <w:p>
      <w:pPr>
        <w:spacing w:after="0"/>
        <w:ind w:left="0"/>
        <w:jc w:val="both"/>
      </w:pPr>
      <w:r>
        <w:rPr>
          <w:rFonts w:ascii="Times New Roman"/>
          <w:b w:val="false"/>
          <w:i w:val="false"/>
          <w:color w:val="000000"/>
          <w:sz w:val="28"/>
        </w:rPr>
        <w:t>
      ";</w:t>
      </w:r>
    </w:p>
    <w:bookmarkEnd w:id="127"/>
    <w:bookmarkStart w:name="z132" w:id="128"/>
    <w:p>
      <w:pPr>
        <w:spacing w:after="0"/>
        <w:ind w:left="0"/>
        <w:jc w:val="both"/>
      </w:pPr>
      <w:r>
        <w:rPr>
          <w:rFonts w:ascii="Times New Roman"/>
          <w:b w:val="false"/>
          <w:i w:val="false"/>
          <w:color w:val="000000"/>
          <w:sz w:val="28"/>
        </w:rPr>
        <w:t>
      реттік нөмірі 657-жол мынадай редакцияда жазылсын:</w:t>
      </w:r>
    </w:p>
    <w:bookmarkEnd w:id="128"/>
    <w:bookmarkStart w:name="z133"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техникалық жабдықтарын пайдалану кезіндегі ақауларды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34" w:id="130"/>
    <w:p>
      <w:pPr>
        <w:spacing w:after="0"/>
        <w:ind w:left="0"/>
        <w:jc w:val="both"/>
      </w:pPr>
      <w:r>
        <w:rPr>
          <w:rFonts w:ascii="Times New Roman"/>
          <w:b w:val="false"/>
          <w:i w:val="false"/>
          <w:color w:val="000000"/>
          <w:sz w:val="28"/>
        </w:rPr>
        <w:t>
      ";</w:t>
      </w:r>
    </w:p>
    <w:bookmarkEnd w:id="130"/>
    <w:bookmarkStart w:name="z135" w:id="131"/>
    <w:p>
      <w:pPr>
        <w:spacing w:after="0"/>
        <w:ind w:left="0"/>
        <w:jc w:val="both"/>
      </w:pPr>
      <w:r>
        <w:rPr>
          <w:rFonts w:ascii="Times New Roman"/>
          <w:b w:val="false"/>
          <w:i w:val="false"/>
          <w:color w:val="000000"/>
          <w:sz w:val="28"/>
        </w:rPr>
        <w:t>
      реттік нөмірі 668-жол мынадай редакцияда жазылсын:</w:t>
      </w:r>
    </w:p>
    <w:bookmarkEnd w:id="131"/>
    <w:bookmarkStart w:name="z136"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37" w:id="133"/>
    <w:p>
      <w:pPr>
        <w:spacing w:after="0"/>
        <w:ind w:left="0"/>
        <w:jc w:val="both"/>
      </w:pPr>
      <w:r>
        <w:rPr>
          <w:rFonts w:ascii="Times New Roman"/>
          <w:b w:val="false"/>
          <w:i w:val="false"/>
          <w:color w:val="000000"/>
          <w:sz w:val="28"/>
        </w:rPr>
        <w:t>
      ";</w:t>
      </w:r>
    </w:p>
    <w:bookmarkEnd w:id="133"/>
    <w:bookmarkStart w:name="z138" w:id="134"/>
    <w:p>
      <w:pPr>
        <w:spacing w:after="0"/>
        <w:ind w:left="0"/>
        <w:jc w:val="both"/>
      </w:pPr>
      <w:r>
        <w:rPr>
          <w:rFonts w:ascii="Times New Roman"/>
          <w:b w:val="false"/>
          <w:i w:val="false"/>
          <w:color w:val="000000"/>
          <w:sz w:val="28"/>
        </w:rPr>
        <w:t>
      реттік нөмірі 673-жол мынадай редакцияда жазылсын:</w:t>
      </w:r>
    </w:p>
    <w:bookmarkEnd w:id="134"/>
    <w:bookmarkStart w:name="z139"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жөндеуге және профилактикалық қарауға өтінімдерді есеп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40" w:id="136"/>
    <w:p>
      <w:pPr>
        <w:spacing w:after="0"/>
        <w:ind w:left="0"/>
        <w:jc w:val="both"/>
      </w:pPr>
      <w:r>
        <w:rPr>
          <w:rFonts w:ascii="Times New Roman"/>
          <w:b w:val="false"/>
          <w:i w:val="false"/>
          <w:color w:val="000000"/>
          <w:sz w:val="28"/>
        </w:rPr>
        <w:t>
      ";</w:t>
      </w:r>
    </w:p>
    <w:bookmarkEnd w:id="136"/>
    <w:bookmarkStart w:name="z141" w:id="137"/>
    <w:p>
      <w:pPr>
        <w:spacing w:after="0"/>
        <w:ind w:left="0"/>
        <w:jc w:val="both"/>
      </w:pPr>
      <w:r>
        <w:rPr>
          <w:rFonts w:ascii="Times New Roman"/>
          <w:b w:val="false"/>
          <w:i w:val="false"/>
          <w:color w:val="000000"/>
          <w:sz w:val="28"/>
        </w:rPr>
        <w:t>
      реттік нөмірлері 677 және 678-жолдар мынадай редакцияда жазылсын:</w:t>
      </w:r>
    </w:p>
    <w:bookmarkEnd w:id="137"/>
    <w:bookmarkStart w:name="z142"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журналдар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парақтарын есепке алу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43" w:id="139"/>
    <w:p>
      <w:pPr>
        <w:spacing w:after="0"/>
        <w:ind w:left="0"/>
        <w:jc w:val="both"/>
      </w:pPr>
      <w:r>
        <w:rPr>
          <w:rFonts w:ascii="Times New Roman"/>
          <w:b w:val="false"/>
          <w:i w:val="false"/>
          <w:color w:val="000000"/>
          <w:sz w:val="28"/>
        </w:rPr>
        <w:t>
      ";</w:t>
      </w:r>
    </w:p>
    <w:bookmarkEnd w:id="139"/>
    <w:bookmarkStart w:name="z144" w:id="140"/>
    <w:p>
      <w:pPr>
        <w:spacing w:after="0"/>
        <w:ind w:left="0"/>
        <w:jc w:val="both"/>
      </w:pPr>
      <w:r>
        <w:rPr>
          <w:rFonts w:ascii="Times New Roman"/>
          <w:b w:val="false"/>
          <w:i w:val="false"/>
          <w:color w:val="000000"/>
          <w:sz w:val="28"/>
        </w:rPr>
        <w:t>
      реттік нөмірлері 689 және 690-жолдар мынадай редакцияда жазылсын:</w:t>
      </w:r>
    </w:p>
    <w:bookmarkEnd w:id="140"/>
    <w:bookmarkStart w:name="z145"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бұзылуы туралы өтініштерді есепке алу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есепке алу кітаптары, картотекалары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46" w:id="142"/>
    <w:p>
      <w:pPr>
        <w:spacing w:after="0"/>
        <w:ind w:left="0"/>
        <w:jc w:val="both"/>
      </w:pPr>
      <w:r>
        <w:rPr>
          <w:rFonts w:ascii="Times New Roman"/>
          <w:b w:val="false"/>
          <w:i w:val="false"/>
          <w:color w:val="000000"/>
          <w:sz w:val="28"/>
        </w:rPr>
        <w:t>
      ";</w:t>
      </w:r>
    </w:p>
    <w:bookmarkEnd w:id="142"/>
    <w:bookmarkStart w:name="z147" w:id="143"/>
    <w:p>
      <w:pPr>
        <w:spacing w:after="0"/>
        <w:ind w:left="0"/>
        <w:jc w:val="both"/>
      </w:pPr>
      <w:r>
        <w:rPr>
          <w:rFonts w:ascii="Times New Roman"/>
          <w:b w:val="false"/>
          <w:i w:val="false"/>
          <w:color w:val="000000"/>
          <w:sz w:val="28"/>
        </w:rPr>
        <w:t>
      реттік нөмірі 694-жол мынадай редакцияда жазылсын:</w:t>
      </w:r>
    </w:p>
    <w:bookmarkEnd w:id="143"/>
    <w:bookmarkStart w:name="z148"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жарияланған кезде запастағы Қазақстан Республикасының азаматтарын хабардар ету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149" w:id="145"/>
    <w:p>
      <w:pPr>
        <w:spacing w:after="0"/>
        <w:ind w:left="0"/>
        <w:jc w:val="both"/>
      </w:pPr>
      <w:r>
        <w:rPr>
          <w:rFonts w:ascii="Times New Roman"/>
          <w:b w:val="false"/>
          <w:i w:val="false"/>
          <w:color w:val="000000"/>
          <w:sz w:val="28"/>
        </w:rPr>
        <w:t>
      ";</w:t>
      </w:r>
    </w:p>
    <w:bookmarkEnd w:id="145"/>
    <w:bookmarkStart w:name="z150" w:id="146"/>
    <w:p>
      <w:pPr>
        <w:spacing w:after="0"/>
        <w:ind w:left="0"/>
        <w:jc w:val="both"/>
      </w:pPr>
      <w:r>
        <w:rPr>
          <w:rFonts w:ascii="Times New Roman"/>
          <w:b w:val="false"/>
          <w:i w:val="false"/>
          <w:color w:val="000000"/>
          <w:sz w:val="28"/>
        </w:rPr>
        <w:t>
      реттік нөмірлері 703 және 704-жолдар мынадай редакцияда жазылсын:</w:t>
      </w:r>
    </w:p>
    <w:bookmarkEnd w:id="146"/>
    <w:bookmarkStart w:name="z151"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есепке алу журналдары (цифрлық деректер базасы), құрылымдардың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бөлімшелерінің мүлкін есепке алу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52" w:id="148"/>
    <w:p>
      <w:pPr>
        <w:spacing w:after="0"/>
        <w:ind w:left="0"/>
        <w:jc w:val="both"/>
      </w:pPr>
      <w:r>
        <w:rPr>
          <w:rFonts w:ascii="Times New Roman"/>
          <w:b w:val="false"/>
          <w:i w:val="false"/>
          <w:color w:val="000000"/>
          <w:sz w:val="28"/>
        </w:rPr>
        <w:t>
      ";</w:t>
      </w:r>
    </w:p>
    <w:bookmarkEnd w:id="148"/>
    <w:bookmarkStart w:name="z153" w:id="149"/>
    <w:p>
      <w:pPr>
        <w:spacing w:after="0"/>
        <w:ind w:left="0"/>
        <w:jc w:val="both"/>
      </w:pPr>
      <w:r>
        <w:rPr>
          <w:rFonts w:ascii="Times New Roman"/>
          <w:b w:val="false"/>
          <w:i w:val="false"/>
          <w:color w:val="000000"/>
          <w:sz w:val="28"/>
        </w:rPr>
        <w:t>
      реттік нөмірі 708-жол мынадай редакцияда жазылсын:</w:t>
      </w:r>
    </w:p>
    <w:bookmarkEnd w:id="149"/>
    <w:bookmarkStart w:name="z154"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арнайы қоймаларды, сейфтерді (металл шкафтарды) және олардың кілттерін күзетке қабылдауды (тапсыруды), үй-жайларға мөр басуды, кезекшілікті қабылдау-тапсыруды есепке алу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55" w:id="151"/>
    <w:p>
      <w:pPr>
        <w:spacing w:after="0"/>
        <w:ind w:left="0"/>
        <w:jc w:val="both"/>
      </w:pPr>
      <w:r>
        <w:rPr>
          <w:rFonts w:ascii="Times New Roman"/>
          <w:b w:val="false"/>
          <w:i w:val="false"/>
          <w:color w:val="000000"/>
          <w:sz w:val="28"/>
        </w:rPr>
        <w:t>
      ";</w:t>
      </w:r>
    </w:p>
    <w:bookmarkEnd w:id="151"/>
    <w:bookmarkStart w:name="z156" w:id="152"/>
    <w:p>
      <w:pPr>
        <w:spacing w:after="0"/>
        <w:ind w:left="0"/>
        <w:jc w:val="both"/>
      </w:pPr>
      <w:r>
        <w:rPr>
          <w:rFonts w:ascii="Times New Roman"/>
          <w:b w:val="false"/>
          <w:i w:val="false"/>
          <w:color w:val="000000"/>
          <w:sz w:val="28"/>
        </w:rPr>
        <w:t>
      реттік нөмірлері 720 және 721-жолдар мынадай редакцияда жазылсын:</w:t>
      </w:r>
    </w:p>
    <w:bookmarkEnd w:id="152"/>
    <w:bookmarkStart w:name="z157"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бірыңғай жинақтаушы зейнетақы қорына міндетті зейнетақы жарналарын, міндетті кәсіби зейнетақы жарналарын аударуды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4"/>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bookmarkEnd w:id="154"/>
          <w:p>
            <w:pPr>
              <w:spacing w:after="20"/>
              <w:ind w:left="20"/>
              <w:jc w:val="both"/>
            </w:pPr>
            <w:r>
              <w:rPr>
                <w:rFonts w:ascii="Times New Roman"/>
                <w:b w:val="false"/>
                <w:i w:val="false"/>
                <w:color w:val="000000"/>
                <w:sz w:val="20"/>
              </w:rPr>
              <w:t>
Тиісті цифрлық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аударымдарды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5"/>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bookmarkEnd w:id="155"/>
          <w:p>
            <w:pPr>
              <w:spacing w:after="20"/>
              <w:ind w:left="20"/>
              <w:jc w:val="both"/>
            </w:pPr>
            <w:r>
              <w:rPr>
                <w:rFonts w:ascii="Times New Roman"/>
                <w:b w:val="false"/>
                <w:i w:val="false"/>
                <w:color w:val="000000"/>
                <w:sz w:val="20"/>
              </w:rPr>
              <w:t>
Тиісті цифрлық жүйе бар болған жағдайда.</w:t>
            </w:r>
          </w:p>
        </w:tc>
      </w:tr>
    </w:tbl>
    <w:bookmarkStart w:name="z160" w:id="156"/>
    <w:p>
      <w:pPr>
        <w:spacing w:after="0"/>
        <w:ind w:left="0"/>
        <w:jc w:val="both"/>
      </w:pPr>
      <w:r>
        <w:rPr>
          <w:rFonts w:ascii="Times New Roman"/>
          <w:b w:val="false"/>
          <w:i w:val="false"/>
          <w:color w:val="000000"/>
          <w:sz w:val="28"/>
        </w:rPr>
        <w:t>
      ";</w:t>
      </w:r>
    </w:p>
    <w:bookmarkEnd w:id="156"/>
    <w:bookmarkStart w:name="z161" w:id="157"/>
    <w:p>
      <w:pPr>
        <w:spacing w:after="0"/>
        <w:ind w:left="0"/>
        <w:jc w:val="both"/>
      </w:pPr>
      <w:r>
        <w:rPr>
          <w:rFonts w:ascii="Times New Roman"/>
          <w:b w:val="false"/>
          <w:i w:val="false"/>
          <w:color w:val="000000"/>
          <w:sz w:val="28"/>
        </w:rPr>
        <w:t>
      реттік нөмірі 722-жол мынадай редакцияда жазылсын:</w:t>
      </w:r>
    </w:p>
    <w:bookmarkEnd w:id="157"/>
    <w:bookmarkStart w:name="z162"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жарналарын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63" w:id="159"/>
    <w:p>
      <w:pPr>
        <w:spacing w:after="0"/>
        <w:ind w:left="0"/>
        <w:jc w:val="both"/>
      </w:pPr>
      <w:r>
        <w:rPr>
          <w:rFonts w:ascii="Times New Roman"/>
          <w:b w:val="false"/>
          <w:i w:val="false"/>
          <w:color w:val="000000"/>
          <w:sz w:val="28"/>
        </w:rPr>
        <w:t>
      ";</w:t>
      </w:r>
    </w:p>
    <w:bookmarkEnd w:id="159"/>
    <w:bookmarkStart w:name="z164" w:id="160"/>
    <w:p>
      <w:pPr>
        <w:spacing w:after="0"/>
        <w:ind w:left="0"/>
        <w:jc w:val="both"/>
      </w:pPr>
      <w:r>
        <w:rPr>
          <w:rFonts w:ascii="Times New Roman"/>
          <w:b w:val="false"/>
          <w:i w:val="false"/>
          <w:color w:val="000000"/>
          <w:sz w:val="28"/>
        </w:rPr>
        <w:t>
      реттік нөмірі 726-жол мынадай редакцияда жазылсын:</w:t>
      </w:r>
    </w:p>
    <w:bookmarkEnd w:id="160"/>
    <w:bookmarkStart w:name="z165"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66" w:id="162"/>
    <w:p>
      <w:pPr>
        <w:spacing w:after="0"/>
        <w:ind w:left="0"/>
        <w:jc w:val="both"/>
      </w:pPr>
      <w:r>
        <w:rPr>
          <w:rFonts w:ascii="Times New Roman"/>
          <w:b w:val="false"/>
          <w:i w:val="false"/>
          <w:color w:val="000000"/>
          <w:sz w:val="28"/>
        </w:rPr>
        <w:t>
      ";</w:t>
      </w:r>
    </w:p>
    <w:bookmarkEnd w:id="162"/>
    <w:bookmarkStart w:name="z167" w:id="163"/>
    <w:p>
      <w:pPr>
        <w:spacing w:after="0"/>
        <w:ind w:left="0"/>
        <w:jc w:val="both"/>
      </w:pPr>
      <w:r>
        <w:rPr>
          <w:rFonts w:ascii="Times New Roman"/>
          <w:b w:val="false"/>
          <w:i w:val="false"/>
          <w:color w:val="000000"/>
          <w:sz w:val="28"/>
        </w:rPr>
        <w:t>
      реттік нөмірі 728-жол мынадай редакцияда жазылсын:</w:t>
      </w:r>
    </w:p>
    <w:bookmarkEnd w:id="163"/>
    <w:bookmarkStart w:name="z168"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жағдайларында зейнеткерлікке шығатын жұмыскерлердің тізімдері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69" w:id="165"/>
    <w:p>
      <w:pPr>
        <w:spacing w:after="0"/>
        <w:ind w:left="0"/>
        <w:jc w:val="both"/>
      </w:pPr>
      <w:r>
        <w:rPr>
          <w:rFonts w:ascii="Times New Roman"/>
          <w:b w:val="false"/>
          <w:i w:val="false"/>
          <w:color w:val="000000"/>
          <w:sz w:val="28"/>
        </w:rPr>
        <w:t>
      ";</w:t>
      </w:r>
    </w:p>
    <w:bookmarkEnd w:id="165"/>
    <w:bookmarkStart w:name="z170" w:id="166"/>
    <w:p>
      <w:pPr>
        <w:spacing w:after="0"/>
        <w:ind w:left="0"/>
        <w:jc w:val="both"/>
      </w:pPr>
      <w:r>
        <w:rPr>
          <w:rFonts w:ascii="Times New Roman"/>
          <w:b w:val="false"/>
          <w:i w:val="false"/>
          <w:color w:val="000000"/>
          <w:sz w:val="28"/>
        </w:rPr>
        <w:t>
      реттік нөмірі 736-жол мынадай редакцияда жазылсын:</w:t>
      </w:r>
    </w:p>
    <w:bookmarkEnd w:id="166"/>
    <w:bookmarkStart w:name="z171"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тіркеу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72" w:id="168"/>
    <w:p>
      <w:pPr>
        <w:spacing w:after="0"/>
        <w:ind w:left="0"/>
        <w:jc w:val="both"/>
      </w:pPr>
      <w:r>
        <w:rPr>
          <w:rFonts w:ascii="Times New Roman"/>
          <w:b w:val="false"/>
          <w:i w:val="false"/>
          <w:color w:val="000000"/>
          <w:sz w:val="28"/>
        </w:rPr>
        <w:t>
      ";</w:t>
      </w:r>
    </w:p>
    <w:bookmarkEnd w:id="168"/>
    <w:bookmarkStart w:name="z173" w:id="169"/>
    <w:p>
      <w:pPr>
        <w:spacing w:after="0"/>
        <w:ind w:left="0"/>
        <w:jc w:val="both"/>
      </w:pPr>
      <w:r>
        <w:rPr>
          <w:rFonts w:ascii="Times New Roman"/>
          <w:b w:val="false"/>
          <w:i w:val="false"/>
          <w:color w:val="000000"/>
          <w:sz w:val="28"/>
        </w:rPr>
        <w:t>
      реттік нөмірлері 738 және 739-жолдар мынадай редакцияда жазылсын:</w:t>
      </w:r>
    </w:p>
    <w:bookmarkEnd w:id="169"/>
    <w:bookmarkStart w:name="z174"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тұрғын үй алаңына мұқтаж жұмыскерлерді есепке алу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және еңбекақы көлемі туралы жұмыс орнынан берілген анықтамаларды есепке алу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75" w:id="171"/>
    <w:p>
      <w:pPr>
        <w:spacing w:after="0"/>
        <w:ind w:left="0"/>
        <w:jc w:val="both"/>
      </w:pPr>
      <w:r>
        <w:rPr>
          <w:rFonts w:ascii="Times New Roman"/>
          <w:b w:val="false"/>
          <w:i w:val="false"/>
          <w:color w:val="000000"/>
          <w:sz w:val="28"/>
        </w:rPr>
        <w:t>
      ";</w:t>
      </w:r>
    </w:p>
    <w:bookmarkEnd w:id="171"/>
    <w:bookmarkStart w:name="z176" w:id="172"/>
    <w:p>
      <w:pPr>
        <w:spacing w:after="0"/>
        <w:ind w:left="0"/>
        <w:jc w:val="both"/>
      </w:pPr>
      <w:r>
        <w:rPr>
          <w:rFonts w:ascii="Times New Roman"/>
          <w:b w:val="false"/>
          <w:i w:val="false"/>
          <w:color w:val="000000"/>
          <w:sz w:val="28"/>
        </w:rPr>
        <w:t>
      реттік нөмірі 743-жол мынадай редакцияда жазылсын:</w:t>
      </w:r>
    </w:p>
    <w:bookmarkEnd w:id="172"/>
    <w:bookmarkStart w:name="z177"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4"/>
          <w:p>
            <w:pPr>
              <w:spacing w:after="20"/>
              <w:ind w:left="20"/>
              <w:jc w:val="both"/>
            </w:pPr>
            <w:r>
              <w:rPr>
                <w:rFonts w:ascii="Times New Roman"/>
                <w:b w:val="false"/>
                <w:i w:val="false"/>
                <w:color w:val="000000"/>
                <w:sz w:val="20"/>
              </w:rPr>
              <w:t xml:space="preserve">
Тіркеу кітаптары, журналдары (цифрлық деректер базасы): </w:t>
            </w:r>
          </w:p>
          <w:bookmarkEnd w:id="174"/>
          <w:p>
            <w:pPr>
              <w:spacing w:after="20"/>
              <w:ind w:left="20"/>
              <w:jc w:val="both"/>
            </w:pPr>
            <w:r>
              <w:rPr>
                <w:rFonts w:ascii="Times New Roman"/>
                <w:b w:val="false"/>
                <w:i w:val="false"/>
                <w:color w:val="000000"/>
                <w:sz w:val="20"/>
              </w:rPr>
              <w:t>
1) тұрғын үйді жекешелендіру өтініштерін;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үйді жекешелендіру шарттарын;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үйді жекешелендіру шарттарын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79" w:id="175"/>
    <w:p>
      <w:pPr>
        <w:spacing w:after="0"/>
        <w:ind w:left="0"/>
        <w:jc w:val="both"/>
      </w:pPr>
      <w:r>
        <w:rPr>
          <w:rFonts w:ascii="Times New Roman"/>
          <w:b w:val="false"/>
          <w:i w:val="false"/>
          <w:color w:val="000000"/>
          <w:sz w:val="28"/>
        </w:rPr>
        <w:t>
      ";</w:t>
      </w:r>
    </w:p>
    <w:bookmarkEnd w:id="175"/>
    <w:bookmarkStart w:name="z180" w:id="176"/>
    <w:p>
      <w:pPr>
        <w:spacing w:after="0"/>
        <w:ind w:left="0"/>
        <w:jc w:val="both"/>
      </w:pPr>
      <w:r>
        <w:rPr>
          <w:rFonts w:ascii="Times New Roman"/>
          <w:b w:val="false"/>
          <w:i w:val="false"/>
          <w:color w:val="000000"/>
          <w:sz w:val="28"/>
        </w:rPr>
        <w:t>
      реттік нөмірі 754-жол мынадай редакцияда жазылсын:</w:t>
      </w:r>
    </w:p>
    <w:bookmarkEnd w:id="176"/>
    <w:bookmarkStart w:name="z181"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қызметтік, өз бетінше қоныстанған үй-жайлардан және апаттық болып танылған үй-жайлардан шығару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Үй-жайларды босатқаннан кейін.</w:t>
            </w:r>
          </w:p>
        </w:tc>
      </w:tr>
    </w:tbl>
    <w:bookmarkStart w:name="z182" w:id="178"/>
    <w:p>
      <w:pPr>
        <w:spacing w:after="0"/>
        <w:ind w:left="0"/>
        <w:jc w:val="both"/>
      </w:pPr>
      <w:r>
        <w:rPr>
          <w:rFonts w:ascii="Times New Roman"/>
          <w:b w:val="false"/>
          <w:i w:val="false"/>
          <w:color w:val="000000"/>
          <w:sz w:val="28"/>
        </w:rPr>
        <w:t>
      ";</w:t>
      </w:r>
    </w:p>
    <w:bookmarkEnd w:id="178"/>
    <w:bookmarkStart w:name="z183" w:id="179"/>
    <w:p>
      <w:pPr>
        <w:spacing w:after="0"/>
        <w:ind w:left="0"/>
        <w:jc w:val="both"/>
      </w:pPr>
      <w:r>
        <w:rPr>
          <w:rFonts w:ascii="Times New Roman"/>
          <w:b w:val="false"/>
          <w:i w:val="false"/>
          <w:color w:val="000000"/>
          <w:sz w:val="28"/>
        </w:rPr>
        <w:t>
      реттік нөмірі 775-жол мынадай редакцияда жазылсын:</w:t>
      </w:r>
    </w:p>
    <w:bookmarkEnd w:id="179"/>
    <w:bookmarkStart w:name="z184"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 мен есептік карточкаларды беруді есепке алу кітаптары, журналдары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185" w:id="181"/>
    <w:p>
      <w:pPr>
        <w:spacing w:after="0"/>
        <w:ind w:left="0"/>
        <w:jc w:val="both"/>
      </w:pPr>
      <w:r>
        <w:rPr>
          <w:rFonts w:ascii="Times New Roman"/>
          <w:b w:val="false"/>
          <w:i w:val="false"/>
          <w:color w:val="000000"/>
          <w:sz w:val="28"/>
        </w:rPr>
        <w:t>
      ";</w:t>
      </w:r>
    </w:p>
    <w:bookmarkEnd w:id="181"/>
    <w:bookmarkStart w:name="z186" w:id="182"/>
    <w:p>
      <w:pPr>
        <w:spacing w:after="0"/>
        <w:ind w:left="0"/>
        <w:jc w:val="both"/>
      </w:pPr>
      <w:r>
        <w:rPr>
          <w:rFonts w:ascii="Times New Roman"/>
          <w:b w:val="false"/>
          <w:i w:val="false"/>
          <w:color w:val="000000"/>
          <w:sz w:val="28"/>
        </w:rPr>
        <w:t>
      реттік нөмірі 783-жол мынадай редакцияда жазылсын:</w:t>
      </w:r>
    </w:p>
    <w:bookmarkEnd w:id="182"/>
    <w:bookmarkStart w:name="z187"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республикалық және жергілікті сайлаулар, бүкілхалықтық референдумдар, жауап алулар өткізуге қатысуы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188" w:id="184"/>
    <w:p>
      <w:pPr>
        <w:spacing w:after="0"/>
        <w:ind w:left="0"/>
        <w:jc w:val="both"/>
      </w:pPr>
      <w:r>
        <w:rPr>
          <w:rFonts w:ascii="Times New Roman"/>
          <w:b w:val="false"/>
          <w:i w:val="false"/>
          <w:color w:val="000000"/>
          <w:sz w:val="28"/>
        </w:rPr>
        <w:t>
      ";</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xml:space="preserve"> </w:t>
      </w:r>
    </w:p>
    <w:bookmarkStart w:name="z190" w:id="185"/>
    <w:p>
      <w:pPr>
        <w:spacing w:after="0"/>
        <w:ind w:left="0"/>
        <w:jc w:val="both"/>
      </w:pPr>
      <w:r>
        <w:rPr>
          <w:rFonts w:ascii="Times New Roman"/>
          <w:b w:val="false"/>
          <w:i w:val="false"/>
          <w:color w:val="000000"/>
          <w:sz w:val="28"/>
        </w:rPr>
        <w:t>
      бірінші бөлік мынадай редакцияда жазылсын:</w:t>
      </w:r>
    </w:p>
    <w:bookmarkEnd w:id="185"/>
    <w:bookmarkStart w:name="z191" w:id="186"/>
    <w:p>
      <w:pPr>
        <w:spacing w:after="0"/>
        <w:ind w:left="0"/>
        <w:jc w:val="both"/>
      </w:pPr>
      <w:r>
        <w:rPr>
          <w:rFonts w:ascii="Times New Roman"/>
          <w:b w:val="false"/>
          <w:i w:val="false"/>
          <w:color w:val="000000"/>
          <w:sz w:val="28"/>
        </w:rPr>
        <w:t>
      "*Тиісті цифрлық жүйелер мен электрондық құжат айналымы жүйесі болмаған жағдайда қағаз жеткізгіштегі құжат ресімделеді.";</w:t>
      </w:r>
    </w:p>
    <w:bookmarkEnd w:id="186"/>
    <w:bookmarkStart w:name="z192" w:id="187"/>
    <w:p>
      <w:pPr>
        <w:spacing w:after="0"/>
        <w:ind w:left="0"/>
        <w:jc w:val="both"/>
      </w:pPr>
      <w:r>
        <w:rPr>
          <w:rFonts w:ascii="Times New Roman"/>
          <w:b w:val="false"/>
          <w:i w:val="false"/>
          <w:color w:val="000000"/>
          <w:sz w:val="28"/>
        </w:rPr>
        <w:t>
      алтыншы бөлік мынадай редакцияда жазылсын:</w:t>
      </w:r>
    </w:p>
    <w:bookmarkEnd w:id="187"/>
    <w:bookmarkStart w:name="z193" w:id="188"/>
    <w:p>
      <w:pPr>
        <w:spacing w:after="0"/>
        <w:ind w:left="0"/>
        <w:jc w:val="both"/>
      </w:pPr>
      <w:r>
        <w:rPr>
          <w:rFonts w:ascii="Times New Roman"/>
          <w:b w:val="false"/>
          <w:i w:val="false"/>
          <w:color w:val="000000"/>
          <w:sz w:val="28"/>
        </w:rPr>
        <w:t>
      "Мемлекеттiк құпияларды құрайтын және құпия мәліметтерді қамтитын құжаттар "Киберқауіпсіздік туралы" және "Мемлекеттік құпиялар туралы" Қазақстан Республикасының заңдарына сәйкес сақталады".".</w:t>
      </w:r>
    </w:p>
    <w:bookmarkEnd w:id="188"/>
    <w:bookmarkStart w:name="z194" w:id="189"/>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189"/>
    <w:bookmarkStart w:name="z195" w:id="190"/>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90"/>
    <w:bookmarkStart w:name="z196" w:id="19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191"/>
    <w:bookmarkStart w:name="z197" w:id="19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92"/>
    <w:bookmarkStart w:name="z198" w:id="193"/>
    <w:p>
      <w:pPr>
        <w:spacing w:after="0"/>
        <w:ind w:left="0"/>
        <w:jc w:val="both"/>
      </w:pPr>
      <w:r>
        <w:rPr>
          <w:rFonts w:ascii="Times New Roman"/>
          <w:b w:val="false"/>
          <w:i w:val="false"/>
          <w:color w:val="000000"/>
          <w:sz w:val="28"/>
        </w:rPr>
        <w:t>
      4. Көрсетілген бұйрықпен бекітілген Сақтау мерзімдерін көрсете отырып, мемлекеттік және мемлекеттік емес ұйымдар қызметінде жасалатын үлгілік құжаттар тізбесінде мыналар белгіленсін:</w:t>
      </w:r>
    </w:p>
    <w:bookmarkEnd w:id="193"/>
    <w:bookmarkStart w:name="z199" w:id="194"/>
    <w:p>
      <w:pPr>
        <w:spacing w:after="0"/>
        <w:ind w:left="0"/>
        <w:jc w:val="both"/>
      </w:pPr>
      <w:r>
        <w:rPr>
          <w:rFonts w:ascii="Times New Roman"/>
          <w:b w:val="false"/>
          <w:i w:val="false"/>
          <w:color w:val="000000"/>
          <w:sz w:val="28"/>
        </w:rPr>
        <w:t>
      реттік нөмірі 122-жолдың бірінші абзацы мен1) тармақшасы 2026 жылғы 1 шілдеден бастап мынадай редакцияда қолданысқа енгізіледі:</w:t>
      </w:r>
    </w:p>
    <w:bookmarkEnd w:id="194"/>
    <w:bookmarkStart w:name="z200"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6"/>
          <w:p>
            <w:pPr>
              <w:spacing w:after="20"/>
              <w:ind w:left="20"/>
              <w:jc w:val="both"/>
            </w:pPr>
            <w:r>
              <w:rPr>
                <w:rFonts w:ascii="Times New Roman"/>
                <w:b w:val="false"/>
                <w:i w:val="false"/>
                <w:color w:val="000000"/>
                <w:sz w:val="20"/>
              </w:rPr>
              <w:t>
Мыналарды тіркеу кітаптары, карточкалары, журналдары (автоматтандырылған ақпарат жүйесіндегі электрондық тіркеу-бақылау нысандары):</w:t>
            </w:r>
          </w:p>
          <w:bookmarkEnd w:id="196"/>
          <w:p>
            <w:pPr>
              <w:spacing w:after="20"/>
              <w:ind w:left="20"/>
              <w:jc w:val="both"/>
            </w:pPr>
            <w:r>
              <w:rPr>
                <w:rFonts w:ascii="Times New Roman"/>
                <w:b w:val="false"/>
                <w:i w:val="false"/>
                <w:color w:val="000000"/>
                <w:sz w:val="20"/>
              </w:rPr>
              <w:t>
1)заңнамалық актілерді және заңға тәуелді нормативтік құқықтық актілерді;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Ұйымда сақталады. Егер ғылыми-анықтамалық аппарат ретінде пайдалану мүмкіндігі болса, тұрақты мемлекеттік сақтауға қабылдануға жатады.</w:t>
            </w:r>
          </w:p>
        </w:tc>
      </w:tr>
    </w:tbl>
    <w:bookmarkStart w:name="z202" w:id="197"/>
    <w:p>
      <w:pPr>
        <w:spacing w:after="0"/>
        <w:ind w:left="0"/>
        <w:jc w:val="both"/>
      </w:pPr>
      <w:r>
        <w:rPr>
          <w:rFonts w:ascii="Times New Roman"/>
          <w:b w:val="false"/>
          <w:i w:val="false"/>
          <w:color w:val="000000"/>
          <w:sz w:val="28"/>
        </w:rPr>
        <w:t>
      ";</w:t>
      </w:r>
    </w:p>
    <w:bookmarkEnd w:id="197"/>
    <w:bookmarkStart w:name="z203" w:id="198"/>
    <w:p>
      <w:pPr>
        <w:spacing w:after="0"/>
        <w:ind w:left="0"/>
        <w:jc w:val="both"/>
      </w:pPr>
      <w:r>
        <w:rPr>
          <w:rFonts w:ascii="Times New Roman"/>
          <w:b w:val="false"/>
          <w:i w:val="false"/>
          <w:color w:val="000000"/>
          <w:sz w:val="28"/>
        </w:rPr>
        <w:t>
      2026 жылғы 12 шілдеден бастап мынадай редакцияда қолданысқа енгізіледі:</w:t>
      </w:r>
    </w:p>
    <w:bookmarkEnd w:id="198"/>
    <w:bookmarkStart w:name="z204" w:id="199"/>
    <w:p>
      <w:pPr>
        <w:spacing w:after="0"/>
        <w:ind w:left="0"/>
        <w:jc w:val="both"/>
      </w:pPr>
      <w:r>
        <w:rPr>
          <w:rFonts w:ascii="Times New Roman"/>
          <w:b w:val="false"/>
          <w:i w:val="false"/>
          <w:color w:val="000000"/>
          <w:sz w:val="28"/>
        </w:rPr>
        <w:t>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00"/>
          <w:p>
            <w:pPr>
              <w:spacing w:after="20"/>
              <w:ind w:left="20"/>
              <w:jc w:val="both"/>
            </w:pPr>
            <w:r>
              <w:rPr>
                <w:rFonts w:ascii="Times New Roman"/>
                <w:b w:val="false"/>
                <w:i w:val="false"/>
                <w:color w:val="000000"/>
                <w:sz w:val="20"/>
              </w:rPr>
              <w:t>
Мыналарды тіркеу кітаптары, карточкалары, журналдары (автоматтандырылған цифрлық жүйедегі электрондық тіркеу-бақылау нысандары):</w:t>
            </w:r>
          </w:p>
          <w:bookmarkEnd w:id="200"/>
          <w:p>
            <w:pPr>
              <w:spacing w:after="20"/>
              <w:ind w:left="20"/>
              <w:jc w:val="both"/>
            </w:pPr>
            <w:r>
              <w:rPr>
                <w:rFonts w:ascii="Times New Roman"/>
                <w:b w:val="false"/>
                <w:i w:val="false"/>
                <w:color w:val="000000"/>
                <w:sz w:val="20"/>
              </w:rPr>
              <w:t>
1)заңнамалық актілерді және заңға тәуелді нормативтік құқықтық актілерді;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Ұйымда сақталады. Егер ғылыми-анықтамалық аппарат ретінде пайдалану мүмкіндігі болса, тұрақты мемлекеттік сақтауға қабылдануға жатады.</w:t>
            </w:r>
          </w:p>
        </w:tc>
      </w:tr>
    </w:tbl>
    <w:bookmarkStart w:name="z206" w:id="201"/>
    <w:p>
      <w:pPr>
        <w:spacing w:after="0"/>
        <w:ind w:left="0"/>
        <w:jc w:val="both"/>
      </w:pPr>
      <w:r>
        <w:rPr>
          <w:rFonts w:ascii="Times New Roman"/>
          <w:b w:val="false"/>
          <w:i w:val="false"/>
          <w:color w:val="000000"/>
          <w:sz w:val="28"/>
        </w:rPr>
        <w:t>
      ";</w:t>
      </w:r>
    </w:p>
    <w:bookmarkEnd w:id="201"/>
    <w:bookmarkStart w:name="z207" w:id="202"/>
    <w:p>
      <w:pPr>
        <w:spacing w:after="0"/>
        <w:ind w:left="0"/>
        <w:jc w:val="both"/>
      </w:pPr>
      <w:r>
        <w:rPr>
          <w:rFonts w:ascii="Times New Roman"/>
          <w:b w:val="false"/>
          <w:i w:val="false"/>
          <w:color w:val="000000"/>
          <w:sz w:val="28"/>
        </w:rPr>
        <w:t>
      реттік нөмірі 481-жол 2026 жылғы 1 шілдеге дейін мынадай редакцияда қолданылады:</w:t>
      </w:r>
    </w:p>
    <w:bookmarkEnd w:id="202"/>
    <w:bookmarkStart w:name="z208" w:id="203"/>
    <w:p>
      <w:pPr>
        <w:spacing w:after="0"/>
        <w:ind w:left="0"/>
        <w:jc w:val="both"/>
      </w:pPr>
      <w:r>
        <w:rPr>
          <w:rFonts w:ascii="Times New Roman"/>
          <w:b w:val="false"/>
          <w:i w:val="false"/>
          <w:color w:val="000000"/>
          <w:sz w:val="28"/>
        </w:rPr>
        <w:t>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азаматтарды брондау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209" w:id="204"/>
    <w:p>
      <w:pPr>
        <w:spacing w:after="0"/>
        <w:ind w:left="0"/>
        <w:jc w:val="both"/>
      </w:pPr>
      <w:r>
        <w:rPr>
          <w:rFonts w:ascii="Times New Roman"/>
          <w:b w:val="false"/>
          <w:i w:val="false"/>
          <w:color w:val="000000"/>
          <w:sz w:val="28"/>
        </w:rPr>
        <w:t>
      ";</w:t>
      </w:r>
    </w:p>
    <w:bookmarkEnd w:id="204"/>
    <w:bookmarkStart w:name="z210" w:id="205"/>
    <w:p>
      <w:pPr>
        <w:spacing w:after="0"/>
        <w:ind w:left="0"/>
        <w:jc w:val="both"/>
      </w:pPr>
      <w:r>
        <w:rPr>
          <w:rFonts w:ascii="Times New Roman"/>
          <w:b w:val="false"/>
          <w:i w:val="false"/>
          <w:color w:val="000000"/>
          <w:sz w:val="28"/>
        </w:rPr>
        <w:t>
      2026 жылғы 1 шілдеден бастап мынадай редакцияда қолданылады:</w:t>
      </w:r>
    </w:p>
    <w:bookmarkEnd w:id="205"/>
    <w:bookmarkStart w:name="z211"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Қазақстан Республикасының азаматтарын брондау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bookmarkStart w:name="z212" w:id="207"/>
    <w:p>
      <w:pPr>
        <w:spacing w:after="0"/>
        <w:ind w:left="0"/>
        <w:jc w:val="both"/>
      </w:pPr>
      <w:r>
        <w:rPr>
          <w:rFonts w:ascii="Times New Roman"/>
          <w:b w:val="false"/>
          <w:i w:val="false"/>
          <w:color w:val="000000"/>
          <w:sz w:val="28"/>
        </w:rPr>
        <w:t>
      ";</w:t>
      </w:r>
    </w:p>
    <w:bookmarkEnd w:id="207"/>
    <w:bookmarkStart w:name="z213" w:id="208"/>
    <w:p>
      <w:pPr>
        <w:spacing w:after="0"/>
        <w:ind w:left="0"/>
        <w:jc w:val="both"/>
      </w:pPr>
      <w:r>
        <w:rPr>
          <w:rFonts w:ascii="Times New Roman"/>
          <w:b w:val="false"/>
          <w:i w:val="false"/>
          <w:color w:val="000000"/>
          <w:sz w:val="28"/>
        </w:rPr>
        <w:t>
      реттік нөмірі 730-жол 2026 жылғы 1 шілдеден бастап мынадай редакцияда қолданысқа енгізіледі:</w:t>
      </w:r>
    </w:p>
    <w:bookmarkEnd w:id="208"/>
    <w:bookmarkStart w:name="z214" w:id="209"/>
    <w:p>
      <w:pPr>
        <w:spacing w:after="0"/>
        <w:ind w:left="0"/>
        <w:jc w:val="both"/>
      </w:pPr>
      <w:r>
        <w:rPr>
          <w:rFonts w:ascii="Times New Roman"/>
          <w:b w:val="false"/>
          <w:i w:val="false"/>
          <w:color w:val="000000"/>
          <w:sz w:val="28"/>
        </w:rPr>
        <w:t>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сақтандыру полистерін, ақталған Қазақстан Республикасының азаматтардың куәліктерін есепке алу журналдары,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bl>
    <w:bookmarkStart w:name="z215" w:id="210"/>
    <w:p>
      <w:pPr>
        <w:spacing w:after="0"/>
        <w:ind w:left="0"/>
        <w:jc w:val="both"/>
      </w:pPr>
      <w:r>
        <w:rPr>
          <w:rFonts w:ascii="Times New Roman"/>
          <w:b w:val="false"/>
          <w:i w:val="false"/>
          <w:color w:val="000000"/>
          <w:sz w:val="28"/>
        </w:rPr>
        <w:t>
      2026 жылғы 12 шілдеден бастап мынадай редакцияда қолданысқа енгізіледі:</w:t>
      </w:r>
    </w:p>
    <w:bookmarkEnd w:id="210"/>
    <w:bookmarkStart w:name="z216" w:id="211"/>
    <w:p>
      <w:pPr>
        <w:spacing w:after="0"/>
        <w:ind w:left="0"/>
        <w:jc w:val="both"/>
      </w:pPr>
      <w:r>
        <w:rPr>
          <w:rFonts w:ascii="Times New Roman"/>
          <w:b w:val="false"/>
          <w:i w:val="false"/>
          <w:color w:val="000000"/>
          <w:sz w:val="28"/>
        </w:rPr>
        <w:t>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сақтандыру полистерін, ақталған Қазақстан Республикасының азаматтарының куәліктерін есепке алу журналдары, кітаптары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w:t>
            </w:r>
          </w:p>
        </w:tc>
      </w:tr>
    </w:tbl>
    <w:bookmarkStart w:name="z217" w:id="212"/>
    <w:p>
      <w:pPr>
        <w:spacing w:after="0"/>
        <w:ind w:left="0"/>
        <w:jc w:val="both"/>
      </w:pPr>
      <w:r>
        <w:rPr>
          <w:rFonts w:ascii="Times New Roman"/>
          <w:b w:val="false"/>
          <w:i w:val="false"/>
          <w:color w:val="000000"/>
          <w:sz w:val="28"/>
        </w:rPr>
        <w:t>
      ";</w:t>
      </w:r>
    </w:p>
    <w:bookmarkEnd w:id="212"/>
    <w:bookmarkStart w:name="z218" w:id="213"/>
    <w:p>
      <w:pPr>
        <w:spacing w:after="0"/>
        <w:ind w:left="0"/>
        <w:jc w:val="both"/>
      </w:pPr>
      <w:r>
        <w:rPr>
          <w:rFonts w:ascii="Times New Roman"/>
          <w:b w:val="false"/>
          <w:i w:val="false"/>
          <w:color w:val="000000"/>
          <w:sz w:val="28"/>
        </w:rPr>
        <w:t>
      реттік нөмірі 742-жол 2026 жылғы 1 шілдеге дейін мынадай редакцияда қолданысқа енгізіледі:</w:t>
      </w:r>
    </w:p>
    <w:bookmarkEnd w:id="213"/>
    <w:bookmarkStart w:name="z219" w:id="214"/>
    <w:p>
      <w:pPr>
        <w:spacing w:after="0"/>
        <w:ind w:left="0"/>
        <w:jc w:val="both"/>
      </w:pP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Қазақстан Республикасы азаматтарының меншігіне беру және жекешелендірілген тұрғын үй алаңын есепке алу бойынша құжаттарды тіркеу кітабы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bl>
    <w:bookmarkStart w:name="z220" w:id="215"/>
    <w:p>
      <w:pPr>
        <w:spacing w:after="0"/>
        <w:ind w:left="0"/>
        <w:jc w:val="both"/>
      </w:pPr>
      <w:r>
        <w:rPr>
          <w:rFonts w:ascii="Times New Roman"/>
          <w:b w:val="false"/>
          <w:i w:val="false"/>
          <w:color w:val="000000"/>
          <w:sz w:val="28"/>
        </w:rPr>
        <w:t>
      ";</w:t>
      </w:r>
    </w:p>
    <w:bookmarkEnd w:id="215"/>
    <w:bookmarkStart w:name="z221" w:id="216"/>
    <w:p>
      <w:pPr>
        <w:spacing w:after="0"/>
        <w:ind w:left="0"/>
        <w:jc w:val="both"/>
      </w:pPr>
      <w:r>
        <w:rPr>
          <w:rFonts w:ascii="Times New Roman"/>
          <w:b w:val="false"/>
          <w:i w:val="false"/>
          <w:color w:val="000000"/>
          <w:sz w:val="28"/>
        </w:rPr>
        <w:t>
      2026 жылғы 1 шілдеден бастап мынадай редакцияда қолданысқа енгізіледі:</w:t>
      </w:r>
    </w:p>
    <w:bookmarkEnd w:id="216"/>
    <w:bookmarkStart w:name="z222" w:id="217"/>
    <w:p>
      <w:pPr>
        <w:spacing w:after="0"/>
        <w:ind w:left="0"/>
        <w:jc w:val="both"/>
      </w:pPr>
      <w:r>
        <w:rPr>
          <w:rFonts w:ascii="Times New Roman"/>
          <w:b w:val="false"/>
          <w:i w:val="false"/>
          <w:color w:val="000000"/>
          <w:sz w:val="28"/>
        </w:rPr>
        <w:t>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Қазақстан Республикасы азаматтарының меншігіне беру және жекешелендірілген тұрғын үй алаңын есепке алу бойынша құжаттарды тіркеу кітабы (цифрлық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w:t>
            </w:r>
          </w:p>
        </w:tc>
      </w:tr>
    </w:tbl>
    <w:bookmarkStart w:name="z223" w:id="218"/>
    <w:p>
      <w:pPr>
        <w:spacing w:after="0"/>
        <w:ind w:left="0"/>
        <w:jc w:val="both"/>
      </w:pPr>
      <w:r>
        <w:rPr>
          <w:rFonts w:ascii="Times New Roman"/>
          <w:b w:val="false"/>
          <w:i w:val="false"/>
          <w:color w:val="000000"/>
          <w:sz w:val="28"/>
        </w:rPr>
        <w:t>
      ";</w:t>
      </w:r>
    </w:p>
    <w:bookmarkEnd w:id="218"/>
    <w:bookmarkStart w:name="z224" w:id="219"/>
    <w:p>
      <w:pPr>
        <w:spacing w:after="0"/>
        <w:ind w:left="0"/>
        <w:jc w:val="both"/>
      </w:pPr>
      <w:r>
        <w:rPr>
          <w:rFonts w:ascii="Times New Roman"/>
          <w:b w:val="false"/>
          <w:i w:val="false"/>
          <w:color w:val="000000"/>
          <w:sz w:val="28"/>
        </w:rPr>
        <w:t>
      реттік нөмірі 755-жол 2026 жылғы 1 шілдеге дейін мынадай редакцияда қолданылады:</w:t>
      </w:r>
    </w:p>
    <w:bookmarkEnd w:id="219"/>
    <w:bookmarkStart w:name="z225" w:id="220"/>
    <w:p>
      <w:pPr>
        <w:spacing w:after="0"/>
        <w:ind w:left="0"/>
        <w:jc w:val="both"/>
      </w:pP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тіркеу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w:t>
            </w:r>
          </w:p>
        </w:tc>
      </w:tr>
    </w:tbl>
    <w:bookmarkStart w:name="z226" w:id="221"/>
    <w:p>
      <w:pPr>
        <w:spacing w:after="0"/>
        <w:ind w:left="0"/>
        <w:jc w:val="both"/>
      </w:pPr>
      <w:r>
        <w:rPr>
          <w:rFonts w:ascii="Times New Roman"/>
          <w:b w:val="false"/>
          <w:i w:val="false"/>
          <w:color w:val="000000"/>
          <w:sz w:val="28"/>
        </w:rPr>
        <w:t>
      ";</w:t>
      </w:r>
    </w:p>
    <w:bookmarkEnd w:id="221"/>
    <w:bookmarkStart w:name="z227" w:id="222"/>
    <w:p>
      <w:pPr>
        <w:spacing w:after="0"/>
        <w:ind w:left="0"/>
        <w:jc w:val="both"/>
      </w:pPr>
      <w:r>
        <w:rPr>
          <w:rFonts w:ascii="Times New Roman"/>
          <w:b w:val="false"/>
          <w:i w:val="false"/>
          <w:color w:val="000000"/>
          <w:sz w:val="28"/>
        </w:rPr>
        <w:t>
      2026 жылғы 1 шілдеден бастап мынадай редакцияда қолданылады:</w:t>
      </w:r>
    </w:p>
    <w:bookmarkEnd w:id="222"/>
    <w:bookmarkStart w:name="z228"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4"/>
          <w:p>
            <w:pPr>
              <w:spacing w:after="20"/>
              <w:ind w:left="20"/>
              <w:jc w:val="both"/>
            </w:pPr>
            <w:r>
              <w:rPr>
                <w:rFonts w:ascii="Times New Roman"/>
                <w:b w:val="false"/>
                <w:i w:val="false"/>
                <w:color w:val="000000"/>
                <w:sz w:val="20"/>
              </w:rPr>
              <w:t>
Қазақстан Республикасының</w:t>
            </w:r>
          </w:p>
          <w:bookmarkEnd w:id="224"/>
          <w:p>
            <w:pPr>
              <w:spacing w:after="20"/>
              <w:ind w:left="20"/>
              <w:jc w:val="both"/>
            </w:pPr>
            <w:r>
              <w:rPr>
                <w:rFonts w:ascii="Times New Roman"/>
                <w:b w:val="false"/>
                <w:i w:val="false"/>
                <w:color w:val="000000"/>
                <w:sz w:val="20"/>
              </w:rPr>
              <w:t>
азаматтарын тіркеу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w:t>
            </w:r>
          </w:p>
        </w:tc>
      </w:tr>
    </w:tbl>
    <w:bookmarkStart w:name="z230" w:id="225"/>
    <w:p>
      <w:pPr>
        <w:spacing w:after="0"/>
        <w:ind w:left="0"/>
        <w:jc w:val="both"/>
      </w:pPr>
      <w:r>
        <w:rPr>
          <w:rFonts w:ascii="Times New Roman"/>
          <w:b w:val="false"/>
          <w:i w:val="false"/>
          <w:color w:val="000000"/>
          <w:sz w:val="28"/>
        </w:rPr>
        <w:t>
      ".</w:t>
      </w:r>
    </w:p>
    <w:bookmarkEnd w:id="225"/>
    <w:bookmarkStart w:name="z231" w:id="226"/>
    <w:p>
      <w:pPr>
        <w:spacing w:after="0"/>
        <w:ind w:left="0"/>
        <w:jc w:val="both"/>
      </w:pPr>
      <w:r>
        <w:rPr>
          <w:rFonts w:ascii="Times New Roman"/>
          <w:b w:val="false"/>
          <w:i w:val="false"/>
          <w:color w:val="000000"/>
          <w:sz w:val="28"/>
        </w:rPr>
        <w:t xml:space="preserve">
      5. Осы бұйрық 2026 жылғы 1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үшіншіден бастап сегізіншіге дейінгі, он біріншіден бастап он төртіншіге дейінгі, жиырма бесіншіден бастап отыз екіншіге дейінгі, отыз жетіншіден бастап отыз сегізіншіге дейінгі, қырық біріншіден бастап қырық екіншіге дейінгі, қырық жетіншіден бастап қырық сегізіншіге дейінгі, тоқсан біріншіден бастап тоқсан екіншіге дейінгі, бір жүз он біріншіден бастап бір жүз он екіншіге дейінгі, бір жүз он бесіншіден бастап бір жүз он алтыншыға дейінгі абзацтарды;</w:t>
      </w:r>
    </w:p>
    <w:bookmarkEnd w:id="226"/>
    <w:bookmarkStart w:name="z232" w:id="227"/>
    <w:p>
      <w:pPr>
        <w:spacing w:after="0"/>
        <w:ind w:left="0"/>
        <w:jc w:val="both"/>
      </w:pPr>
      <w:r>
        <w:rPr>
          <w:rFonts w:ascii="Times New Roman"/>
          <w:b w:val="false"/>
          <w:i w:val="false"/>
          <w:color w:val="000000"/>
          <w:sz w:val="28"/>
        </w:rPr>
        <w:t xml:space="preserve">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жиырма біріншіден бастап жиырма екіншіге дейінгі, отыз үшіншіден бастап отыз алтыншыға дейінгі, қырық үшіншіден бастап қырық төртіншіге дейінгі, қырық тоғызыншыдан бастап елуіншіге дейінгі, елу үшіншіден бастап тоқсаныншыға дейінгі, тоқсан үшіншіден бастап тоқсан сегізіншіге дейінгі, бір жүз біріншіден бастап бір жүз оныншыға дейінгі, бір жүз он үшіншіден бастап бір жүз он төртіншіге дейінгі, бір жүз он сегізіншіден бастап бір жүз жиырма біріншіге дейінгі абзацтарды қоспағанда, алғашқы ресми жарияланған күнінен кейін күнтізбелік он күн өткен соң қолданысқа енгізіледі.</w:t>
      </w:r>
    </w:p>
    <w:bookmarkEnd w:id="2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234" w:id="228"/>
    <w:p>
      <w:pPr>
        <w:spacing w:after="0"/>
        <w:ind w:left="0"/>
        <w:jc w:val="both"/>
      </w:pPr>
      <w:r>
        <w:rPr>
          <w:rFonts w:ascii="Times New Roman"/>
          <w:b w:val="false"/>
          <w:i w:val="false"/>
          <w:color w:val="000000"/>
          <w:sz w:val="28"/>
        </w:rPr>
        <w:t>
      Келісілді</w:t>
      </w:r>
    </w:p>
    <w:bookmarkEnd w:id="228"/>
    <w:bookmarkStart w:name="z235" w:id="229"/>
    <w:p>
      <w:pPr>
        <w:spacing w:after="0"/>
        <w:ind w:left="0"/>
        <w:jc w:val="both"/>
      </w:pPr>
      <w:r>
        <w:rPr>
          <w:rFonts w:ascii="Times New Roman"/>
          <w:b w:val="false"/>
          <w:i w:val="false"/>
          <w:color w:val="000000"/>
          <w:sz w:val="28"/>
        </w:rPr>
        <w:t>
      Қазақстан Республикасының</w:t>
      </w:r>
    </w:p>
    <w:bookmarkEnd w:id="229"/>
    <w:bookmarkStart w:name="z236" w:id="230"/>
    <w:p>
      <w:pPr>
        <w:spacing w:after="0"/>
        <w:ind w:left="0"/>
        <w:jc w:val="both"/>
      </w:pPr>
      <w:r>
        <w:rPr>
          <w:rFonts w:ascii="Times New Roman"/>
          <w:b w:val="false"/>
          <w:i w:val="false"/>
          <w:color w:val="000000"/>
          <w:sz w:val="28"/>
        </w:rPr>
        <w:t>
      Атом энергиясы жөніндегі агенттігі</w:t>
      </w:r>
    </w:p>
    <w:bookmarkEnd w:id="230"/>
    <w:bookmarkStart w:name="z237" w:id="231"/>
    <w:p>
      <w:pPr>
        <w:spacing w:after="0"/>
        <w:ind w:left="0"/>
        <w:jc w:val="both"/>
      </w:pPr>
      <w:r>
        <w:rPr>
          <w:rFonts w:ascii="Times New Roman"/>
          <w:b w:val="false"/>
          <w:i w:val="false"/>
          <w:color w:val="000000"/>
          <w:sz w:val="28"/>
        </w:rPr>
        <w:t>
      Келісілді</w:t>
      </w:r>
    </w:p>
    <w:bookmarkEnd w:id="231"/>
    <w:bookmarkStart w:name="z238" w:id="232"/>
    <w:p>
      <w:pPr>
        <w:spacing w:after="0"/>
        <w:ind w:left="0"/>
        <w:jc w:val="both"/>
      </w:pPr>
      <w:r>
        <w:rPr>
          <w:rFonts w:ascii="Times New Roman"/>
          <w:b w:val="false"/>
          <w:i w:val="false"/>
          <w:color w:val="000000"/>
          <w:sz w:val="28"/>
        </w:rPr>
        <w:t>
      Қазақстан Республикасының</w:t>
      </w:r>
    </w:p>
    <w:bookmarkEnd w:id="232"/>
    <w:bookmarkStart w:name="z239" w:id="233"/>
    <w:p>
      <w:pPr>
        <w:spacing w:after="0"/>
        <w:ind w:left="0"/>
        <w:jc w:val="both"/>
      </w:pPr>
      <w:r>
        <w:rPr>
          <w:rFonts w:ascii="Times New Roman"/>
          <w:b w:val="false"/>
          <w:i w:val="false"/>
          <w:color w:val="000000"/>
          <w:sz w:val="28"/>
        </w:rPr>
        <w:t>
      Ауыл шаруашылығы министрлігі</w:t>
      </w:r>
    </w:p>
    <w:bookmarkEnd w:id="233"/>
    <w:bookmarkStart w:name="z240" w:id="234"/>
    <w:p>
      <w:pPr>
        <w:spacing w:after="0"/>
        <w:ind w:left="0"/>
        <w:jc w:val="both"/>
      </w:pPr>
      <w:r>
        <w:rPr>
          <w:rFonts w:ascii="Times New Roman"/>
          <w:b w:val="false"/>
          <w:i w:val="false"/>
          <w:color w:val="000000"/>
          <w:sz w:val="28"/>
        </w:rPr>
        <w:t>
      Келісілді</w:t>
      </w:r>
    </w:p>
    <w:bookmarkEnd w:id="234"/>
    <w:bookmarkStart w:name="z241" w:id="235"/>
    <w:p>
      <w:pPr>
        <w:spacing w:after="0"/>
        <w:ind w:left="0"/>
        <w:jc w:val="both"/>
      </w:pPr>
      <w:r>
        <w:rPr>
          <w:rFonts w:ascii="Times New Roman"/>
          <w:b w:val="false"/>
          <w:i w:val="false"/>
          <w:color w:val="000000"/>
          <w:sz w:val="28"/>
        </w:rPr>
        <w:t>
      Қазақстан Республикасының</w:t>
      </w:r>
    </w:p>
    <w:bookmarkEnd w:id="235"/>
    <w:bookmarkStart w:name="z242" w:id="236"/>
    <w:p>
      <w:pPr>
        <w:spacing w:after="0"/>
        <w:ind w:left="0"/>
        <w:jc w:val="both"/>
      </w:pPr>
      <w:r>
        <w:rPr>
          <w:rFonts w:ascii="Times New Roman"/>
          <w:b w:val="false"/>
          <w:i w:val="false"/>
          <w:color w:val="000000"/>
          <w:sz w:val="28"/>
        </w:rPr>
        <w:t>
      Әділет министрлігі</w:t>
      </w:r>
    </w:p>
    <w:bookmarkEnd w:id="236"/>
    <w:bookmarkStart w:name="z243" w:id="237"/>
    <w:p>
      <w:pPr>
        <w:spacing w:after="0"/>
        <w:ind w:left="0"/>
        <w:jc w:val="both"/>
      </w:pPr>
      <w:r>
        <w:rPr>
          <w:rFonts w:ascii="Times New Roman"/>
          <w:b w:val="false"/>
          <w:i w:val="false"/>
          <w:color w:val="000000"/>
          <w:sz w:val="28"/>
        </w:rPr>
        <w:t>
      Келісілді</w:t>
      </w:r>
    </w:p>
    <w:bookmarkEnd w:id="237"/>
    <w:bookmarkStart w:name="z244" w:id="238"/>
    <w:p>
      <w:pPr>
        <w:spacing w:after="0"/>
        <w:ind w:left="0"/>
        <w:jc w:val="both"/>
      </w:pPr>
      <w:r>
        <w:rPr>
          <w:rFonts w:ascii="Times New Roman"/>
          <w:b w:val="false"/>
          <w:i w:val="false"/>
          <w:color w:val="000000"/>
          <w:sz w:val="28"/>
        </w:rPr>
        <w:t>
      Қазақстан Республикасының</w:t>
      </w:r>
    </w:p>
    <w:bookmarkEnd w:id="238"/>
    <w:bookmarkStart w:name="z245" w:id="239"/>
    <w:p>
      <w:pPr>
        <w:spacing w:after="0"/>
        <w:ind w:left="0"/>
        <w:jc w:val="both"/>
      </w:pPr>
      <w:r>
        <w:rPr>
          <w:rFonts w:ascii="Times New Roman"/>
          <w:b w:val="false"/>
          <w:i w:val="false"/>
          <w:color w:val="000000"/>
          <w:sz w:val="28"/>
        </w:rPr>
        <w:t>
      Бас прокуратурасы</w:t>
      </w:r>
    </w:p>
    <w:bookmarkEnd w:id="239"/>
    <w:bookmarkStart w:name="z246" w:id="240"/>
    <w:p>
      <w:pPr>
        <w:spacing w:after="0"/>
        <w:ind w:left="0"/>
        <w:jc w:val="both"/>
      </w:pPr>
      <w:r>
        <w:rPr>
          <w:rFonts w:ascii="Times New Roman"/>
          <w:b w:val="false"/>
          <w:i w:val="false"/>
          <w:color w:val="000000"/>
          <w:sz w:val="28"/>
        </w:rPr>
        <w:t>
      Келісілді</w:t>
      </w:r>
    </w:p>
    <w:bookmarkEnd w:id="240"/>
    <w:bookmarkStart w:name="z247" w:id="241"/>
    <w:p>
      <w:pPr>
        <w:spacing w:after="0"/>
        <w:ind w:left="0"/>
        <w:jc w:val="both"/>
      </w:pPr>
      <w:r>
        <w:rPr>
          <w:rFonts w:ascii="Times New Roman"/>
          <w:b w:val="false"/>
          <w:i w:val="false"/>
          <w:color w:val="000000"/>
          <w:sz w:val="28"/>
        </w:rPr>
        <w:t>
      Қазақстан Республикасының</w:t>
      </w:r>
    </w:p>
    <w:bookmarkEnd w:id="241"/>
    <w:bookmarkStart w:name="z248" w:id="242"/>
    <w:p>
      <w:pPr>
        <w:spacing w:after="0"/>
        <w:ind w:left="0"/>
        <w:jc w:val="both"/>
      </w:pPr>
      <w:r>
        <w:rPr>
          <w:rFonts w:ascii="Times New Roman"/>
          <w:b w:val="false"/>
          <w:i w:val="false"/>
          <w:color w:val="000000"/>
          <w:sz w:val="28"/>
        </w:rPr>
        <w:t>
      Бәсекелестікті қорғау</w:t>
      </w:r>
    </w:p>
    <w:bookmarkEnd w:id="242"/>
    <w:bookmarkStart w:name="z249" w:id="243"/>
    <w:p>
      <w:pPr>
        <w:spacing w:after="0"/>
        <w:ind w:left="0"/>
        <w:jc w:val="both"/>
      </w:pPr>
      <w:r>
        <w:rPr>
          <w:rFonts w:ascii="Times New Roman"/>
          <w:b w:val="false"/>
          <w:i w:val="false"/>
          <w:color w:val="000000"/>
          <w:sz w:val="28"/>
        </w:rPr>
        <w:t>
      және дамыту агенттігі</w:t>
      </w:r>
    </w:p>
    <w:bookmarkEnd w:id="243"/>
    <w:bookmarkStart w:name="z250" w:id="244"/>
    <w:p>
      <w:pPr>
        <w:spacing w:after="0"/>
        <w:ind w:left="0"/>
        <w:jc w:val="both"/>
      </w:pPr>
      <w:r>
        <w:rPr>
          <w:rFonts w:ascii="Times New Roman"/>
          <w:b w:val="false"/>
          <w:i w:val="false"/>
          <w:color w:val="000000"/>
          <w:sz w:val="28"/>
        </w:rPr>
        <w:t>
      Келісілді</w:t>
      </w:r>
    </w:p>
    <w:bookmarkEnd w:id="244"/>
    <w:bookmarkStart w:name="z251" w:id="245"/>
    <w:p>
      <w:pPr>
        <w:spacing w:after="0"/>
        <w:ind w:left="0"/>
        <w:jc w:val="both"/>
      </w:pPr>
      <w:r>
        <w:rPr>
          <w:rFonts w:ascii="Times New Roman"/>
          <w:b w:val="false"/>
          <w:i w:val="false"/>
          <w:color w:val="000000"/>
          <w:sz w:val="28"/>
        </w:rPr>
        <w:t>
      Қазақстан Республикасының</w:t>
      </w:r>
    </w:p>
    <w:bookmarkEnd w:id="245"/>
    <w:bookmarkStart w:name="z252" w:id="246"/>
    <w:p>
      <w:pPr>
        <w:spacing w:after="0"/>
        <w:ind w:left="0"/>
        <w:jc w:val="both"/>
      </w:pPr>
      <w:r>
        <w:rPr>
          <w:rFonts w:ascii="Times New Roman"/>
          <w:b w:val="false"/>
          <w:i w:val="false"/>
          <w:color w:val="000000"/>
          <w:sz w:val="28"/>
        </w:rPr>
        <w:t>
      Ғылым және жоғары білім министрлігі</w:t>
      </w:r>
    </w:p>
    <w:bookmarkEnd w:id="246"/>
    <w:bookmarkStart w:name="z253" w:id="247"/>
    <w:p>
      <w:pPr>
        <w:spacing w:after="0"/>
        <w:ind w:left="0"/>
        <w:jc w:val="both"/>
      </w:pPr>
      <w:r>
        <w:rPr>
          <w:rFonts w:ascii="Times New Roman"/>
          <w:b w:val="false"/>
          <w:i w:val="false"/>
          <w:color w:val="000000"/>
          <w:sz w:val="28"/>
        </w:rPr>
        <w:t>
      Келісілді</w:t>
      </w:r>
    </w:p>
    <w:bookmarkEnd w:id="247"/>
    <w:bookmarkStart w:name="z254" w:id="248"/>
    <w:p>
      <w:pPr>
        <w:spacing w:after="0"/>
        <w:ind w:left="0"/>
        <w:jc w:val="both"/>
      </w:pPr>
      <w:r>
        <w:rPr>
          <w:rFonts w:ascii="Times New Roman"/>
          <w:b w:val="false"/>
          <w:i w:val="false"/>
          <w:color w:val="000000"/>
          <w:sz w:val="28"/>
        </w:rPr>
        <w:t>
      Қазақстан Республикасының</w:t>
      </w:r>
    </w:p>
    <w:bookmarkEnd w:id="248"/>
    <w:bookmarkStart w:name="z255" w:id="249"/>
    <w:p>
      <w:pPr>
        <w:spacing w:after="0"/>
        <w:ind w:left="0"/>
        <w:jc w:val="both"/>
      </w:pPr>
      <w:r>
        <w:rPr>
          <w:rFonts w:ascii="Times New Roman"/>
          <w:b w:val="false"/>
          <w:i w:val="false"/>
          <w:color w:val="000000"/>
          <w:sz w:val="28"/>
        </w:rPr>
        <w:t>
      Денсаулық сақтау министрлігі</w:t>
      </w:r>
    </w:p>
    <w:bookmarkEnd w:id="249"/>
    <w:bookmarkStart w:name="z256" w:id="250"/>
    <w:p>
      <w:pPr>
        <w:spacing w:after="0"/>
        <w:ind w:left="0"/>
        <w:jc w:val="both"/>
      </w:pPr>
      <w:r>
        <w:rPr>
          <w:rFonts w:ascii="Times New Roman"/>
          <w:b w:val="false"/>
          <w:i w:val="false"/>
          <w:color w:val="000000"/>
          <w:sz w:val="28"/>
        </w:rPr>
        <w:t>
      Келісілді</w:t>
      </w:r>
    </w:p>
    <w:bookmarkEnd w:id="250"/>
    <w:bookmarkStart w:name="z257" w:id="251"/>
    <w:p>
      <w:pPr>
        <w:spacing w:after="0"/>
        <w:ind w:left="0"/>
        <w:jc w:val="both"/>
      </w:pPr>
      <w:r>
        <w:rPr>
          <w:rFonts w:ascii="Times New Roman"/>
          <w:b w:val="false"/>
          <w:i w:val="false"/>
          <w:color w:val="000000"/>
          <w:sz w:val="28"/>
        </w:rPr>
        <w:t>
      Қазақстан Республикасының</w:t>
      </w:r>
    </w:p>
    <w:bookmarkEnd w:id="251"/>
    <w:bookmarkStart w:name="z258" w:id="252"/>
    <w:p>
      <w:pPr>
        <w:spacing w:after="0"/>
        <w:ind w:left="0"/>
        <w:jc w:val="both"/>
      </w:pPr>
      <w:r>
        <w:rPr>
          <w:rFonts w:ascii="Times New Roman"/>
          <w:b w:val="false"/>
          <w:i w:val="false"/>
          <w:color w:val="000000"/>
          <w:sz w:val="28"/>
        </w:rPr>
        <w:t>
      Еңбек және халықты</w:t>
      </w:r>
    </w:p>
    <w:bookmarkEnd w:id="252"/>
    <w:bookmarkStart w:name="z259" w:id="253"/>
    <w:p>
      <w:pPr>
        <w:spacing w:after="0"/>
        <w:ind w:left="0"/>
        <w:jc w:val="both"/>
      </w:pPr>
      <w:r>
        <w:rPr>
          <w:rFonts w:ascii="Times New Roman"/>
          <w:b w:val="false"/>
          <w:i w:val="false"/>
          <w:color w:val="000000"/>
          <w:sz w:val="28"/>
        </w:rPr>
        <w:t>
      әлеуметтік қорғау министрлігі</w:t>
      </w:r>
    </w:p>
    <w:bookmarkEnd w:id="253"/>
    <w:bookmarkStart w:name="z260" w:id="254"/>
    <w:p>
      <w:pPr>
        <w:spacing w:after="0"/>
        <w:ind w:left="0"/>
        <w:jc w:val="both"/>
      </w:pPr>
      <w:r>
        <w:rPr>
          <w:rFonts w:ascii="Times New Roman"/>
          <w:b w:val="false"/>
          <w:i w:val="false"/>
          <w:color w:val="000000"/>
          <w:sz w:val="28"/>
        </w:rPr>
        <w:t>
      Келісілді</w:t>
      </w:r>
    </w:p>
    <w:bookmarkEnd w:id="254"/>
    <w:bookmarkStart w:name="z261" w:id="255"/>
    <w:p>
      <w:pPr>
        <w:spacing w:after="0"/>
        <w:ind w:left="0"/>
        <w:jc w:val="both"/>
      </w:pPr>
      <w:r>
        <w:rPr>
          <w:rFonts w:ascii="Times New Roman"/>
          <w:b w:val="false"/>
          <w:i w:val="false"/>
          <w:color w:val="000000"/>
          <w:sz w:val="28"/>
        </w:rPr>
        <w:t>
      Қазақстан Республикасының</w:t>
      </w:r>
    </w:p>
    <w:bookmarkEnd w:id="255"/>
    <w:bookmarkStart w:name="z262" w:id="256"/>
    <w:p>
      <w:pPr>
        <w:spacing w:after="0"/>
        <w:ind w:left="0"/>
        <w:jc w:val="both"/>
      </w:pPr>
      <w:r>
        <w:rPr>
          <w:rFonts w:ascii="Times New Roman"/>
          <w:b w:val="false"/>
          <w:i w:val="false"/>
          <w:color w:val="000000"/>
          <w:sz w:val="28"/>
        </w:rPr>
        <w:t xml:space="preserve">
      Жасанды интеллект және </w:t>
      </w:r>
    </w:p>
    <w:bookmarkEnd w:id="256"/>
    <w:bookmarkStart w:name="z263" w:id="257"/>
    <w:p>
      <w:pPr>
        <w:spacing w:after="0"/>
        <w:ind w:left="0"/>
        <w:jc w:val="both"/>
      </w:pPr>
      <w:r>
        <w:rPr>
          <w:rFonts w:ascii="Times New Roman"/>
          <w:b w:val="false"/>
          <w:i w:val="false"/>
          <w:color w:val="000000"/>
          <w:sz w:val="28"/>
        </w:rPr>
        <w:t>
      цифрлық даму министрлігі</w:t>
      </w:r>
    </w:p>
    <w:bookmarkEnd w:id="257"/>
    <w:bookmarkStart w:name="z264" w:id="258"/>
    <w:p>
      <w:pPr>
        <w:spacing w:after="0"/>
        <w:ind w:left="0"/>
        <w:jc w:val="both"/>
      </w:pPr>
      <w:r>
        <w:rPr>
          <w:rFonts w:ascii="Times New Roman"/>
          <w:b w:val="false"/>
          <w:i w:val="false"/>
          <w:color w:val="000000"/>
          <w:sz w:val="28"/>
        </w:rPr>
        <w:t>
      Келісілді</w:t>
      </w:r>
    </w:p>
    <w:bookmarkEnd w:id="258"/>
    <w:bookmarkStart w:name="z265" w:id="259"/>
    <w:p>
      <w:pPr>
        <w:spacing w:after="0"/>
        <w:ind w:left="0"/>
        <w:jc w:val="both"/>
      </w:pPr>
      <w:r>
        <w:rPr>
          <w:rFonts w:ascii="Times New Roman"/>
          <w:b w:val="false"/>
          <w:i w:val="false"/>
          <w:color w:val="000000"/>
          <w:sz w:val="28"/>
        </w:rPr>
        <w:t>
      Қазақстан Республикасының</w:t>
      </w:r>
    </w:p>
    <w:bookmarkEnd w:id="259"/>
    <w:bookmarkStart w:name="z266" w:id="260"/>
    <w:p>
      <w:pPr>
        <w:spacing w:after="0"/>
        <w:ind w:left="0"/>
        <w:jc w:val="both"/>
      </w:pPr>
      <w:r>
        <w:rPr>
          <w:rFonts w:ascii="Times New Roman"/>
          <w:b w:val="false"/>
          <w:i w:val="false"/>
          <w:color w:val="000000"/>
          <w:sz w:val="28"/>
        </w:rPr>
        <w:t>
      Жоғарғы Соты</w:t>
      </w:r>
    </w:p>
    <w:bookmarkEnd w:id="260"/>
    <w:bookmarkStart w:name="z267" w:id="261"/>
    <w:p>
      <w:pPr>
        <w:spacing w:after="0"/>
        <w:ind w:left="0"/>
        <w:jc w:val="both"/>
      </w:pPr>
      <w:r>
        <w:rPr>
          <w:rFonts w:ascii="Times New Roman"/>
          <w:b w:val="false"/>
          <w:i w:val="false"/>
          <w:color w:val="000000"/>
          <w:sz w:val="28"/>
        </w:rPr>
        <w:t>
      Келісілді</w:t>
      </w:r>
    </w:p>
    <w:bookmarkEnd w:id="261"/>
    <w:bookmarkStart w:name="z268" w:id="262"/>
    <w:p>
      <w:pPr>
        <w:spacing w:after="0"/>
        <w:ind w:left="0"/>
        <w:jc w:val="both"/>
      </w:pPr>
      <w:r>
        <w:rPr>
          <w:rFonts w:ascii="Times New Roman"/>
          <w:b w:val="false"/>
          <w:i w:val="false"/>
          <w:color w:val="000000"/>
          <w:sz w:val="28"/>
        </w:rPr>
        <w:t>
      Қазақстан Республикасының</w:t>
      </w:r>
    </w:p>
    <w:bookmarkEnd w:id="262"/>
    <w:bookmarkStart w:name="z269" w:id="263"/>
    <w:p>
      <w:pPr>
        <w:spacing w:after="0"/>
        <w:ind w:left="0"/>
        <w:jc w:val="both"/>
      </w:pPr>
      <w:r>
        <w:rPr>
          <w:rFonts w:ascii="Times New Roman"/>
          <w:b w:val="false"/>
          <w:i w:val="false"/>
          <w:color w:val="000000"/>
          <w:sz w:val="28"/>
        </w:rPr>
        <w:t>
      Жоғары аудиторлық палатасы</w:t>
      </w:r>
    </w:p>
    <w:bookmarkEnd w:id="263"/>
    <w:bookmarkStart w:name="z270" w:id="264"/>
    <w:p>
      <w:pPr>
        <w:spacing w:after="0"/>
        <w:ind w:left="0"/>
        <w:jc w:val="both"/>
      </w:pPr>
      <w:r>
        <w:rPr>
          <w:rFonts w:ascii="Times New Roman"/>
          <w:b w:val="false"/>
          <w:i w:val="false"/>
          <w:color w:val="000000"/>
          <w:sz w:val="28"/>
        </w:rPr>
        <w:t>
      Келісілді</w:t>
      </w:r>
    </w:p>
    <w:bookmarkEnd w:id="264"/>
    <w:bookmarkStart w:name="z271" w:id="265"/>
    <w:p>
      <w:pPr>
        <w:spacing w:after="0"/>
        <w:ind w:left="0"/>
        <w:jc w:val="both"/>
      </w:pPr>
      <w:r>
        <w:rPr>
          <w:rFonts w:ascii="Times New Roman"/>
          <w:b w:val="false"/>
          <w:i w:val="false"/>
          <w:color w:val="000000"/>
          <w:sz w:val="28"/>
        </w:rPr>
        <w:t>
      Қазақстан Республикасының</w:t>
      </w:r>
    </w:p>
    <w:bookmarkEnd w:id="265"/>
    <w:bookmarkStart w:name="z272" w:id="266"/>
    <w:p>
      <w:pPr>
        <w:spacing w:after="0"/>
        <w:ind w:left="0"/>
        <w:jc w:val="both"/>
      </w:pPr>
      <w:r>
        <w:rPr>
          <w:rFonts w:ascii="Times New Roman"/>
          <w:b w:val="false"/>
          <w:i w:val="false"/>
          <w:color w:val="000000"/>
          <w:sz w:val="28"/>
        </w:rPr>
        <w:t>
      Жоғары Сот Кеңесінің аппараты</w:t>
      </w:r>
    </w:p>
    <w:bookmarkEnd w:id="266"/>
    <w:bookmarkStart w:name="z273" w:id="267"/>
    <w:p>
      <w:pPr>
        <w:spacing w:after="0"/>
        <w:ind w:left="0"/>
        <w:jc w:val="both"/>
      </w:pPr>
      <w:r>
        <w:rPr>
          <w:rFonts w:ascii="Times New Roman"/>
          <w:b w:val="false"/>
          <w:i w:val="false"/>
          <w:color w:val="000000"/>
          <w:sz w:val="28"/>
        </w:rPr>
        <w:t>
      Келісілді</w:t>
      </w:r>
    </w:p>
    <w:bookmarkEnd w:id="267"/>
    <w:bookmarkStart w:name="z274" w:id="268"/>
    <w:p>
      <w:pPr>
        <w:spacing w:after="0"/>
        <w:ind w:left="0"/>
        <w:jc w:val="both"/>
      </w:pPr>
      <w:r>
        <w:rPr>
          <w:rFonts w:ascii="Times New Roman"/>
          <w:b w:val="false"/>
          <w:i w:val="false"/>
          <w:color w:val="000000"/>
          <w:sz w:val="28"/>
        </w:rPr>
        <w:t>
      Қазақстан Республикасының</w:t>
      </w:r>
    </w:p>
    <w:bookmarkEnd w:id="268"/>
    <w:bookmarkStart w:name="z275" w:id="269"/>
    <w:p>
      <w:pPr>
        <w:spacing w:after="0"/>
        <w:ind w:left="0"/>
        <w:jc w:val="both"/>
      </w:pPr>
      <w:r>
        <w:rPr>
          <w:rFonts w:ascii="Times New Roman"/>
          <w:b w:val="false"/>
          <w:i w:val="false"/>
          <w:color w:val="000000"/>
          <w:sz w:val="28"/>
        </w:rPr>
        <w:t>
      Көлік министрлігі</w:t>
      </w:r>
    </w:p>
    <w:bookmarkEnd w:id="269"/>
    <w:bookmarkStart w:name="z276" w:id="270"/>
    <w:p>
      <w:pPr>
        <w:spacing w:after="0"/>
        <w:ind w:left="0"/>
        <w:jc w:val="both"/>
      </w:pPr>
      <w:r>
        <w:rPr>
          <w:rFonts w:ascii="Times New Roman"/>
          <w:b w:val="false"/>
          <w:i w:val="false"/>
          <w:color w:val="000000"/>
          <w:sz w:val="28"/>
        </w:rPr>
        <w:t>
      Келісілді</w:t>
      </w:r>
    </w:p>
    <w:bookmarkEnd w:id="270"/>
    <w:bookmarkStart w:name="z277" w:id="271"/>
    <w:p>
      <w:pPr>
        <w:spacing w:after="0"/>
        <w:ind w:left="0"/>
        <w:jc w:val="both"/>
      </w:pPr>
      <w:r>
        <w:rPr>
          <w:rFonts w:ascii="Times New Roman"/>
          <w:b w:val="false"/>
          <w:i w:val="false"/>
          <w:color w:val="000000"/>
          <w:sz w:val="28"/>
        </w:rPr>
        <w:t xml:space="preserve">
      Қазақстан Республикасының </w:t>
      </w:r>
    </w:p>
    <w:bookmarkEnd w:id="271"/>
    <w:bookmarkStart w:name="z278" w:id="272"/>
    <w:p>
      <w:pPr>
        <w:spacing w:after="0"/>
        <w:ind w:left="0"/>
        <w:jc w:val="both"/>
      </w:pPr>
      <w:r>
        <w:rPr>
          <w:rFonts w:ascii="Times New Roman"/>
          <w:b w:val="false"/>
          <w:i w:val="false"/>
          <w:color w:val="000000"/>
          <w:sz w:val="28"/>
        </w:rPr>
        <w:t>
      Қаржы министрлігі</w:t>
      </w:r>
    </w:p>
    <w:bookmarkEnd w:id="272"/>
    <w:bookmarkStart w:name="z279" w:id="273"/>
    <w:p>
      <w:pPr>
        <w:spacing w:after="0"/>
        <w:ind w:left="0"/>
        <w:jc w:val="both"/>
      </w:pPr>
      <w:r>
        <w:rPr>
          <w:rFonts w:ascii="Times New Roman"/>
          <w:b w:val="false"/>
          <w:i w:val="false"/>
          <w:color w:val="000000"/>
          <w:sz w:val="28"/>
        </w:rPr>
        <w:t>
      Келісілді</w:t>
      </w:r>
    </w:p>
    <w:bookmarkEnd w:id="273"/>
    <w:bookmarkStart w:name="z280" w:id="274"/>
    <w:p>
      <w:pPr>
        <w:spacing w:after="0"/>
        <w:ind w:left="0"/>
        <w:jc w:val="both"/>
      </w:pPr>
      <w:r>
        <w:rPr>
          <w:rFonts w:ascii="Times New Roman"/>
          <w:b w:val="false"/>
          <w:i w:val="false"/>
          <w:color w:val="000000"/>
          <w:sz w:val="28"/>
        </w:rPr>
        <w:t>
      Қазақстан Республикасының</w:t>
      </w:r>
    </w:p>
    <w:bookmarkEnd w:id="274"/>
    <w:bookmarkStart w:name="z281" w:id="275"/>
    <w:p>
      <w:pPr>
        <w:spacing w:after="0"/>
        <w:ind w:left="0"/>
        <w:jc w:val="both"/>
      </w:pPr>
      <w:r>
        <w:rPr>
          <w:rFonts w:ascii="Times New Roman"/>
          <w:b w:val="false"/>
          <w:i w:val="false"/>
          <w:color w:val="000000"/>
          <w:sz w:val="28"/>
        </w:rPr>
        <w:t>
      Қаржы нарығын реттеу және</w:t>
      </w:r>
    </w:p>
    <w:bookmarkEnd w:id="275"/>
    <w:bookmarkStart w:name="z282" w:id="276"/>
    <w:p>
      <w:pPr>
        <w:spacing w:after="0"/>
        <w:ind w:left="0"/>
        <w:jc w:val="both"/>
      </w:pPr>
      <w:r>
        <w:rPr>
          <w:rFonts w:ascii="Times New Roman"/>
          <w:b w:val="false"/>
          <w:i w:val="false"/>
          <w:color w:val="000000"/>
          <w:sz w:val="28"/>
        </w:rPr>
        <w:t>
      дамыту агенттігі</w:t>
      </w:r>
    </w:p>
    <w:bookmarkEnd w:id="276"/>
    <w:bookmarkStart w:name="z283" w:id="277"/>
    <w:p>
      <w:pPr>
        <w:spacing w:after="0"/>
        <w:ind w:left="0"/>
        <w:jc w:val="both"/>
      </w:pPr>
      <w:r>
        <w:rPr>
          <w:rFonts w:ascii="Times New Roman"/>
          <w:b w:val="false"/>
          <w:i w:val="false"/>
          <w:color w:val="000000"/>
          <w:sz w:val="28"/>
        </w:rPr>
        <w:t>
      Келісілді</w:t>
      </w:r>
    </w:p>
    <w:bookmarkEnd w:id="277"/>
    <w:bookmarkStart w:name="z284" w:id="278"/>
    <w:p>
      <w:pPr>
        <w:spacing w:after="0"/>
        <w:ind w:left="0"/>
        <w:jc w:val="both"/>
      </w:pPr>
      <w:r>
        <w:rPr>
          <w:rFonts w:ascii="Times New Roman"/>
          <w:b w:val="false"/>
          <w:i w:val="false"/>
          <w:color w:val="000000"/>
          <w:sz w:val="28"/>
        </w:rPr>
        <w:t>
      Қазақстан Республикасының</w:t>
      </w:r>
    </w:p>
    <w:bookmarkEnd w:id="278"/>
    <w:bookmarkStart w:name="z285" w:id="279"/>
    <w:p>
      <w:pPr>
        <w:spacing w:after="0"/>
        <w:ind w:left="0"/>
        <w:jc w:val="both"/>
      </w:pPr>
      <w:r>
        <w:rPr>
          <w:rFonts w:ascii="Times New Roman"/>
          <w:b w:val="false"/>
          <w:i w:val="false"/>
          <w:color w:val="000000"/>
          <w:sz w:val="28"/>
        </w:rPr>
        <w:t>
      Қаржылық мониторинг агенттігі</w:t>
      </w:r>
    </w:p>
    <w:bookmarkEnd w:id="279"/>
    <w:bookmarkStart w:name="z286" w:id="280"/>
    <w:p>
      <w:pPr>
        <w:spacing w:after="0"/>
        <w:ind w:left="0"/>
        <w:jc w:val="both"/>
      </w:pPr>
      <w:r>
        <w:rPr>
          <w:rFonts w:ascii="Times New Roman"/>
          <w:b w:val="false"/>
          <w:i w:val="false"/>
          <w:color w:val="000000"/>
          <w:sz w:val="28"/>
        </w:rPr>
        <w:t>
      Келісілді</w:t>
      </w:r>
    </w:p>
    <w:bookmarkEnd w:id="280"/>
    <w:bookmarkStart w:name="z287" w:id="281"/>
    <w:p>
      <w:pPr>
        <w:spacing w:after="0"/>
        <w:ind w:left="0"/>
        <w:jc w:val="both"/>
      </w:pPr>
      <w:r>
        <w:rPr>
          <w:rFonts w:ascii="Times New Roman"/>
          <w:b w:val="false"/>
          <w:i w:val="false"/>
          <w:color w:val="000000"/>
          <w:sz w:val="28"/>
        </w:rPr>
        <w:t>
      Қазақстан Республикасының</w:t>
      </w:r>
    </w:p>
    <w:bookmarkEnd w:id="281"/>
    <w:bookmarkStart w:name="z288" w:id="282"/>
    <w:p>
      <w:pPr>
        <w:spacing w:after="0"/>
        <w:ind w:left="0"/>
        <w:jc w:val="both"/>
      </w:pPr>
      <w:r>
        <w:rPr>
          <w:rFonts w:ascii="Times New Roman"/>
          <w:b w:val="false"/>
          <w:i w:val="false"/>
          <w:color w:val="000000"/>
          <w:sz w:val="28"/>
        </w:rPr>
        <w:t>
      Қорғаныс министрлігі</w:t>
      </w:r>
    </w:p>
    <w:bookmarkEnd w:id="282"/>
    <w:bookmarkStart w:name="z289" w:id="283"/>
    <w:p>
      <w:pPr>
        <w:spacing w:after="0"/>
        <w:ind w:left="0"/>
        <w:jc w:val="both"/>
      </w:pPr>
      <w:r>
        <w:rPr>
          <w:rFonts w:ascii="Times New Roman"/>
          <w:b w:val="false"/>
          <w:i w:val="false"/>
          <w:color w:val="000000"/>
          <w:sz w:val="28"/>
        </w:rPr>
        <w:t>
      Келісілді</w:t>
      </w:r>
    </w:p>
    <w:bookmarkEnd w:id="283"/>
    <w:bookmarkStart w:name="z290" w:id="284"/>
    <w:p>
      <w:pPr>
        <w:spacing w:after="0"/>
        <w:ind w:left="0"/>
        <w:jc w:val="both"/>
      </w:pPr>
      <w:r>
        <w:rPr>
          <w:rFonts w:ascii="Times New Roman"/>
          <w:b w:val="false"/>
          <w:i w:val="false"/>
          <w:color w:val="000000"/>
          <w:sz w:val="28"/>
        </w:rPr>
        <w:t xml:space="preserve">
      Қазақстан Республикасының </w:t>
      </w:r>
    </w:p>
    <w:bookmarkEnd w:id="284"/>
    <w:bookmarkStart w:name="z291" w:id="285"/>
    <w:p>
      <w:pPr>
        <w:spacing w:after="0"/>
        <w:ind w:left="0"/>
        <w:jc w:val="both"/>
      </w:pPr>
      <w:r>
        <w:rPr>
          <w:rFonts w:ascii="Times New Roman"/>
          <w:b w:val="false"/>
          <w:i w:val="false"/>
          <w:color w:val="000000"/>
          <w:sz w:val="28"/>
        </w:rPr>
        <w:t>
      Мемлекеттік қызмет істері агенттігі</w:t>
      </w:r>
    </w:p>
    <w:bookmarkEnd w:id="285"/>
    <w:bookmarkStart w:name="z292" w:id="286"/>
    <w:p>
      <w:pPr>
        <w:spacing w:after="0"/>
        <w:ind w:left="0"/>
        <w:jc w:val="both"/>
      </w:pPr>
      <w:r>
        <w:rPr>
          <w:rFonts w:ascii="Times New Roman"/>
          <w:b w:val="false"/>
          <w:i w:val="false"/>
          <w:color w:val="000000"/>
          <w:sz w:val="28"/>
        </w:rPr>
        <w:t>
      Келісілді</w:t>
      </w:r>
    </w:p>
    <w:bookmarkEnd w:id="286"/>
    <w:bookmarkStart w:name="z293" w:id="287"/>
    <w:p>
      <w:pPr>
        <w:spacing w:after="0"/>
        <w:ind w:left="0"/>
        <w:jc w:val="both"/>
      </w:pPr>
      <w:r>
        <w:rPr>
          <w:rFonts w:ascii="Times New Roman"/>
          <w:b w:val="false"/>
          <w:i w:val="false"/>
          <w:color w:val="000000"/>
          <w:sz w:val="28"/>
        </w:rPr>
        <w:t>
      Қазақстан Республикасының</w:t>
      </w:r>
    </w:p>
    <w:bookmarkEnd w:id="287"/>
    <w:bookmarkStart w:name="z294" w:id="288"/>
    <w:p>
      <w:pPr>
        <w:spacing w:after="0"/>
        <w:ind w:left="0"/>
        <w:jc w:val="both"/>
      </w:pPr>
      <w:r>
        <w:rPr>
          <w:rFonts w:ascii="Times New Roman"/>
          <w:b w:val="false"/>
          <w:i w:val="false"/>
          <w:color w:val="000000"/>
          <w:sz w:val="28"/>
        </w:rPr>
        <w:t>
      Мемлекеттік күзет қызметі</w:t>
      </w:r>
    </w:p>
    <w:bookmarkEnd w:id="288"/>
    <w:bookmarkStart w:name="z295" w:id="289"/>
    <w:p>
      <w:pPr>
        <w:spacing w:after="0"/>
        <w:ind w:left="0"/>
        <w:jc w:val="both"/>
      </w:pPr>
      <w:r>
        <w:rPr>
          <w:rFonts w:ascii="Times New Roman"/>
          <w:b w:val="false"/>
          <w:i w:val="false"/>
          <w:color w:val="000000"/>
          <w:sz w:val="28"/>
        </w:rPr>
        <w:t>
      Келісілді</w:t>
      </w:r>
    </w:p>
    <w:bookmarkEnd w:id="289"/>
    <w:bookmarkStart w:name="z296" w:id="290"/>
    <w:p>
      <w:pPr>
        <w:spacing w:after="0"/>
        <w:ind w:left="0"/>
        <w:jc w:val="both"/>
      </w:pPr>
      <w:r>
        <w:rPr>
          <w:rFonts w:ascii="Times New Roman"/>
          <w:b w:val="false"/>
          <w:i w:val="false"/>
          <w:color w:val="000000"/>
          <w:sz w:val="28"/>
        </w:rPr>
        <w:t xml:space="preserve">
      Қазақстан Республикасының </w:t>
      </w:r>
    </w:p>
    <w:bookmarkEnd w:id="290"/>
    <w:bookmarkStart w:name="z297" w:id="291"/>
    <w:p>
      <w:pPr>
        <w:spacing w:after="0"/>
        <w:ind w:left="0"/>
        <w:jc w:val="both"/>
      </w:pPr>
      <w:r>
        <w:rPr>
          <w:rFonts w:ascii="Times New Roman"/>
          <w:b w:val="false"/>
          <w:i w:val="false"/>
          <w:color w:val="000000"/>
          <w:sz w:val="28"/>
        </w:rPr>
        <w:t>
      Оқу-ағарту министрлігі</w:t>
      </w:r>
    </w:p>
    <w:bookmarkEnd w:id="291"/>
    <w:bookmarkStart w:name="z298" w:id="292"/>
    <w:p>
      <w:pPr>
        <w:spacing w:after="0"/>
        <w:ind w:left="0"/>
        <w:jc w:val="both"/>
      </w:pPr>
      <w:r>
        <w:rPr>
          <w:rFonts w:ascii="Times New Roman"/>
          <w:b w:val="false"/>
          <w:i w:val="false"/>
          <w:color w:val="000000"/>
          <w:sz w:val="28"/>
        </w:rPr>
        <w:t>
      Келісілді</w:t>
      </w:r>
    </w:p>
    <w:bookmarkEnd w:id="292"/>
    <w:bookmarkStart w:name="z299" w:id="293"/>
    <w:p>
      <w:pPr>
        <w:spacing w:after="0"/>
        <w:ind w:left="0"/>
        <w:jc w:val="both"/>
      </w:pPr>
      <w:r>
        <w:rPr>
          <w:rFonts w:ascii="Times New Roman"/>
          <w:b w:val="false"/>
          <w:i w:val="false"/>
          <w:color w:val="000000"/>
          <w:sz w:val="28"/>
        </w:rPr>
        <w:t>
      Қазақстан Республикасының</w:t>
      </w:r>
    </w:p>
    <w:bookmarkEnd w:id="293"/>
    <w:bookmarkStart w:name="z300" w:id="294"/>
    <w:p>
      <w:pPr>
        <w:spacing w:after="0"/>
        <w:ind w:left="0"/>
        <w:jc w:val="both"/>
      </w:pPr>
      <w:r>
        <w:rPr>
          <w:rFonts w:ascii="Times New Roman"/>
          <w:b w:val="false"/>
          <w:i w:val="false"/>
          <w:color w:val="000000"/>
          <w:sz w:val="28"/>
        </w:rPr>
        <w:t>
      Өнеркәсіп және құрылыс министрлігі</w:t>
      </w:r>
    </w:p>
    <w:bookmarkEnd w:id="294"/>
    <w:bookmarkStart w:name="z301" w:id="295"/>
    <w:p>
      <w:pPr>
        <w:spacing w:after="0"/>
        <w:ind w:left="0"/>
        <w:jc w:val="both"/>
      </w:pPr>
      <w:r>
        <w:rPr>
          <w:rFonts w:ascii="Times New Roman"/>
          <w:b w:val="false"/>
          <w:i w:val="false"/>
          <w:color w:val="000000"/>
          <w:sz w:val="28"/>
        </w:rPr>
        <w:t>
      Келісілді</w:t>
      </w:r>
    </w:p>
    <w:bookmarkEnd w:id="295"/>
    <w:bookmarkStart w:name="z302" w:id="296"/>
    <w:p>
      <w:pPr>
        <w:spacing w:after="0"/>
        <w:ind w:left="0"/>
        <w:jc w:val="both"/>
      </w:pPr>
      <w:r>
        <w:rPr>
          <w:rFonts w:ascii="Times New Roman"/>
          <w:b w:val="false"/>
          <w:i w:val="false"/>
          <w:color w:val="000000"/>
          <w:sz w:val="28"/>
        </w:rPr>
        <w:t>
      Қазақстан Республикасы</w:t>
      </w:r>
    </w:p>
    <w:bookmarkEnd w:id="296"/>
    <w:bookmarkStart w:name="z303" w:id="297"/>
    <w:p>
      <w:pPr>
        <w:spacing w:after="0"/>
        <w:ind w:left="0"/>
        <w:jc w:val="both"/>
      </w:pPr>
      <w:r>
        <w:rPr>
          <w:rFonts w:ascii="Times New Roman"/>
          <w:b w:val="false"/>
          <w:i w:val="false"/>
          <w:color w:val="000000"/>
          <w:sz w:val="28"/>
        </w:rPr>
        <w:t>
      Президентінің Іс басқармасы</w:t>
      </w:r>
    </w:p>
    <w:bookmarkEnd w:id="297"/>
    <w:bookmarkStart w:name="z304" w:id="298"/>
    <w:p>
      <w:pPr>
        <w:spacing w:after="0"/>
        <w:ind w:left="0"/>
        <w:jc w:val="both"/>
      </w:pPr>
      <w:r>
        <w:rPr>
          <w:rFonts w:ascii="Times New Roman"/>
          <w:b w:val="false"/>
          <w:i w:val="false"/>
          <w:color w:val="000000"/>
          <w:sz w:val="28"/>
        </w:rPr>
        <w:t>
      Келісілді</w:t>
      </w:r>
    </w:p>
    <w:bookmarkEnd w:id="298"/>
    <w:bookmarkStart w:name="z305" w:id="299"/>
    <w:p>
      <w:pPr>
        <w:spacing w:after="0"/>
        <w:ind w:left="0"/>
        <w:jc w:val="both"/>
      </w:pPr>
      <w:r>
        <w:rPr>
          <w:rFonts w:ascii="Times New Roman"/>
          <w:b w:val="false"/>
          <w:i w:val="false"/>
          <w:color w:val="000000"/>
          <w:sz w:val="28"/>
        </w:rPr>
        <w:t>
      Қазақстан Республикасының</w:t>
      </w:r>
    </w:p>
    <w:bookmarkEnd w:id="299"/>
    <w:bookmarkStart w:name="z306" w:id="300"/>
    <w:p>
      <w:pPr>
        <w:spacing w:after="0"/>
        <w:ind w:left="0"/>
        <w:jc w:val="both"/>
      </w:pPr>
      <w:r>
        <w:rPr>
          <w:rFonts w:ascii="Times New Roman"/>
          <w:b w:val="false"/>
          <w:i w:val="false"/>
          <w:color w:val="000000"/>
          <w:sz w:val="28"/>
        </w:rPr>
        <w:t>
      Сауда және интеграция министрлігі</w:t>
      </w:r>
    </w:p>
    <w:bookmarkEnd w:id="300"/>
    <w:bookmarkStart w:name="z307" w:id="301"/>
    <w:p>
      <w:pPr>
        <w:spacing w:after="0"/>
        <w:ind w:left="0"/>
        <w:jc w:val="both"/>
      </w:pPr>
      <w:r>
        <w:rPr>
          <w:rFonts w:ascii="Times New Roman"/>
          <w:b w:val="false"/>
          <w:i w:val="false"/>
          <w:color w:val="000000"/>
          <w:sz w:val="28"/>
        </w:rPr>
        <w:t>
      Келісілді</w:t>
      </w:r>
    </w:p>
    <w:bookmarkEnd w:id="301"/>
    <w:bookmarkStart w:name="z308" w:id="302"/>
    <w:p>
      <w:pPr>
        <w:spacing w:after="0"/>
        <w:ind w:left="0"/>
        <w:jc w:val="both"/>
      </w:pPr>
      <w:r>
        <w:rPr>
          <w:rFonts w:ascii="Times New Roman"/>
          <w:b w:val="false"/>
          <w:i w:val="false"/>
          <w:color w:val="000000"/>
          <w:sz w:val="28"/>
        </w:rPr>
        <w:t>
      Қазақстан Республикасының</w:t>
      </w:r>
    </w:p>
    <w:bookmarkEnd w:id="302"/>
    <w:bookmarkStart w:name="z309" w:id="303"/>
    <w:p>
      <w:pPr>
        <w:spacing w:after="0"/>
        <w:ind w:left="0"/>
        <w:jc w:val="both"/>
      </w:pPr>
      <w:r>
        <w:rPr>
          <w:rFonts w:ascii="Times New Roman"/>
          <w:b w:val="false"/>
          <w:i w:val="false"/>
          <w:color w:val="000000"/>
          <w:sz w:val="28"/>
        </w:rPr>
        <w:t>
      Су ресурстары және ирригация министрлігі</w:t>
      </w:r>
    </w:p>
    <w:bookmarkEnd w:id="303"/>
    <w:bookmarkStart w:name="z310" w:id="304"/>
    <w:p>
      <w:pPr>
        <w:spacing w:after="0"/>
        <w:ind w:left="0"/>
        <w:jc w:val="both"/>
      </w:pPr>
      <w:r>
        <w:rPr>
          <w:rFonts w:ascii="Times New Roman"/>
          <w:b w:val="false"/>
          <w:i w:val="false"/>
          <w:color w:val="000000"/>
          <w:sz w:val="28"/>
        </w:rPr>
        <w:t>
      Келісілді</w:t>
      </w:r>
    </w:p>
    <w:bookmarkEnd w:id="304"/>
    <w:bookmarkStart w:name="z311" w:id="305"/>
    <w:p>
      <w:pPr>
        <w:spacing w:after="0"/>
        <w:ind w:left="0"/>
        <w:jc w:val="both"/>
      </w:pPr>
      <w:r>
        <w:rPr>
          <w:rFonts w:ascii="Times New Roman"/>
          <w:b w:val="false"/>
          <w:i w:val="false"/>
          <w:color w:val="000000"/>
          <w:sz w:val="28"/>
        </w:rPr>
        <w:t>
      Қазақстан Республикасының</w:t>
      </w:r>
    </w:p>
    <w:bookmarkEnd w:id="305"/>
    <w:bookmarkStart w:name="z312" w:id="306"/>
    <w:p>
      <w:pPr>
        <w:spacing w:after="0"/>
        <w:ind w:left="0"/>
        <w:jc w:val="both"/>
      </w:pPr>
      <w:r>
        <w:rPr>
          <w:rFonts w:ascii="Times New Roman"/>
          <w:b w:val="false"/>
          <w:i w:val="false"/>
          <w:color w:val="000000"/>
          <w:sz w:val="28"/>
        </w:rPr>
        <w:t>
      Стратегиялық жоспарлау және</w:t>
      </w:r>
    </w:p>
    <w:bookmarkEnd w:id="306"/>
    <w:bookmarkStart w:name="z313" w:id="307"/>
    <w:p>
      <w:pPr>
        <w:spacing w:after="0"/>
        <w:ind w:left="0"/>
        <w:jc w:val="both"/>
      </w:pPr>
      <w:r>
        <w:rPr>
          <w:rFonts w:ascii="Times New Roman"/>
          <w:b w:val="false"/>
          <w:i w:val="false"/>
          <w:color w:val="000000"/>
          <w:sz w:val="28"/>
        </w:rPr>
        <w:t>
      реформалар агенттігі</w:t>
      </w:r>
    </w:p>
    <w:bookmarkEnd w:id="307"/>
    <w:bookmarkStart w:name="z314" w:id="308"/>
    <w:p>
      <w:pPr>
        <w:spacing w:after="0"/>
        <w:ind w:left="0"/>
        <w:jc w:val="both"/>
      </w:pPr>
      <w:r>
        <w:rPr>
          <w:rFonts w:ascii="Times New Roman"/>
          <w:b w:val="false"/>
          <w:i w:val="false"/>
          <w:color w:val="000000"/>
          <w:sz w:val="28"/>
        </w:rPr>
        <w:t>
      Келісілді</w:t>
      </w:r>
    </w:p>
    <w:bookmarkEnd w:id="308"/>
    <w:bookmarkStart w:name="z315" w:id="309"/>
    <w:p>
      <w:pPr>
        <w:spacing w:after="0"/>
        <w:ind w:left="0"/>
        <w:jc w:val="both"/>
      </w:pPr>
      <w:r>
        <w:rPr>
          <w:rFonts w:ascii="Times New Roman"/>
          <w:b w:val="false"/>
          <w:i w:val="false"/>
          <w:color w:val="000000"/>
          <w:sz w:val="28"/>
        </w:rPr>
        <w:t xml:space="preserve">
      Қазақстан Республикасының </w:t>
      </w:r>
    </w:p>
    <w:bookmarkEnd w:id="309"/>
    <w:bookmarkStart w:name="z316" w:id="310"/>
    <w:p>
      <w:pPr>
        <w:spacing w:after="0"/>
        <w:ind w:left="0"/>
        <w:jc w:val="both"/>
      </w:pPr>
      <w:r>
        <w:rPr>
          <w:rFonts w:ascii="Times New Roman"/>
          <w:b w:val="false"/>
          <w:i w:val="false"/>
          <w:color w:val="000000"/>
          <w:sz w:val="28"/>
        </w:rPr>
        <w:t>
      Сыртқы істер министрлігі</w:t>
      </w:r>
    </w:p>
    <w:bookmarkEnd w:id="310"/>
    <w:bookmarkStart w:name="z317" w:id="311"/>
    <w:p>
      <w:pPr>
        <w:spacing w:after="0"/>
        <w:ind w:left="0"/>
        <w:jc w:val="both"/>
      </w:pPr>
      <w:r>
        <w:rPr>
          <w:rFonts w:ascii="Times New Roman"/>
          <w:b w:val="false"/>
          <w:i w:val="false"/>
          <w:color w:val="000000"/>
          <w:sz w:val="28"/>
        </w:rPr>
        <w:t>
      Келісілді</w:t>
      </w:r>
    </w:p>
    <w:bookmarkEnd w:id="311"/>
    <w:bookmarkStart w:name="z318" w:id="312"/>
    <w:p>
      <w:pPr>
        <w:spacing w:after="0"/>
        <w:ind w:left="0"/>
        <w:jc w:val="both"/>
      </w:pPr>
      <w:r>
        <w:rPr>
          <w:rFonts w:ascii="Times New Roman"/>
          <w:b w:val="false"/>
          <w:i w:val="false"/>
          <w:color w:val="000000"/>
          <w:sz w:val="28"/>
        </w:rPr>
        <w:t>
      Қазақстан Республикасының</w:t>
      </w:r>
    </w:p>
    <w:bookmarkEnd w:id="312"/>
    <w:bookmarkStart w:name="z319" w:id="313"/>
    <w:p>
      <w:pPr>
        <w:spacing w:after="0"/>
        <w:ind w:left="0"/>
        <w:jc w:val="both"/>
      </w:pPr>
      <w:r>
        <w:rPr>
          <w:rFonts w:ascii="Times New Roman"/>
          <w:b w:val="false"/>
          <w:i w:val="false"/>
          <w:color w:val="000000"/>
          <w:sz w:val="28"/>
        </w:rPr>
        <w:t>
      Төтенше жағдайлар министрлігі</w:t>
      </w:r>
    </w:p>
    <w:bookmarkEnd w:id="313"/>
    <w:bookmarkStart w:name="z320" w:id="314"/>
    <w:p>
      <w:pPr>
        <w:spacing w:after="0"/>
        <w:ind w:left="0"/>
        <w:jc w:val="both"/>
      </w:pPr>
      <w:r>
        <w:rPr>
          <w:rFonts w:ascii="Times New Roman"/>
          <w:b w:val="false"/>
          <w:i w:val="false"/>
          <w:color w:val="000000"/>
          <w:sz w:val="28"/>
        </w:rPr>
        <w:t>
      Келісілді</w:t>
      </w:r>
    </w:p>
    <w:bookmarkEnd w:id="314"/>
    <w:bookmarkStart w:name="z321" w:id="315"/>
    <w:p>
      <w:pPr>
        <w:spacing w:after="0"/>
        <w:ind w:left="0"/>
        <w:jc w:val="both"/>
      </w:pPr>
      <w:r>
        <w:rPr>
          <w:rFonts w:ascii="Times New Roman"/>
          <w:b w:val="false"/>
          <w:i w:val="false"/>
          <w:color w:val="000000"/>
          <w:sz w:val="28"/>
        </w:rPr>
        <w:t>
      Қазақстан Республикасының</w:t>
      </w:r>
    </w:p>
    <w:bookmarkEnd w:id="315"/>
    <w:bookmarkStart w:name="z322" w:id="316"/>
    <w:p>
      <w:pPr>
        <w:spacing w:after="0"/>
        <w:ind w:left="0"/>
        <w:jc w:val="both"/>
      </w:pPr>
      <w:r>
        <w:rPr>
          <w:rFonts w:ascii="Times New Roman"/>
          <w:b w:val="false"/>
          <w:i w:val="false"/>
          <w:color w:val="000000"/>
          <w:sz w:val="28"/>
        </w:rPr>
        <w:t>
      Туризм және спорт министрлігі</w:t>
      </w:r>
    </w:p>
    <w:bookmarkEnd w:id="316"/>
    <w:bookmarkStart w:name="z323" w:id="317"/>
    <w:p>
      <w:pPr>
        <w:spacing w:after="0"/>
        <w:ind w:left="0"/>
        <w:jc w:val="both"/>
      </w:pPr>
      <w:r>
        <w:rPr>
          <w:rFonts w:ascii="Times New Roman"/>
          <w:b w:val="false"/>
          <w:i w:val="false"/>
          <w:color w:val="000000"/>
          <w:sz w:val="28"/>
        </w:rPr>
        <w:t>
      Келісілді</w:t>
      </w:r>
    </w:p>
    <w:bookmarkEnd w:id="317"/>
    <w:bookmarkStart w:name="z324" w:id="318"/>
    <w:p>
      <w:pPr>
        <w:spacing w:after="0"/>
        <w:ind w:left="0"/>
        <w:jc w:val="both"/>
      </w:pPr>
      <w:r>
        <w:rPr>
          <w:rFonts w:ascii="Times New Roman"/>
          <w:b w:val="false"/>
          <w:i w:val="false"/>
          <w:color w:val="000000"/>
          <w:sz w:val="28"/>
        </w:rPr>
        <w:t>
      Қазақстан Республикасының</w:t>
      </w:r>
    </w:p>
    <w:bookmarkEnd w:id="318"/>
    <w:bookmarkStart w:name="z325" w:id="319"/>
    <w:p>
      <w:pPr>
        <w:spacing w:after="0"/>
        <w:ind w:left="0"/>
        <w:jc w:val="both"/>
      </w:pPr>
      <w:r>
        <w:rPr>
          <w:rFonts w:ascii="Times New Roman"/>
          <w:b w:val="false"/>
          <w:i w:val="false"/>
          <w:color w:val="000000"/>
          <w:sz w:val="28"/>
        </w:rPr>
        <w:t>
      Ұлттық қауіпсіздік комитеті</w:t>
      </w:r>
    </w:p>
    <w:bookmarkEnd w:id="319"/>
    <w:bookmarkStart w:name="z326" w:id="320"/>
    <w:p>
      <w:pPr>
        <w:spacing w:after="0"/>
        <w:ind w:left="0"/>
        <w:jc w:val="both"/>
      </w:pPr>
      <w:r>
        <w:rPr>
          <w:rFonts w:ascii="Times New Roman"/>
          <w:b w:val="false"/>
          <w:i w:val="false"/>
          <w:color w:val="000000"/>
          <w:sz w:val="28"/>
        </w:rPr>
        <w:t>
      Келісілді</w:t>
      </w:r>
    </w:p>
    <w:bookmarkEnd w:id="320"/>
    <w:bookmarkStart w:name="z327" w:id="321"/>
    <w:p>
      <w:pPr>
        <w:spacing w:after="0"/>
        <w:ind w:left="0"/>
        <w:jc w:val="both"/>
      </w:pPr>
      <w:r>
        <w:rPr>
          <w:rFonts w:ascii="Times New Roman"/>
          <w:b w:val="false"/>
          <w:i w:val="false"/>
          <w:color w:val="000000"/>
          <w:sz w:val="28"/>
        </w:rPr>
        <w:t xml:space="preserve">
      Қазақстан Республикасының </w:t>
      </w:r>
    </w:p>
    <w:bookmarkEnd w:id="321"/>
    <w:bookmarkStart w:name="z328" w:id="322"/>
    <w:p>
      <w:pPr>
        <w:spacing w:after="0"/>
        <w:ind w:left="0"/>
        <w:jc w:val="both"/>
      </w:pPr>
      <w:r>
        <w:rPr>
          <w:rFonts w:ascii="Times New Roman"/>
          <w:b w:val="false"/>
          <w:i w:val="false"/>
          <w:color w:val="000000"/>
          <w:sz w:val="28"/>
        </w:rPr>
        <w:t>
      Ұлттық экономика министрлігі</w:t>
      </w:r>
    </w:p>
    <w:bookmarkEnd w:id="322"/>
    <w:bookmarkStart w:name="z329" w:id="323"/>
    <w:p>
      <w:pPr>
        <w:spacing w:after="0"/>
        <w:ind w:left="0"/>
        <w:jc w:val="both"/>
      </w:pPr>
      <w:r>
        <w:rPr>
          <w:rFonts w:ascii="Times New Roman"/>
          <w:b w:val="false"/>
          <w:i w:val="false"/>
          <w:color w:val="000000"/>
          <w:sz w:val="28"/>
        </w:rPr>
        <w:t>
      Келісілді</w:t>
      </w:r>
    </w:p>
    <w:bookmarkEnd w:id="323"/>
    <w:bookmarkStart w:name="z330" w:id="324"/>
    <w:p>
      <w:pPr>
        <w:spacing w:after="0"/>
        <w:ind w:left="0"/>
        <w:jc w:val="both"/>
      </w:pPr>
      <w:r>
        <w:rPr>
          <w:rFonts w:ascii="Times New Roman"/>
          <w:b w:val="false"/>
          <w:i w:val="false"/>
          <w:color w:val="000000"/>
          <w:sz w:val="28"/>
        </w:rPr>
        <w:t>
      Қазақстан Республикасының</w:t>
      </w:r>
    </w:p>
    <w:bookmarkEnd w:id="324"/>
    <w:bookmarkStart w:name="z331" w:id="325"/>
    <w:p>
      <w:pPr>
        <w:spacing w:after="0"/>
        <w:ind w:left="0"/>
        <w:jc w:val="both"/>
      </w:pPr>
      <w:r>
        <w:rPr>
          <w:rFonts w:ascii="Times New Roman"/>
          <w:b w:val="false"/>
          <w:i w:val="false"/>
          <w:color w:val="000000"/>
          <w:sz w:val="28"/>
        </w:rPr>
        <w:t>
      Ұлттық банкі</w:t>
      </w:r>
    </w:p>
    <w:bookmarkEnd w:id="325"/>
    <w:bookmarkStart w:name="z332" w:id="326"/>
    <w:p>
      <w:pPr>
        <w:spacing w:after="0"/>
        <w:ind w:left="0"/>
        <w:jc w:val="both"/>
      </w:pPr>
      <w:r>
        <w:rPr>
          <w:rFonts w:ascii="Times New Roman"/>
          <w:b w:val="false"/>
          <w:i w:val="false"/>
          <w:color w:val="000000"/>
          <w:sz w:val="28"/>
        </w:rPr>
        <w:t>
      Келісілді</w:t>
      </w:r>
    </w:p>
    <w:bookmarkEnd w:id="326"/>
    <w:bookmarkStart w:name="z333" w:id="327"/>
    <w:p>
      <w:pPr>
        <w:spacing w:after="0"/>
        <w:ind w:left="0"/>
        <w:jc w:val="both"/>
      </w:pPr>
      <w:r>
        <w:rPr>
          <w:rFonts w:ascii="Times New Roman"/>
          <w:b w:val="false"/>
          <w:i w:val="false"/>
          <w:color w:val="000000"/>
          <w:sz w:val="28"/>
        </w:rPr>
        <w:t>
      Қазақстан Республикасының</w:t>
      </w:r>
    </w:p>
    <w:bookmarkEnd w:id="327"/>
    <w:bookmarkStart w:name="z334" w:id="328"/>
    <w:p>
      <w:pPr>
        <w:spacing w:after="0"/>
        <w:ind w:left="0"/>
        <w:jc w:val="both"/>
      </w:pPr>
      <w:r>
        <w:rPr>
          <w:rFonts w:ascii="Times New Roman"/>
          <w:b w:val="false"/>
          <w:i w:val="false"/>
          <w:color w:val="000000"/>
          <w:sz w:val="28"/>
        </w:rPr>
        <w:t>
      Ішкі істер министрлігі</w:t>
      </w:r>
    </w:p>
    <w:bookmarkEnd w:id="328"/>
    <w:bookmarkStart w:name="z335" w:id="329"/>
    <w:p>
      <w:pPr>
        <w:spacing w:after="0"/>
        <w:ind w:left="0"/>
        <w:jc w:val="both"/>
      </w:pPr>
      <w:r>
        <w:rPr>
          <w:rFonts w:ascii="Times New Roman"/>
          <w:b w:val="false"/>
          <w:i w:val="false"/>
          <w:color w:val="000000"/>
          <w:sz w:val="28"/>
        </w:rPr>
        <w:t>
      Келісілді</w:t>
      </w:r>
    </w:p>
    <w:bookmarkEnd w:id="329"/>
    <w:bookmarkStart w:name="z336" w:id="330"/>
    <w:p>
      <w:pPr>
        <w:spacing w:after="0"/>
        <w:ind w:left="0"/>
        <w:jc w:val="both"/>
      </w:pPr>
      <w:r>
        <w:rPr>
          <w:rFonts w:ascii="Times New Roman"/>
          <w:b w:val="false"/>
          <w:i w:val="false"/>
          <w:color w:val="000000"/>
          <w:sz w:val="28"/>
        </w:rPr>
        <w:t>
      Қазақстан Республикасының</w:t>
      </w:r>
    </w:p>
    <w:bookmarkEnd w:id="330"/>
    <w:bookmarkStart w:name="z337" w:id="331"/>
    <w:p>
      <w:pPr>
        <w:spacing w:after="0"/>
        <w:ind w:left="0"/>
        <w:jc w:val="both"/>
      </w:pPr>
      <w:r>
        <w:rPr>
          <w:rFonts w:ascii="Times New Roman"/>
          <w:b w:val="false"/>
          <w:i w:val="false"/>
          <w:color w:val="000000"/>
          <w:sz w:val="28"/>
        </w:rPr>
        <w:t>
      Экология және табиғи ресурстар министрлігі</w:t>
      </w:r>
    </w:p>
    <w:bookmarkEnd w:id="331"/>
    <w:bookmarkStart w:name="z338" w:id="332"/>
    <w:p>
      <w:pPr>
        <w:spacing w:after="0"/>
        <w:ind w:left="0"/>
        <w:jc w:val="both"/>
      </w:pPr>
      <w:r>
        <w:rPr>
          <w:rFonts w:ascii="Times New Roman"/>
          <w:b w:val="false"/>
          <w:i w:val="false"/>
          <w:color w:val="000000"/>
          <w:sz w:val="28"/>
        </w:rPr>
        <w:t>
      Келісілді</w:t>
      </w:r>
    </w:p>
    <w:bookmarkEnd w:id="332"/>
    <w:bookmarkStart w:name="z339" w:id="333"/>
    <w:p>
      <w:pPr>
        <w:spacing w:after="0"/>
        <w:ind w:left="0"/>
        <w:jc w:val="both"/>
      </w:pPr>
      <w:r>
        <w:rPr>
          <w:rFonts w:ascii="Times New Roman"/>
          <w:b w:val="false"/>
          <w:i w:val="false"/>
          <w:color w:val="000000"/>
          <w:sz w:val="28"/>
        </w:rPr>
        <w:t>
      Қазақстан Республикасының</w:t>
      </w:r>
    </w:p>
    <w:bookmarkEnd w:id="333"/>
    <w:bookmarkStart w:name="z340" w:id="334"/>
    <w:p>
      <w:pPr>
        <w:spacing w:after="0"/>
        <w:ind w:left="0"/>
        <w:jc w:val="both"/>
      </w:pPr>
      <w:r>
        <w:rPr>
          <w:rFonts w:ascii="Times New Roman"/>
          <w:b w:val="false"/>
          <w:i w:val="false"/>
          <w:color w:val="000000"/>
          <w:sz w:val="28"/>
        </w:rPr>
        <w:t>
      Энергетика министрлігі</w:t>
      </w:r>
    </w:p>
    <w:bookmarkEnd w:id="3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