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a60c4" w14:textId="10a60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"Өндіріс, өндірістік және технологиялық операциялар шарттарын бекіту туралы" Қазақстан Республикасы Өнеркәсіп және құрылыс министрінің 2025 жылғы 25 қыркүйектегі № 392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9 шілдедегі № 351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"Өндіріс, өндірістік және технологиялық операциялар шарттарын бекіту туралы" Қазақстан Республикасы Өнеркәсіп және құрылыс министрінің 2025 жылғы 25 қыркүйектегі № 392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мазмұндағы 17) тармақшасымен толықтырылсын:</w:t>
      </w:r>
    </w:p>
    <w:bookmarkStart w:name="z7" w:id="2"/>
    <w:p>
      <w:pPr>
        <w:spacing w:after="0"/>
        <w:ind w:left="0"/>
        <w:jc w:val="both"/>
      </w:pPr>
      <w:r>
        <w:rPr>
          <w:rFonts w:ascii="Times New Roman"/>
          <w:b w:val="false"/>
          <w:i w:val="false"/>
          <w:color w:val="000000"/>
          <w:sz w:val="28"/>
        </w:rPr>
        <w:t>
      "17) осы бұйрыққа 17-қосымшаға сәйкес қорғаныс өнеркәсібіндегі өндіріс, өндірістік және технологиялық операциялар шарттары.";</w:t>
      </w:r>
    </w:p>
    <w:bookmarkEnd w:id="2"/>
    <w:bookmarkStart w:name="z8" w:id="3"/>
    <w:p>
      <w:pPr>
        <w:spacing w:after="0"/>
        <w:ind w:left="0"/>
        <w:jc w:val="both"/>
      </w:pPr>
      <w:r>
        <w:rPr>
          <w:rFonts w:ascii="Times New Roman"/>
          <w:b w:val="false"/>
          <w:i w:val="false"/>
          <w:color w:val="000000"/>
          <w:sz w:val="28"/>
        </w:rPr>
        <w:t xml:space="preserve">
      көрсетілген бұйрыққа сәйкес бекітілген құрылыс өнеркәсібіндегі өндіріс, өндірістік және технологиялық операциялар </w:t>
      </w:r>
      <w:r>
        <w:rPr>
          <w:rFonts w:ascii="Times New Roman"/>
          <w:b w:val="false"/>
          <w:i w:val="false"/>
          <w:color w:val="000000"/>
          <w:sz w:val="28"/>
        </w:rPr>
        <w:t>шарттарында</w:t>
      </w:r>
      <w:r>
        <w:rPr>
          <w:rFonts w:ascii="Times New Roman"/>
          <w:b w:val="false"/>
          <w:i w:val="false"/>
          <w:color w:val="000000"/>
          <w:sz w:val="28"/>
        </w:rPr>
        <w:t>:</w:t>
      </w:r>
    </w:p>
    <w:bookmarkEnd w:id="3"/>
    <w:bookmarkStart w:name="z9" w:id="4"/>
    <w:p>
      <w:pPr>
        <w:spacing w:after="0"/>
        <w:ind w:left="0"/>
        <w:jc w:val="both"/>
      </w:pPr>
      <w:r>
        <w:rPr>
          <w:rFonts w:ascii="Times New Roman"/>
          <w:b w:val="false"/>
          <w:i w:val="false"/>
          <w:color w:val="000000"/>
          <w:sz w:val="28"/>
        </w:rPr>
        <w:t>
      реттік нөмірі 66-жол мынадай редакцияда жазылсын:</w:t>
      </w:r>
    </w:p>
    <w:bookmarkEnd w:id="4"/>
    <w:bookmarkStart w:name="z10" w:id="5"/>
    <w:p>
      <w:pPr>
        <w:spacing w:after="0"/>
        <w:ind w:left="0"/>
        <w:jc w:val="both"/>
      </w:pPr>
      <w:r>
        <w:rPr>
          <w:rFonts w:ascii="Times New Roman"/>
          <w:b w:val="false"/>
          <w:i w:val="false"/>
          <w:color w:val="000000"/>
          <w:sz w:val="28"/>
        </w:rPr>
        <w:t>
      "</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Панельдер, плиталар, тақтайшалар, блоктар, және ұқсас басылымдар. Өсімдіктерден. Талшықтардан, сабаннан немесе жоңқалардан, жоңқалардан, бөлшектерден, үгінділерден немесе т.б. Сүректі. Цементпен, гипспен немесе басқа минералдармен агломерацияланған қалдықтар. Байланыстырғыш заттармен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Панельдер, плиталар, тақтайшалар, блоктар, және ұқсас басылымдар. Өсімдіктерден. Талшықтардан, сабаннан немесе жоңқалардан, жоңқалардан, бөлшектерден, үгінділерден немесе т.б. Сүректі. Цементпен, гипспен немесе басқа минералдармен агломерацияланған қалдықтар. Байланыстырғыш заттармен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 w:id="6"/>
          <w:p>
            <w:pPr>
              <w:spacing w:after="20"/>
              <w:ind w:left="20"/>
              <w:jc w:val="both"/>
            </w:pPr>
            <w:r>
              <w:rPr>
                <w:rFonts w:ascii="Times New Roman"/>
                <w:b w:val="false"/>
                <w:i w:val="false"/>
                <w:color w:val="000000"/>
                <w:sz w:val="20"/>
              </w:rPr>
              <w:t>
1. Шикізат компоненттерін дайындау</w:t>
            </w:r>
          </w:p>
          <w:bookmarkEnd w:id="6"/>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6. Экструзия</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Қатайту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Ламинациялау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Кесу</w:t>
            </w:r>
          </w:p>
          <w:p>
            <w:pPr>
              <w:spacing w:after="20"/>
              <w:ind w:left="20"/>
              <w:jc w:val="both"/>
            </w:pPr>
            <w:r>
              <w:rPr>
                <w:rFonts w:ascii="Times New Roman"/>
                <w:b w:val="false"/>
                <w:i w:val="false"/>
                <w:color w:val="000000"/>
                <w:sz w:val="20"/>
              </w:rPr>
              <w:t>
13.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7"/>
          <w:p>
            <w:pPr>
              <w:spacing w:after="20"/>
              <w:ind w:left="20"/>
              <w:jc w:val="both"/>
            </w:pPr>
            <w:r>
              <w:rPr>
                <w:rFonts w:ascii="Times New Roman"/>
                <w:b w:val="false"/>
                <w:i w:val="false"/>
                <w:color w:val="000000"/>
                <w:sz w:val="20"/>
              </w:rPr>
              <w:t>
1. Шикізатты дайындау</w:t>
            </w:r>
          </w:p>
          <w:bookmarkEnd w:id="7"/>
          <w:p>
            <w:pPr>
              <w:spacing w:after="20"/>
              <w:ind w:left="20"/>
              <w:jc w:val="both"/>
            </w:pPr>
            <w:r>
              <w:rPr>
                <w:rFonts w:ascii="Times New Roman"/>
                <w:b w:val="false"/>
                <w:i w:val="false"/>
                <w:color w:val="000000"/>
                <w:sz w:val="20"/>
              </w:rPr>
              <w:t>
</w:t>
            </w:r>
            <w:r>
              <w:rPr>
                <w:rFonts w:ascii="Times New Roman"/>
                <w:b w:val="false"/>
                <w:i w:val="false"/>
                <w:color w:val="000000"/>
                <w:sz w:val="20"/>
              </w:rPr>
              <w:t>2. Ламинациялау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Престеу</w:t>
            </w:r>
          </w:p>
          <w:p>
            <w:pPr>
              <w:spacing w:after="20"/>
              <w:ind w:left="20"/>
              <w:jc w:val="both"/>
            </w:pPr>
            <w:r>
              <w:rPr>
                <w:rFonts w:ascii="Times New Roman"/>
                <w:b w:val="false"/>
                <w:i w:val="false"/>
                <w:color w:val="000000"/>
                <w:sz w:val="20"/>
              </w:rPr>
              <w:t>
4. Кесу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26" w:id="8"/>
    <w:p>
      <w:pPr>
        <w:spacing w:after="0"/>
        <w:ind w:left="0"/>
        <w:jc w:val="both"/>
      </w:pPr>
      <w:r>
        <w:rPr>
          <w:rFonts w:ascii="Times New Roman"/>
          <w:b w:val="false"/>
          <w:i w:val="false"/>
          <w:color w:val="000000"/>
          <w:sz w:val="28"/>
        </w:rPr>
        <w:t>
      ";</w:t>
      </w:r>
    </w:p>
    <w:bookmarkEnd w:id="8"/>
    <w:bookmarkStart w:name="z27" w:id="9"/>
    <w:p>
      <w:pPr>
        <w:spacing w:after="0"/>
        <w:ind w:left="0"/>
        <w:jc w:val="both"/>
      </w:pPr>
      <w:r>
        <w:rPr>
          <w:rFonts w:ascii="Times New Roman"/>
          <w:b w:val="false"/>
          <w:i w:val="false"/>
          <w:color w:val="000000"/>
          <w:sz w:val="28"/>
        </w:rPr>
        <w:t>
      реттік нөмірі 70-жол мынадай редакцияда жазылсын:</w:t>
      </w:r>
    </w:p>
    <w:bookmarkEnd w:id="9"/>
    <w:bookmarkStart w:name="z28" w:id="10"/>
    <w:p>
      <w:pPr>
        <w:spacing w:after="0"/>
        <w:ind w:left="0"/>
        <w:jc w:val="both"/>
      </w:pPr>
      <w:r>
        <w:rPr>
          <w:rFonts w:ascii="Times New Roman"/>
          <w:b w:val="false"/>
          <w:i w:val="false"/>
          <w:color w:val="000000"/>
          <w:sz w:val="28"/>
        </w:rPr>
        <w:t>
      "</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6811400002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Асбестцементтен, целлюлоза талшықтары бар цементтен немесе құрамында асбест бар ұқсас материалдардан жасалған бұйымдар: басқа парақтар, панельдер, плиткалар және ұқсас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сығымдалған хризотил цементті табақтар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1"/>
          <w:p>
            <w:pPr>
              <w:spacing w:after="20"/>
              <w:ind w:left="20"/>
              <w:jc w:val="both"/>
            </w:pPr>
            <w:r>
              <w:rPr>
                <w:rFonts w:ascii="Times New Roman"/>
                <w:b w:val="false"/>
                <w:i w:val="false"/>
                <w:color w:val="000000"/>
                <w:sz w:val="20"/>
              </w:rPr>
              <w:t>
1. Хризотилді илеу</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2. Хризотилді гидравликалық талшықтандыру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Цементті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Хризотил-цемент қоспасын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Жабынды (накат)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Жабындыны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Арбашаларға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Қатаю камерасы</w:t>
            </w:r>
          </w:p>
          <w:p>
            <w:pPr>
              <w:spacing w:after="20"/>
              <w:ind w:left="20"/>
              <w:jc w:val="both"/>
            </w:pPr>
            <w:r>
              <w:rPr>
                <w:rFonts w:ascii="Times New Roman"/>
                <w:b w:val="false"/>
                <w:i w:val="false"/>
                <w:color w:val="000000"/>
                <w:sz w:val="20"/>
              </w:rPr>
              <w:t>
</w:t>
            </w:r>
            <w:r>
              <w:rPr>
                <w:rFonts w:ascii="Times New Roman"/>
                <w:b w:val="false"/>
                <w:i w:val="false"/>
                <w:color w:val="000000"/>
                <w:sz w:val="20"/>
              </w:rPr>
              <w:t>9. Плиталарды төсеу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Плиталарды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Плиталарды қыздыру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Плиталарды грунттау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Плиталарды бояу</w:t>
            </w:r>
          </w:p>
          <w:p>
            <w:pPr>
              <w:spacing w:after="20"/>
              <w:ind w:left="20"/>
              <w:jc w:val="both"/>
            </w:pPr>
            <w:r>
              <w:rPr>
                <w:rFonts w:ascii="Times New Roman"/>
                <w:b w:val="false"/>
                <w:i w:val="false"/>
                <w:color w:val="000000"/>
                <w:sz w:val="20"/>
              </w:rPr>
              <w:t>
14.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12"/>
          <w:p>
            <w:pPr>
              <w:spacing w:after="20"/>
              <w:ind w:left="20"/>
              <w:jc w:val="both"/>
            </w:pPr>
            <w:r>
              <w:rPr>
                <w:rFonts w:ascii="Times New Roman"/>
                <w:b w:val="false"/>
                <w:i w:val="false"/>
                <w:color w:val="000000"/>
                <w:sz w:val="20"/>
              </w:rPr>
              <w:t>
1. Плиталарды төсеу</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2. Плиталарды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Плиталарды қыздыру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Плиталарды грунттау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Плиталарды бояу</w:t>
            </w:r>
          </w:p>
          <w:p>
            <w:pPr>
              <w:spacing w:after="20"/>
              <w:ind w:left="20"/>
              <w:jc w:val="both"/>
            </w:pPr>
            <w:r>
              <w:rPr>
                <w:rFonts w:ascii="Times New Roman"/>
                <w:b w:val="false"/>
                <w:i w:val="false"/>
                <w:color w:val="000000"/>
                <w:sz w:val="20"/>
              </w:rPr>
              <w:t>
6. Кептіру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47" w:id="13"/>
    <w:p>
      <w:pPr>
        <w:spacing w:after="0"/>
        <w:ind w:left="0"/>
        <w:jc w:val="both"/>
      </w:pPr>
      <w:r>
        <w:rPr>
          <w:rFonts w:ascii="Times New Roman"/>
          <w:b w:val="false"/>
          <w:i w:val="false"/>
          <w:color w:val="000000"/>
          <w:sz w:val="28"/>
        </w:rPr>
        <w:t>
      ";</w:t>
      </w:r>
    </w:p>
    <w:bookmarkEnd w:id="13"/>
    <w:bookmarkStart w:name="z48" w:id="14"/>
    <w:p>
      <w:pPr>
        <w:spacing w:after="0"/>
        <w:ind w:left="0"/>
        <w:jc w:val="both"/>
      </w:pPr>
      <w:r>
        <w:rPr>
          <w:rFonts w:ascii="Times New Roman"/>
          <w:b w:val="false"/>
          <w:i w:val="false"/>
          <w:color w:val="000000"/>
          <w:sz w:val="28"/>
        </w:rPr>
        <w:t>
      мынадай мазмұндағы реттік нөмірлері 135 – 142-жолдарымен толықтырылсын:</w:t>
      </w:r>
    </w:p>
    <w:bookmarkEnd w:id="14"/>
    <w:bookmarkStart w:name="z49" w:id="15"/>
    <w:p>
      <w:pPr>
        <w:spacing w:after="0"/>
        <w:ind w:left="0"/>
        <w:jc w:val="both"/>
      </w:pPr>
      <w:r>
        <w:rPr>
          <w:rFonts w:ascii="Times New Roman"/>
          <w:b w:val="false"/>
          <w:i w:val="false"/>
          <w:color w:val="000000"/>
          <w:sz w:val="28"/>
        </w:rPr>
        <w:t>
      "</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7007290000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Көпқабатты қауіпсіз шыны, өзге 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Көпқабатты қауіпсіз шыны, өзге 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16"/>
          <w:p>
            <w:pPr>
              <w:spacing w:after="20"/>
              <w:ind w:left="20"/>
              <w:jc w:val="both"/>
            </w:pPr>
            <w:r>
              <w:rPr>
                <w:rFonts w:ascii="Times New Roman"/>
                <w:b w:val="false"/>
                <w:i w:val="false"/>
                <w:color w:val="000000"/>
                <w:sz w:val="20"/>
              </w:rPr>
              <w:t>
1. Шикізатты дайындау</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2. Шыны массасын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Табақ шыныны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Шыныны өңдеу (кесу және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Шыныны нығайту (термиялық өңдеу / ламинациялау)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Қосымша өңдеулер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Сапаны бақылау</w:t>
            </w:r>
          </w:p>
          <w:p>
            <w:pPr>
              <w:spacing w:after="20"/>
              <w:ind w:left="20"/>
              <w:jc w:val="both"/>
            </w:pPr>
            <w:r>
              <w:rPr>
                <w:rFonts w:ascii="Times New Roman"/>
                <w:b w:val="false"/>
                <w:i w:val="false"/>
                <w:color w:val="000000"/>
                <w:sz w:val="20"/>
              </w:rPr>
              <w:t>
8.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17"/>
          <w:p>
            <w:pPr>
              <w:spacing w:after="20"/>
              <w:ind w:left="20"/>
              <w:jc w:val="both"/>
            </w:pPr>
            <w:r>
              <w:rPr>
                <w:rFonts w:ascii="Times New Roman"/>
                <w:b w:val="false"/>
                <w:i w:val="false"/>
                <w:color w:val="000000"/>
                <w:sz w:val="20"/>
              </w:rPr>
              <w:t>
1. Шыныны нығайту (термиялық өңдеу / ламинациялау)</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2. Қосымша өңдеулер (қажет болған жағдайда)</w:t>
            </w:r>
          </w:p>
          <w:p>
            <w:pPr>
              <w:spacing w:after="20"/>
              <w:ind w:left="20"/>
              <w:jc w:val="both"/>
            </w:pPr>
            <w:r>
              <w:rPr>
                <w:rFonts w:ascii="Times New Roman"/>
                <w:b w:val="false"/>
                <w:i w:val="false"/>
                <w:color w:val="000000"/>
                <w:sz w:val="20"/>
              </w:rPr>
              <w:t>
3.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7008002000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Шыныдан жасалған көпқабатты оқшаулағыш бұйымдар, бүкіл көлемі бойынша боялған (көлемінде тоналған), бұқтырылған, үстіне немесе сіңіретін немесе шығылыстыратын қабаты бар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Шыныдан жасалған көпқабатты оқшаулағыш бұйымдар, бүкіл көлемі бойынша боялған (көлемінде тоналған), күңгірттелген, қапталған немесе сіңіргіш не шағылыстырғыш қабаты бар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18"/>
          <w:p>
            <w:pPr>
              <w:spacing w:after="20"/>
              <w:ind w:left="20"/>
              <w:jc w:val="both"/>
            </w:pPr>
            <w:r>
              <w:rPr>
                <w:rFonts w:ascii="Times New Roman"/>
                <w:b w:val="false"/>
                <w:i w:val="false"/>
                <w:color w:val="000000"/>
                <w:sz w:val="20"/>
              </w:rPr>
              <w:t>
1. Табақ шыныны дайындау</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2. Аралық рамканы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герметикті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Шыныаралық кеңістікті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Екіншілік герметизация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Сапаны бақылау</w:t>
            </w:r>
          </w:p>
          <w:p>
            <w:pPr>
              <w:spacing w:after="20"/>
              <w:ind w:left="20"/>
              <w:jc w:val="both"/>
            </w:pPr>
            <w:r>
              <w:rPr>
                <w:rFonts w:ascii="Times New Roman"/>
                <w:b w:val="false"/>
                <w:i w:val="false"/>
                <w:color w:val="000000"/>
                <w:sz w:val="20"/>
              </w:rPr>
              <w:t>
8.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19"/>
          <w:p>
            <w:pPr>
              <w:spacing w:after="20"/>
              <w:ind w:left="20"/>
              <w:jc w:val="both"/>
            </w:pPr>
            <w:r>
              <w:rPr>
                <w:rFonts w:ascii="Times New Roman"/>
                <w:b w:val="false"/>
                <w:i w:val="false"/>
                <w:color w:val="000000"/>
                <w:sz w:val="20"/>
              </w:rPr>
              <w:t>
1. Табақ шыныны дайындау</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2. Аралық рамканы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герметизация</w:t>
            </w:r>
          </w:p>
          <w:p>
            <w:pPr>
              <w:spacing w:after="20"/>
              <w:ind w:left="20"/>
              <w:jc w:val="both"/>
            </w:pPr>
            <w:r>
              <w:rPr>
                <w:rFonts w:ascii="Times New Roman"/>
                <w:b w:val="false"/>
                <w:i w:val="false"/>
                <w:color w:val="000000"/>
                <w:sz w:val="20"/>
              </w:rPr>
              <w:t>
4. Құрастыру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7019900029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талшығы (оның ішінде шыны жүн) және одан жасалған бұйымдар (мысалы, иірімжіп, ровингтер, маталар), өзге, маталар,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 жамылғылар, рогожалар, торлар, маттар, матрастар, панельдер және шыны талшықтан жасалған өзге де бұйымдар, шыны маталардан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20"/>
          <w:p>
            <w:pPr>
              <w:spacing w:after="20"/>
              <w:ind w:left="20"/>
              <w:jc w:val="both"/>
            </w:pPr>
            <w:r>
              <w:rPr>
                <w:rFonts w:ascii="Times New Roman"/>
                <w:b w:val="false"/>
                <w:i w:val="false"/>
                <w:color w:val="000000"/>
                <w:sz w:val="20"/>
              </w:rPr>
              <w:t>
1. Шикізатты дайындау</w:t>
            </w:r>
          </w:p>
          <w:bookmarkEnd w:id="20"/>
          <w:p>
            <w:pPr>
              <w:spacing w:after="20"/>
              <w:ind w:left="20"/>
              <w:jc w:val="both"/>
            </w:pPr>
            <w:r>
              <w:rPr>
                <w:rFonts w:ascii="Times New Roman"/>
                <w:b w:val="false"/>
                <w:i w:val="false"/>
                <w:color w:val="000000"/>
                <w:sz w:val="20"/>
              </w:rPr>
              <w:t>
</w:t>
            </w:r>
            <w:r>
              <w:rPr>
                <w:rFonts w:ascii="Times New Roman"/>
                <w:b w:val="false"/>
                <w:i w:val="false"/>
                <w:color w:val="000000"/>
                <w:sz w:val="20"/>
              </w:rPr>
              <w:t>2. Шыны массасын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Шыны талшығын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Байланыстырғыш және майлағыш заттарды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Бұйымдарды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Термиялық өңдеу (қатайту)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Кесу және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Сапаны бақылау</w:t>
            </w:r>
          </w:p>
          <w:p>
            <w:pPr>
              <w:spacing w:after="20"/>
              <w:ind w:left="20"/>
              <w:jc w:val="both"/>
            </w:pPr>
            <w:r>
              <w:rPr>
                <w:rFonts w:ascii="Times New Roman"/>
                <w:b w:val="false"/>
                <w:i w:val="false"/>
                <w:color w:val="000000"/>
                <w:sz w:val="20"/>
              </w:rPr>
              <w:t>
9.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21"/>
          <w:p>
            <w:pPr>
              <w:spacing w:after="20"/>
              <w:ind w:left="20"/>
              <w:jc w:val="both"/>
            </w:pPr>
            <w:r>
              <w:rPr>
                <w:rFonts w:ascii="Times New Roman"/>
                <w:b w:val="false"/>
                <w:i w:val="false"/>
                <w:color w:val="000000"/>
                <w:sz w:val="20"/>
              </w:rPr>
              <w:t>
1. Шикізатты дайындау</w:t>
            </w:r>
          </w:p>
          <w:bookmarkEnd w:id="21"/>
          <w:p>
            <w:pPr>
              <w:spacing w:after="20"/>
              <w:ind w:left="20"/>
              <w:jc w:val="both"/>
            </w:pPr>
            <w:r>
              <w:rPr>
                <w:rFonts w:ascii="Times New Roman"/>
                <w:b w:val="false"/>
                <w:i w:val="false"/>
                <w:color w:val="000000"/>
                <w:sz w:val="20"/>
              </w:rPr>
              <w:t>
</w:t>
            </w:r>
            <w:r>
              <w:rPr>
                <w:rFonts w:ascii="Times New Roman"/>
                <w:b w:val="false"/>
                <w:i w:val="false"/>
                <w:color w:val="000000"/>
                <w:sz w:val="20"/>
              </w:rPr>
              <w:t>2. Термиялық өңдеу (қатайту)</w:t>
            </w:r>
          </w:p>
          <w:p>
            <w:pPr>
              <w:spacing w:after="20"/>
              <w:ind w:left="20"/>
              <w:jc w:val="both"/>
            </w:pPr>
            <w:r>
              <w:rPr>
                <w:rFonts w:ascii="Times New Roman"/>
                <w:b w:val="false"/>
                <w:i w:val="false"/>
                <w:color w:val="000000"/>
                <w:sz w:val="20"/>
              </w:rPr>
              <w:t>
3. Кесу және калибрлеу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6810190001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Жабынқыш, плиталар, кірпіштер және ұқсас бұйымдар: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Бетоннан жасалған тротуар плиталары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22"/>
          <w:p>
            <w:pPr>
              <w:spacing w:after="20"/>
              <w:ind w:left="20"/>
              <w:jc w:val="both"/>
            </w:pPr>
            <w:r>
              <w:rPr>
                <w:rFonts w:ascii="Times New Roman"/>
                <w:b w:val="false"/>
                <w:i w:val="false"/>
                <w:color w:val="000000"/>
                <w:sz w:val="20"/>
              </w:rPr>
              <w:t>
1. Шикізат компоненттерін дайындау</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2. Бетон қоспасын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Пластиналарды/құрылымдарды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Құрылымдарды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Автоклавты булау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Қалыптарды бөлшектеу</w:t>
            </w:r>
          </w:p>
          <w:p>
            <w:pPr>
              <w:spacing w:after="20"/>
              <w:ind w:left="20"/>
              <w:jc w:val="both"/>
            </w:pPr>
            <w:r>
              <w:rPr>
                <w:rFonts w:ascii="Times New Roman"/>
                <w:b w:val="false"/>
                <w:i w:val="false"/>
                <w:color w:val="000000"/>
                <w:sz w:val="20"/>
              </w:rPr>
              <w:t>
7.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23"/>
          <w:p>
            <w:pPr>
              <w:spacing w:after="20"/>
              <w:ind w:left="20"/>
              <w:jc w:val="both"/>
            </w:pPr>
            <w:r>
              <w:rPr>
                <w:rFonts w:ascii="Times New Roman"/>
                <w:b w:val="false"/>
                <w:i w:val="false"/>
                <w:color w:val="000000"/>
                <w:sz w:val="20"/>
              </w:rPr>
              <w:t>
1.Бетон қоспасын дайындау, қалыптау (дірілді престеу)</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2.Кептіру камерасында беріктікті орнату (кептіру)</w:t>
            </w:r>
          </w:p>
          <w:p>
            <w:pPr>
              <w:spacing w:after="20"/>
              <w:ind w:left="20"/>
              <w:jc w:val="both"/>
            </w:pPr>
            <w:r>
              <w:rPr>
                <w:rFonts w:ascii="Times New Roman"/>
                <w:b w:val="false"/>
                <w:i w:val="false"/>
                <w:color w:val="000000"/>
                <w:sz w:val="20"/>
              </w:rPr>
              <w:t>
3.Дайын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6811890009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Асбестцементтен, целлюлоза талшықтары бар цементтен немесе асбестсіз ұқсас материалдардан жасалған өзге бұйымдар, өзге бұйымдар,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Асбестцементтен, целлюлоза талшықтары бар цементтен немесе асбестсіз ұқсас материалдардан жасалған өзге бұйымдар, өзге бұйымдар,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24"/>
          <w:p>
            <w:pPr>
              <w:spacing w:after="20"/>
              <w:ind w:left="20"/>
              <w:jc w:val="both"/>
            </w:pPr>
            <w:r>
              <w:rPr>
                <w:rFonts w:ascii="Times New Roman"/>
                <w:b w:val="false"/>
                <w:i w:val="false"/>
                <w:color w:val="000000"/>
                <w:sz w:val="20"/>
              </w:rPr>
              <w:t>
1. Шикізат материалдарын дайындау</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2. Талшықты массаны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Цемент-талшық қоспасын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Бұйымдарды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Алғашқы сусыздандыру және тығыздау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Плиталарды қыздыру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Плиталарды грунттау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Плиталарды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Кептіру (бояудан кейін)</w:t>
            </w:r>
          </w:p>
          <w:p>
            <w:pPr>
              <w:spacing w:after="20"/>
              <w:ind w:left="20"/>
              <w:jc w:val="both"/>
            </w:pPr>
            <w:r>
              <w:rPr>
                <w:rFonts w:ascii="Times New Roman"/>
                <w:b w:val="false"/>
                <w:i w:val="false"/>
                <w:color w:val="000000"/>
                <w:sz w:val="20"/>
              </w:rPr>
              <w:t>
12.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25"/>
          <w:p>
            <w:pPr>
              <w:spacing w:after="20"/>
              <w:ind w:left="20"/>
              <w:jc w:val="both"/>
            </w:pPr>
            <w:r>
              <w:rPr>
                <w:rFonts w:ascii="Times New Roman"/>
                <w:b w:val="false"/>
                <w:i w:val="false"/>
                <w:color w:val="000000"/>
                <w:sz w:val="20"/>
              </w:rPr>
              <w:t>
1. Плиталарды төсеу</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2. Плиталарды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Плиталарды қыздыру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Плиталарды грунттау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Плиталарды бояу</w:t>
            </w:r>
          </w:p>
          <w:p>
            <w:pPr>
              <w:spacing w:after="20"/>
              <w:ind w:left="20"/>
              <w:jc w:val="both"/>
            </w:pPr>
            <w:r>
              <w:rPr>
                <w:rFonts w:ascii="Times New Roman"/>
                <w:b w:val="false"/>
                <w:i w:val="false"/>
                <w:color w:val="000000"/>
                <w:sz w:val="20"/>
              </w:rPr>
              <w:t>
6. Кептіру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7308905900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Негізінен табақ материалдан жасалған өзге металл конструкциялар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Негізінен табақ материалдан жасалған өзге металл конструкциялар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26"/>
          <w:p>
            <w:pPr>
              <w:spacing w:after="20"/>
              <w:ind w:left="20"/>
              <w:jc w:val="both"/>
            </w:pPr>
            <w:r>
              <w:rPr>
                <w:rFonts w:ascii="Times New Roman"/>
                <w:b w:val="false"/>
                <w:i w:val="false"/>
                <w:color w:val="000000"/>
                <w:sz w:val="20"/>
              </w:rPr>
              <w:t>
1. Болат табақты прокат станда профильдеу</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2. Профильденген табаққа (бірінші қабырғаға) немесе оқшаулағыш толтырғышқа желім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Профильденген табақтың үстіне оқшаулағыш толтырғышты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Оқшаулағыш толтырғыштың үстіне профильденген табақты (екінші қабырғаны)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Жиналған панель дайындамасын (екі қабырға мен толтырғышты) престеу және желімді полимерлеу</w:t>
            </w:r>
          </w:p>
          <w:p>
            <w:pPr>
              <w:spacing w:after="20"/>
              <w:ind w:left="20"/>
              <w:jc w:val="both"/>
            </w:pPr>
            <w:r>
              <w:rPr>
                <w:rFonts w:ascii="Times New Roman"/>
                <w:b w:val="false"/>
                <w:i w:val="false"/>
                <w:color w:val="000000"/>
                <w:sz w:val="20"/>
              </w:rPr>
              <w:t>
6. Болат табақтарға антикоррозиялық құрамдарды (грунтовка, бояу, плакирлеу, гальваникалық немесе басқа жабын)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27"/>
          <w:p>
            <w:pPr>
              <w:spacing w:after="20"/>
              <w:ind w:left="20"/>
              <w:jc w:val="both"/>
            </w:pPr>
            <w:r>
              <w:rPr>
                <w:rFonts w:ascii="Times New Roman"/>
                <w:b w:val="false"/>
                <w:i w:val="false"/>
                <w:color w:val="000000"/>
                <w:sz w:val="20"/>
              </w:rPr>
              <w:t>
1. Профильденген табаққа (бірінші қабырғаға) немесе оқшаулағыш толтырғышқа желім жағу</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2. Профильденген табақтың үстіне оқшаулағыш толтырғышты төсеу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Оқшаулағыш толтырғыштың үстіне профильденген табақты (екінші қабырғаны) орналастыру</w:t>
            </w:r>
          </w:p>
          <w:p>
            <w:pPr>
              <w:spacing w:after="20"/>
              <w:ind w:left="20"/>
              <w:jc w:val="both"/>
            </w:pPr>
            <w:r>
              <w:rPr>
                <w:rFonts w:ascii="Times New Roman"/>
                <w:b w:val="false"/>
                <w:i w:val="false"/>
                <w:color w:val="000000"/>
                <w:sz w:val="20"/>
              </w:rPr>
              <w:t>
4. Жиналған панель дайындамасын (екі қабырға мен толтырғышты) престеу және желімді полимерлеу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7019900099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талшық (шыны мақта қоса алғанда) және одан жасалған бұйымдар (мысалы, жіп, маталар): ровингтерден жасалған басқа маталар: өзгелері: құбырларды оқшаулауға арналған төсемдер мен орамалар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матадан жасалған бұйымдар - отқа төзімді дәнекерлеу көрпелері (от жұмыстары кезінде балқытылған металдың ұшқындары мен шашырандыларынан қорғауға арналған кенеп мата)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28"/>
          <w:p>
            <w:pPr>
              <w:spacing w:after="20"/>
              <w:ind w:left="20"/>
              <w:jc w:val="both"/>
            </w:pPr>
            <w:r>
              <w:rPr>
                <w:rFonts w:ascii="Times New Roman"/>
                <w:b w:val="false"/>
                <w:i w:val="false"/>
                <w:color w:val="000000"/>
                <w:sz w:val="20"/>
              </w:rPr>
              <w:t>
1. Берілген өлшемдерге сәйкес үлгілер бойынша шыны матаны кесу</w:t>
            </w:r>
          </w:p>
          <w:bookmarkEnd w:id="28"/>
          <w:p>
            <w:pPr>
              <w:spacing w:after="20"/>
              <w:ind w:left="20"/>
              <w:jc w:val="both"/>
            </w:pPr>
            <w:r>
              <w:rPr>
                <w:rFonts w:ascii="Times New Roman"/>
                <w:b w:val="false"/>
                <w:i w:val="false"/>
                <w:color w:val="000000"/>
                <w:sz w:val="20"/>
              </w:rPr>
              <w:t>
</w:t>
            </w:r>
            <w:r>
              <w:rPr>
                <w:rFonts w:ascii="Times New Roman"/>
                <w:b w:val="false"/>
                <w:i w:val="false"/>
                <w:color w:val="000000"/>
                <w:sz w:val="20"/>
              </w:rPr>
              <w:t>2. Кенеп маталарды жинау және тігістерді алдын ала түйістіру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Кенеп маталарды арамидті жіппен тігіп біріктіру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Бұйымның периметрін жиектеу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Периметр бойынша металл люверстерді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Бұйымға таңбалама түсіру</w:t>
            </w:r>
          </w:p>
          <w:p>
            <w:pPr>
              <w:spacing w:after="20"/>
              <w:ind w:left="20"/>
              <w:jc w:val="both"/>
            </w:pPr>
            <w:r>
              <w:rPr>
                <w:rFonts w:ascii="Times New Roman"/>
                <w:b w:val="false"/>
                <w:i w:val="false"/>
                <w:color w:val="000000"/>
                <w:sz w:val="20"/>
              </w:rPr>
              <w:t>
7. Лак-Бояу жабынын кептіру және полимерлеу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29"/>
          <w:p>
            <w:pPr>
              <w:spacing w:after="20"/>
              <w:ind w:left="20"/>
              <w:jc w:val="both"/>
            </w:pPr>
            <w:r>
              <w:rPr>
                <w:rFonts w:ascii="Times New Roman"/>
                <w:b w:val="false"/>
                <w:i w:val="false"/>
                <w:color w:val="000000"/>
                <w:sz w:val="20"/>
              </w:rPr>
              <w:t>
1. Берілген өлшемдерге сәйкес үлгілер бойынша шыны матаны кесу</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2. Кенеп маталарды жинау және тігістерді алдын ала түйістіру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Кенеп маталарды арамидті жіппен тігіп біріктіру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Бұйымның периметрін жиектеу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Периметр бойынша металл люверстерді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Бұйымға таңбалама түсіру</w:t>
            </w:r>
          </w:p>
          <w:p>
            <w:pPr>
              <w:spacing w:after="20"/>
              <w:ind w:left="20"/>
              <w:jc w:val="both"/>
            </w:pPr>
            <w:r>
              <w:rPr>
                <w:rFonts w:ascii="Times New Roman"/>
                <w:b w:val="false"/>
                <w:i w:val="false"/>
                <w:color w:val="000000"/>
                <w:sz w:val="20"/>
              </w:rPr>
              <w:t>
7. Лак-Бояу жабынын кептіру және полимерлеу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металл емес минералдық өнімдер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6907239003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 30 және 6907 40 қосалқы позицияларына енгізілгендерден басқа, су сіңіру коэффициенті массасының 10%-ынан жоғары болатын, ірі керамикадан жасалған, төсеуге арналған плиталар, едендерді, пештерді, каминдерді немесе қабырғаларды қаптауға арналған плиткалар,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Қабырғалар мен едендерді қаптауға арналған керамикалық плиткалар мен плиталар.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30"/>
          <w:p>
            <w:pPr>
              <w:spacing w:after="20"/>
              <w:ind w:left="20"/>
              <w:jc w:val="both"/>
            </w:pPr>
            <w:r>
              <w:rPr>
                <w:rFonts w:ascii="Times New Roman"/>
                <w:b w:val="false"/>
                <w:i w:val="false"/>
                <w:color w:val="000000"/>
                <w:sz w:val="20"/>
              </w:rPr>
              <w:t>
1. Шикізатты қабылдау және сақтау (саз, каолин, дала шпаты, қоспалар);</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массасын дайындау (ұсақтау, майдалау, мөлшерлеу,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3.Диірменде ұнтақтау (майдалау);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4.Бұйымдарды қалыптау (плиткаларды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5Жартылай фабрикатты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Пеште күйдіру (алғашқы/қайталама күйдіру);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7.Глазурлеу (егер көзделген болса, глазурь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8.Қайта күйдіру (глазурленген плиткалар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Өлшемдері бойынша кесу және калибрлеу;</w:t>
            </w:r>
          </w:p>
          <w:p>
            <w:pPr>
              <w:spacing w:after="20"/>
              <w:ind w:left="20"/>
              <w:jc w:val="both"/>
            </w:pPr>
            <w:r>
              <w:rPr>
                <w:rFonts w:ascii="Times New Roman"/>
                <w:b w:val="false"/>
                <w:i w:val="false"/>
                <w:color w:val="000000"/>
                <w:sz w:val="20"/>
              </w:rPr>
              <w:t>
10. Сапасы бойынша сұрыптау.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31"/>
          <w:p>
            <w:pPr>
              <w:spacing w:after="20"/>
              <w:ind w:left="20"/>
              <w:jc w:val="both"/>
            </w:pPr>
            <w:r>
              <w:rPr>
                <w:rFonts w:ascii="Times New Roman"/>
                <w:b w:val="false"/>
                <w:i w:val="false"/>
                <w:color w:val="000000"/>
                <w:sz w:val="20"/>
              </w:rPr>
              <w:t>
1. Шикізатты дайындау;</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2. Бұйымдарды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 (кептіру/күйдіру);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Әрлеу (қажет болған жағдайда глазурлеу/кесу/калибрлеу);</w:t>
            </w:r>
          </w:p>
          <w:p>
            <w:pPr>
              <w:spacing w:after="20"/>
              <w:ind w:left="20"/>
              <w:jc w:val="both"/>
            </w:pPr>
            <w:r>
              <w:rPr>
                <w:rFonts w:ascii="Times New Roman"/>
                <w:b w:val="false"/>
                <w:i w:val="false"/>
                <w:color w:val="000000"/>
                <w:sz w:val="20"/>
              </w:rPr>
              <w:t>
5.Сапаны бақылау және буып-түю.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МПС</w:t>
            </w:r>
          </w:p>
        </w:tc>
      </w:tr>
    </w:tbl>
    <w:bookmarkStart w:name="z136" w:id="32"/>
    <w:p>
      <w:pPr>
        <w:spacing w:after="0"/>
        <w:ind w:left="0"/>
        <w:jc w:val="both"/>
      </w:pPr>
      <w:r>
        <w:rPr>
          <w:rFonts w:ascii="Times New Roman"/>
          <w:b w:val="false"/>
          <w:i w:val="false"/>
          <w:color w:val="000000"/>
          <w:sz w:val="28"/>
        </w:rPr>
        <w:t>
      ";</w:t>
      </w:r>
    </w:p>
    <w:bookmarkEnd w:id="32"/>
    <w:bookmarkStart w:name="z137" w:id="33"/>
    <w:p>
      <w:pPr>
        <w:spacing w:after="0"/>
        <w:ind w:left="0"/>
        <w:jc w:val="both"/>
      </w:pPr>
      <w:r>
        <w:rPr>
          <w:rFonts w:ascii="Times New Roman"/>
          <w:b w:val="false"/>
          <w:i w:val="false"/>
          <w:color w:val="000000"/>
          <w:sz w:val="28"/>
        </w:rPr>
        <w:t xml:space="preserve">
      көрсетілген бұйрыққа сәйкес бекітілген қағаз өнімдерін өндіру өндіріс, өндірістік және технологиялық операциялар </w:t>
      </w:r>
      <w:r>
        <w:rPr>
          <w:rFonts w:ascii="Times New Roman"/>
          <w:b w:val="false"/>
          <w:i w:val="false"/>
          <w:color w:val="000000"/>
          <w:sz w:val="28"/>
        </w:rPr>
        <w:t>шарттарында:</w:t>
      </w:r>
    </w:p>
    <w:bookmarkEnd w:id="33"/>
    <w:bookmarkStart w:name="z138" w:id="34"/>
    <w:p>
      <w:pPr>
        <w:spacing w:after="0"/>
        <w:ind w:left="0"/>
        <w:jc w:val="both"/>
      </w:pPr>
      <w:r>
        <w:rPr>
          <w:rFonts w:ascii="Times New Roman"/>
          <w:b w:val="false"/>
          <w:i w:val="false"/>
          <w:color w:val="000000"/>
          <w:sz w:val="28"/>
        </w:rPr>
        <w:t>
      реттік нөмірі 32-жол мынадай редакцияда жазылсын:</w:t>
      </w:r>
    </w:p>
    <w:bookmarkEnd w:id="34"/>
    <w:bookmarkStart w:name="z139" w:id="35"/>
    <w:p>
      <w:pPr>
        <w:spacing w:after="0"/>
        <w:ind w:left="0"/>
        <w:jc w:val="both"/>
      </w:pPr>
      <w:r>
        <w:rPr>
          <w:rFonts w:ascii="Times New Roman"/>
          <w:b w:val="false"/>
          <w:i w:val="false"/>
          <w:color w:val="000000"/>
          <w:sz w:val="28"/>
        </w:rPr>
        <w:t>
      "</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қағаз өнімдерін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4818109000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қабаттың үлес салмағы 25 г/шаршы метрден асатын дәретхана қағазы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қабаттың үлес салмағы 25 г/шаршы метрден асатын дәретхана қағазы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құжаттамалардың, технологиялық жабдықтардың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36"/>
          <w:p>
            <w:pPr>
              <w:spacing w:after="20"/>
              <w:ind w:left="20"/>
              <w:jc w:val="both"/>
            </w:pPr>
            <w:r>
              <w:rPr>
                <w:rFonts w:ascii="Times New Roman"/>
                <w:b w:val="false"/>
                <w:i w:val="false"/>
                <w:color w:val="000000"/>
                <w:sz w:val="20"/>
              </w:rPr>
              <w:t>
1. Тарату</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Коутинг</w:t>
            </w:r>
          </w:p>
          <w:p>
            <w:pPr>
              <w:spacing w:after="20"/>
              <w:ind w:left="20"/>
              <w:jc w:val="both"/>
            </w:pPr>
            <w:r>
              <w:rPr>
                <w:rFonts w:ascii="Times New Roman"/>
                <w:b w:val="false"/>
                <w:i w:val="false"/>
                <w:color w:val="000000"/>
                <w:sz w:val="20"/>
              </w:rPr>
              <w:t>
</w:t>
            </w:r>
            <w:r>
              <w:rPr>
                <w:rFonts w:ascii="Times New Roman"/>
                <w:b w:val="false"/>
                <w:i w:val="false"/>
                <w:color w:val="000000"/>
                <w:sz w:val="20"/>
              </w:rPr>
              <w:t>8.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Кесу</w:t>
            </w:r>
          </w:p>
          <w:p>
            <w:pPr>
              <w:spacing w:after="20"/>
              <w:ind w:left="20"/>
              <w:jc w:val="both"/>
            </w:pPr>
            <w:r>
              <w:rPr>
                <w:rFonts w:ascii="Times New Roman"/>
                <w:b w:val="false"/>
                <w:i w:val="false"/>
                <w:color w:val="000000"/>
                <w:sz w:val="20"/>
              </w:rPr>
              <w:t>
11.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37"/>
          <w:p>
            <w:pPr>
              <w:spacing w:after="20"/>
              <w:ind w:left="20"/>
              <w:jc w:val="both"/>
            </w:pPr>
            <w:r>
              <w:rPr>
                <w:rFonts w:ascii="Times New Roman"/>
                <w:b w:val="false"/>
                <w:i w:val="false"/>
                <w:color w:val="000000"/>
                <w:sz w:val="20"/>
              </w:rPr>
              <w:t>
1. Орау</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2.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Кесу</w:t>
            </w:r>
          </w:p>
          <w:p>
            <w:pPr>
              <w:spacing w:after="20"/>
              <w:ind w:left="20"/>
              <w:jc w:val="both"/>
            </w:pPr>
            <w:r>
              <w:rPr>
                <w:rFonts w:ascii="Times New Roman"/>
                <w:b w:val="false"/>
                <w:i w:val="false"/>
                <w:color w:val="000000"/>
                <w:sz w:val="20"/>
              </w:rPr>
              <w:t>
4.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153" w:id="38"/>
    <w:p>
      <w:pPr>
        <w:spacing w:after="0"/>
        <w:ind w:left="0"/>
        <w:jc w:val="both"/>
      </w:pPr>
      <w:r>
        <w:rPr>
          <w:rFonts w:ascii="Times New Roman"/>
          <w:b w:val="false"/>
          <w:i w:val="false"/>
          <w:color w:val="000000"/>
          <w:sz w:val="28"/>
        </w:rPr>
        <w:t>
      ";</w:t>
      </w:r>
    </w:p>
    <w:bookmarkEnd w:id="38"/>
    <w:bookmarkStart w:name="z154" w:id="39"/>
    <w:p>
      <w:pPr>
        <w:spacing w:after="0"/>
        <w:ind w:left="0"/>
        <w:jc w:val="both"/>
      </w:pPr>
      <w:r>
        <w:rPr>
          <w:rFonts w:ascii="Times New Roman"/>
          <w:b w:val="false"/>
          <w:i w:val="false"/>
          <w:color w:val="000000"/>
          <w:sz w:val="28"/>
        </w:rPr>
        <w:t>
      реттік нөмірі 38-жол мынадай редакцияда жазылсын:</w:t>
      </w:r>
    </w:p>
    <w:bookmarkEnd w:id="39"/>
    <w:bookmarkStart w:name="z155" w:id="40"/>
    <w:p>
      <w:pPr>
        <w:spacing w:after="0"/>
        <w:ind w:left="0"/>
        <w:jc w:val="both"/>
      </w:pPr>
      <w:r>
        <w:rPr>
          <w:rFonts w:ascii="Times New Roman"/>
          <w:b w:val="false"/>
          <w:i w:val="false"/>
          <w:color w:val="000000"/>
          <w:sz w:val="28"/>
        </w:rPr>
        <w:t>
      "</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қағаз өнімдерін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4823699000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Науалар, ыдыс-аяқтар, табақтар, шыныаяқтар және қағаздан немесе картоннан жасалған ұқсас бұйымдар,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Науалар, ыдыс-аяқтар, табақтар, шыныаяқтар және қағаздан немесе картоннан жасалған ұқсас бұйымдар,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құжаттамалардың, технологиялық жабдықтардың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41"/>
          <w:p>
            <w:pPr>
              <w:spacing w:after="20"/>
              <w:ind w:left="20"/>
              <w:jc w:val="both"/>
            </w:pPr>
            <w:r>
              <w:rPr>
                <w:rFonts w:ascii="Times New Roman"/>
                <w:b w:val="false"/>
                <w:i w:val="false"/>
                <w:color w:val="000000"/>
                <w:sz w:val="20"/>
              </w:rPr>
              <w:t>
1. Шикізат компоненттерін дайындау</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2. Қоспаны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Компоненттерді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Ию/желімдеу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Сапаны бақылау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42"/>
          <w:p>
            <w:pPr>
              <w:spacing w:after="20"/>
              <w:ind w:left="20"/>
              <w:jc w:val="both"/>
            </w:pPr>
            <w:r>
              <w:rPr>
                <w:rFonts w:ascii="Times New Roman"/>
                <w:b w:val="false"/>
                <w:i w:val="false"/>
                <w:color w:val="000000"/>
                <w:sz w:val="20"/>
              </w:rPr>
              <w:t>
1. Компоненттерді дайындау</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2. Ию/желімдеу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w:t>
            </w:r>
          </w:p>
          <w:p>
            <w:pPr>
              <w:spacing w:after="20"/>
              <w:ind w:left="20"/>
              <w:jc w:val="both"/>
            </w:pPr>
            <w:r>
              <w:rPr>
                <w:rFonts w:ascii="Times New Roman"/>
                <w:b w:val="false"/>
                <w:i w:val="false"/>
                <w:color w:val="000000"/>
                <w:sz w:val="20"/>
              </w:rPr>
              <w:t>
5.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169" w:id="43"/>
    <w:p>
      <w:pPr>
        <w:spacing w:after="0"/>
        <w:ind w:left="0"/>
        <w:jc w:val="both"/>
      </w:pPr>
      <w:r>
        <w:rPr>
          <w:rFonts w:ascii="Times New Roman"/>
          <w:b w:val="false"/>
          <w:i w:val="false"/>
          <w:color w:val="000000"/>
          <w:sz w:val="28"/>
        </w:rPr>
        <w:t>
      ";</w:t>
      </w:r>
    </w:p>
    <w:bookmarkEnd w:id="43"/>
    <w:bookmarkStart w:name="z170" w:id="44"/>
    <w:p>
      <w:pPr>
        <w:spacing w:after="0"/>
        <w:ind w:left="0"/>
        <w:jc w:val="both"/>
      </w:pPr>
      <w:r>
        <w:rPr>
          <w:rFonts w:ascii="Times New Roman"/>
          <w:b w:val="false"/>
          <w:i w:val="false"/>
          <w:color w:val="000000"/>
          <w:sz w:val="28"/>
        </w:rPr>
        <w:t xml:space="preserve">
      көрсетілген бұйрыққа сәйкес бекітілген жеңіл өнеркәсібіндегі өндіріс, өндірістік және технологиялық операциялар </w:t>
      </w:r>
      <w:r>
        <w:rPr>
          <w:rFonts w:ascii="Times New Roman"/>
          <w:b w:val="false"/>
          <w:i w:val="false"/>
          <w:color w:val="000000"/>
          <w:sz w:val="28"/>
        </w:rPr>
        <w:t>шарттарында</w:t>
      </w:r>
      <w:r>
        <w:rPr>
          <w:rFonts w:ascii="Times New Roman"/>
          <w:b w:val="false"/>
          <w:i w:val="false"/>
          <w:color w:val="000000"/>
          <w:sz w:val="28"/>
        </w:rPr>
        <w:t>:</w:t>
      </w:r>
    </w:p>
    <w:bookmarkEnd w:id="44"/>
    <w:bookmarkStart w:name="z171" w:id="45"/>
    <w:p>
      <w:pPr>
        <w:spacing w:after="0"/>
        <w:ind w:left="0"/>
        <w:jc w:val="both"/>
      </w:pPr>
      <w:r>
        <w:rPr>
          <w:rFonts w:ascii="Times New Roman"/>
          <w:b w:val="false"/>
          <w:i w:val="false"/>
          <w:color w:val="000000"/>
          <w:sz w:val="28"/>
        </w:rPr>
        <w:t>
      мынадай мазмұндағы реттік нөмірлері 601 – 603-жолдарымен толықтырылсын:</w:t>
      </w:r>
    </w:p>
    <w:bookmarkEnd w:id="45"/>
    <w:bookmarkStart w:name="z172" w:id="46"/>
    <w:p>
      <w:pPr>
        <w:spacing w:after="0"/>
        <w:ind w:left="0"/>
        <w:jc w:val="both"/>
      </w:pPr>
      <w:r>
        <w:rPr>
          <w:rFonts w:ascii="Times New Roman"/>
          <w:b w:val="false"/>
          <w:i w:val="false"/>
          <w:color w:val="000000"/>
          <w:sz w:val="28"/>
        </w:rPr>
        <w:t>
      "</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аяқ киім, тенттер, сөмкелер үшін пайдаланылатын қымбат емес металдардан жасалған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Жағаға арналған металл эмблема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47"/>
          <w:p>
            <w:pPr>
              <w:spacing w:after="20"/>
              <w:ind w:left="20"/>
              <w:jc w:val="both"/>
            </w:pPr>
            <w:r>
              <w:rPr>
                <w:rFonts w:ascii="Times New Roman"/>
                <w:b w:val="false"/>
                <w:i w:val="false"/>
                <w:color w:val="000000"/>
                <w:sz w:val="20"/>
              </w:rPr>
              <w:t>
1. Қоймадан шикізатты (металды) қабылдау</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2. Қажетті пішіндегі престі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Металды балқыту үшін станокты қыздыру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Бағдарламаны баптау және бұйымдарды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қолмен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6.Гальваникалық жабын жағуға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7.Қаптау (жабын жағу)</w:t>
            </w:r>
          </w:p>
          <w:p>
            <w:pPr>
              <w:spacing w:after="20"/>
              <w:ind w:left="20"/>
              <w:jc w:val="both"/>
            </w:pPr>
            <w:r>
              <w:rPr>
                <w:rFonts w:ascii="Times New Roman"/>
                <w:b w:val="false"/>
                <w:i w:val="false"/>
                <w:color w:val="000000"/>
                <w:sz w:val="20"/>
              </w:rPr>
              <w:t>
8.Дайын бұйымды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48"/>
          <w:p>
            <w:pPr>
              <w:spacing w:after="20"/>
              <w:ind w:left="20"/>
              <w:jc w:val="both"/>
            </w:pPr>
            <w:r>
              <w:rPr>
                <w:rFonts w:ascii="Times New Roman"/>
                <w:b w:val="false"/>
                <w:i w:val="false"/>
                <w:color w:val="000000"/>
                <w:sz w:val="20"/>
              </w:rPr>
              <w:t>
1. Қоймадан шикізатты (металды) қабылдау</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Бағдарламаны баптау және бұйымдарды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қолмен тазалау</w:t>
            </w:r>
          </w:p>
          <w:p>
            <w:pPr>
              <w:spacing w:after="20"/>
              <w:ind w:left="20"/>
              <w:jc w:val="both"/>
            </w:pPr>
            <w:r>
              <w:rPr>
                <w:rFonts w:ascii="Times New Roman"/>
                <w:b w:val="false"/>
                <w:i w:val="false"/>
                <w:color w:val="000000"/>
                <w:sz w:val="20"/>
              </w:rPr>
              <w:t>
4. Қаптау (жабын жағу)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9404908000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Матрац негіздері; төсекке арналған керек-жарақтар және ұқсас жиһаз бұйымдары (мысалы, матрактар, жамылғылар, қалталы (қалтасты) жамылғылар, диван жастықтары, пуфтар және жастықтар) серіппелі немесе әртүрлі материалдармен толтырылған, ұяшықты резина немесе пластмасса құрамында, қаптамалы немесе қаптамасыз: өзге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арналған керек-жарақтар. Поролонмен толтырылған жастықтар (сыртқы материалы – тоқылған мата, толтырмасы – серпімді поролон).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49"/>
          <w:p>
            <w:pPr>
              <w:spacing w:after="20"/>
              <w:ind w:left="20"/>
              <w:jc w:val="both"/>
            </w:pPr>
            <w:r>
              <w:rPr>
                <w:rFonts w:ascii="Times New Roman"/>
                <w:b w:val="false"/>
                <w:i w:val="false"/>
                <w:color w:val="000000"/>
                <w:sz w:val="20"/>
              </w:rPr>
              <w:t>
1. Шикізатты қабылдау және дайындау</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Құю және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Бұйымды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Өңдеуге дайындау (жетілу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7.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Негізді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Қаптамаларды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10.Қаптамаларды тігу</w:t>
            </w:r>
          </w:p>
          <w:p>
            <w:pPr>
              <w:spacing w:after="20"/>
              <w:ind w:left="20"/>
              <w:jc w:val="both"/>
            </w:pPr>
            <w:r>
              <w:rPr>
                <w:rFonts w:ascii="Times New Roman"/>
                <w:b w:val="false"/>
                <w:i w:val="false"/>
                <w:color w:val="000000"/>
                <w:sz w:val="20"/>
              </w:rPr>
              <w:t>
</w:t>
            </w:r>
            <w:r>
              <w:rPr>
                <w:rFonts w:ascii="Times New Roman"/>
                <w:b w:val="false"/>
                <w:i w:val="false"/>
                <w:color w:val="000000"/>
                <w:sz w:val="20"/>
              </w:rPr>
              <w:t>11. Фурнитураны тігу</w:t>
            </w:r>
          </w:p>
          <w:p>
            <w:pPr>
              <w:spacing w:after="20"/>
              <w:ind w:left="20"/>
              <w:jc w:val="both"/>
            </w:pPr>
            <w:r>
              <w:rPr>
                <w:rFonts w:ascii="Times New Roman"/>
                <w:b w:val="false"/>
                <w:i w:val="false"/>
                <w:color w:val="000000"/>
                <w:sz w:val="20"/>
              </w:rPr>
              <w:t>
</w:t>
            </w:r>
            <w:r>
              <w:rPr>
                <w:rFonts w:ascii="Times New Roman"/>
                <w:b w:val="false"/>
                <w:i w:val="false"/>
                <w:color w:val="000000"/>
                <w:sz w:val="20"/>
              </w:rPr>
              <w:t>12.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Бұйымды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Белгілеу және орау</w:t>
            </w:r>
          </w:p>
          <w:p>
            <w:pPr>
              <w:spacing w:after="20"/>
              <w:ind w:left="20"/>
              <w:jc w:val="both"/>
            </w:pPr>
            <w:r>
              <w:rPr>
                <w:rFonts w:ascii="Times New Roman"/>
                <w:b w:val="false"/>
                <w:i w:val="false"/>
                <w:color w:val="000000"/>
                <w:sz w:val="20"/>
              </w:rPr>
              <w:t>
15. Дайын өнімді қоймаға тиеу (автоматты немесе қолмен)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50"/>
          <w:p>
            <w:pPr>
              <w:spacing w:after="20"/>
              <w:ind w:left="20"/>
              <w:jc w:val="both"/>
            </w:pPr>
            <w:r>
              <w:rPr>
                <w:rFonts w:ascii="Times New Roman"/>
                <w:b w:val="false"/>
                <w:i w:val="false"/>
                <w:color w:val="000000"/>
                <w:sz w:val="20"/>
              </w:rPr>
              <w:t>
1. Жабдықты дайындау</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Құю және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Өңдеуге дайындау (жетілу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6. Негізді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Бұйымды жинау</w:t>
            </w:r>
          </w:p>
          <w:p>
            <w:pPr>
              <w:spacing w:after="20"/>
              <w:ind w:left="20"/>
              <w:jc w:val="both"/>
            </w:pPr>
            <w:r>
              <w:rPr>
                <w:rFonts w:ascii="Times New Roman"/>
                <w:b w:val="false"/>
                <w:i w:val="false"/>
                <w:color w:val="000000"/>
                <w:sz w:val="20"/>
              </w:rPr>
              <w:t>
8. Белгілеу және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Мылтыққа қарсы қорғаныс шлемі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Мылтыққа қарсы қорғаныс шлемі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51"/>
          <w:p>
            <w:pPr>
              <w:spacing w:after="20"/>
              <w:ind w:left="20"/>
              <w:jc w:val="both"/>
            </w:pPr>
            <w:r>
              <w:rPr>
                <w:rFonts w:ascii="Times New Roman"/>
                <w:b w:val="false"/>
                <w:i w:val="false"/>
                <w:color w:val="000000"/>
                <w:sz w:val="20"/>
              </w:rPr>
              <w:t>
1.Арамид матасын пішу</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2.Шлем қаңқасының дайындамасын ыстық әдіспен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3.Шлем қаңқасын механикалық өңдеу (қалдықтарын кесу, кесілген жиектерін тегістеу, беткі қабатын бұдырлар мен кедір-бұдырларды жою үшін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4.Кесілген жиекті резеңке жиекпен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5.Шлем корпусын екі компонентті полимерлік бояумен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6.Ішкі төсем (подтулейлік құрылғы) тігу</w:t>
            </w:r>
          </w:p>
          <w:p>
            <w:pPr>
              <w:spacing w:after="20"/>
              <w:ind w:left="20"/>
              <w:jc w:val="both"/>
            </w:pPr>
            <w:r>
              <w:rPr>
                <w:rFonts w:ascii="Times New Roman"/>
                <w:b w:val="false"/>
                <w:i w:val="false"/>
                <w:color w:val="000000"/>
                <w:sz w:val="20"/>
              </w:rPr>
              <w:t>
7.Шлемді жинақтау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52"/>
          <w:p>
            <w:pPr>
              <w:spacing w:after="20"/>
              <w:ind w:left="20"/>
              <w:jc w:val="both"/>
            </w:pPr>
            <w:r>
              <w:rPr>
                <w:rFonts w:ascii="Times New Roman"/>
                <w:b w:val="false"/>
                <w:i w:val="false"/>
                <w:color w:val="000000"/>
                <w:sz w:val="20"/>
              </w:rPr>
              <w:t>
1.Пішу</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2.Престеу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5.Тігу</w:t>
            </w:r>
          </w:p>
          <w:p>
            <w:pPr>
              <w:spacing w:after="20"/>
              <w:ind w:left="20"/>
              <w:jc w:val="both"/>
            </w:pPr>
            <w:r>
              <w:rPr>
                <w:rFonts w:ascii="Times New Roman"/>
                <w:b w:val="false"/>
                <w:i w:val="false"/>
                <w:color w:val="000000"/>
                <w:sz w:val="20"/>
              </w:rPr>
              <w:t>
6.Жинақтау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215" w:id="53"/>
    <w:p>
      <w:pPr>
        <w:spacing w:after="0"/>
        <w:ind w:left="0"/>
        <w:jc w:val="both"/>
      </w:pPr>
      <w:r>
        <w:rPr>
          <w:rFonts w:ascii="Times New Roman"/>
          <w:b w:val="false"/>
          <w:i w:val="false"/>
          <w:color w:val="000000"/>
          <w:sz w:val="28"/>
        </w:rPr>
        <w:t>
      ";</w:t>
      </w:r>
    </w:p>
    <w:bookmarkEnd w:id="53"/>
    <w:bookmarkStart w:name="z216" w:id="54"/>
    <w:p>
      <w:pPr>
        <w:spacing w:after="0"/>
        <w:ind w:left="0"/>
        <w:jc w:val="both"/>
      </w:pPr>
      <w:r>
        <w:rPr>
          <w:rFonts w:ascii="Times New Roman"/>
          <w:b w:val="false"/>
          <w:i w:val="false"/>
          <w:color w:val="000000"/>
          <w:sz w:val="28"/>
        </w:rPr>
        <w:t xml:space="preserve">
      көрсетілген бұйрыққа сәйкес бекітілген химия өнеркәсібіндегі өндіріс, өндірістік және технологиялық операциялар </w:t>
      </w:r>
      <w:r>
        <w:rPr>
          <w:rFonts w:ascii="Times New Roman"/>
          <w:b w:val="false"/>
          <w:i w:val="false"/>
          <w:color w:val="000000"/>
          <w:sz w:val="28"/>
        </w:rPr>
        <w:t>шарттарында</w:t>
      </w:r>
      <w:r>
        <w:rPr>
          <w:rFonts w:ascii="Times New Roman"/>
          <w:b w:val="false"/>
          <w:i w:val="false"/>
          <w:color w:val="000000"/>
          <w:sz w:val="28"/>
        </w:rPr>
        <w:t>:</w:t>
      </w:r>
    </w:p>
    <w:bookmarkEnd w:id="54"/>
    <w:bookmarkStart w:name="z217" w:id="55"/>
    <w:p>
      <w:pPr>
        <w:spacing w:after="0"/>
        <w:ind w:left="0"/>
        <w:jc w:val="both"/>
      </w:pPr>
      <w:r>
        <w:rPr>
          <w:rFonts w:ascii="Times New Roman"/>
          <w:b w:val="false"/>
          <w:i w:val="false"/>
          <w:color w:val="000000"/>
          <w:sz w:val="28"/>
        </w:rPr>
        <w:t>
      мынадай мазмұндағы реттік нөмірлері 415 – 432-жолдарымен толықтырылсын:</w:t>
      </w:r>
    </w:p>
    <w:bookmarkEnd w:id="55"/>
    <w:bookmarkStart w:name="z218" w:id="56"/>
    <w:p>
      <w:pPr>
        <w:spacing w:after="0"/>
        <w:ind w:left="0"/>
        <w:jc w:val="both"/>
      </w:pPr>
      <w:r>
        <w:rPr>
          <w:rFonts w:ascii="Times New Roman"/>
          <w:b w:val="false"/>
          <w:i w:val="false"/>
          <w:color w:val="000000"/>
          <w:sz w:val="28"/>
        </w:rPr>
        <w:t>
      "</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3208909109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полимерлер негізінде дайындалған бояулар мен лактардың өзге де ерітінділері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таңбаларына арналған термопластика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57"/>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58"/>
          <w:p>
            <w:pPr>
              <w:spacing w:after="20"/>
              <w:ind w:left="20"/>
              <w:jc w:val="both"/>
            </w:pPr>
            <w:r>
              <w:rPr>
                <w:rFonts w:ascii="Times New Roman"/>
                <w:b w:val="false"/>
                <w:i w:val="false"/>
                <w:color w:val="000000"/>
                <w:sz w:val="20"/>
              </w:rPr>
              <w:t>
1. Қалыпты құюға дайындау</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2. Біріншілік дисперсия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Пигменттер мен толтырғыштарды ысқылау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Дисперсия</w:t>
            </w:r>
          </w:p>
          <w:p>
            <w:pPr>
              <w:spacing w:after="20"/>
              <w:ind w:left="20"/>
              <w:jc w:val="both"/>
            </w:pPr>
            <w:r>
              <w:rPr>
                <w:rFonts w:ascii="Times New Roman"/>
                <w:b w:val="false"/>
                <w:i w:val="false"/>
                <w:color w:val="000000"/>
                <w:sz w:val="20"/>
              </w:rPr>
              <w:t>
</w:t>
            </w:r>
            <w:r>
              <w:rPr>
                <w:rFonts w:ascii="Times New Roman"/>
                <w:b w:val="false"/>
                <w:i w:val="false"/>
                <w:color w:val="000000"/>
                <w:sz w:val="20"/>
              </w:rPr>
              <w:t>5. Қоспаны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Сапаны бақылау</w:t>
            </w:r>
          </w:p>
          <w:p>
            <w:pPr>
              <w:spacing w:after="20"/>
              <w:ind w:left="20"/>
              <w:jc w:val="both"/>
            </w:pPr>
            <w:r>
              <w:rPr>
                <w:rFonts w:ascii="Times New Roman"/>
                <w:b w:val="false"/>
                <w:i w:val="false"/>
                <w:color w:val="000000"/>
                <w:sz w:val="20"/>
              </w:rPr>
              <w:t>
7. Құю, өлшеп-орау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59"/>
          <w:p>
            <w:pPr>
              <w:spacing w:after="20"/>
              <w:ind w:left="20"/>
              <w:jc w:val="both"/>
            </w:pPr>
            <w:r>
              <w:rPr>
                <w:rFonts w:ascii="Times New Roman"/>
                <w:b w:val="false"/>
                <w:i w:val="false"/>
                <w:color w:val="000000"/>
                <w:sz w:val="20"/>
              </w:rPr>
              <w:t>
1. Қалыпты құюға дайындау</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2. Дисперсия</w:t>
            </w:r>
          </w:p>
          <w:p>
            <w:pPr>
              <w:spacing w:after="20"/>
              <w:ind w:left="20"/>
              <w:jc w:val="both"/>
            </w:pPr>
            <w:r>
              <w:rPr>
                <w:rFonts w:ascii="Times New Roman"/>
                <w:b w:val="false"/>
                <w:i w:val="false"/>
                <w:color w:val="000000"/>
                <w:sz w:val="20"/>
              </w:rPr>
              <w:t>
3.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3909509008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полиуретандар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60"/>
          <w:p>
            <w:pPr>
              <w:spacing w:after="20"/>
              <w:ind w:left="20"/>
              <w:jc w:val="both"/>
            </w:pPr>
            <w:r>
              <w:rPr>
                <w:rFonts w:ascii="Times New Roman"/>
                <w:b w:val="false"/>
                <w:i w:val="false"/>
                <w:color w:val="000000"/>
                <w:sz w:val="20"/>
              </w:rPr>
              <w:t>
Полиуретанды шайыр,</w:t>
            </w:r>
          </w:p>
          <w:bookmarkEnd w:id="60"/>
          <w:p>
            <w:pPr>
              <w:spacing w:after="20"/>
              <w:ind w:left="20"/>
              <w:jc w:val="both"/>
            </w:pPr>
            <w:r>
              <w:rPr>
                <w:rFonts w:ascii="Times New Roman"/>
                <w:b w:val="false"/>
                <w:i w:val="false"/>
                <w:color w:val="000000"/>
                <w:sz w:val="20"/>
              </w:rPr>
              <w:t>
ҚБҚ патрондары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МЕМСТ-тардың және Қазақстан Республикасының заңнамасында белгіленген өзге де нормативтік-техникалық құжаттардың талаптарына сәйкестігі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61"/>
          <w:p>
            <w:pPr>
              <w:spacing w:after="20"/>
              <w:ind w:left="20"/>
              <w:jc w:val="both"/>
            </w:pPr>
            <w:r>
              <w:rPr>
                <w:rFonts w:ascii="Times New Roman"/>
                <w:b w:val="false"/>
                <w:i w:val="false"/>
                <w:color w:val="000000"/>
                <w:sz w:val="20"/>
              </w:rPr>
              <w:t>
1. Шикізат компоненттерін дайындау және тиеу.</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Типке қою</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w:t>
            </w:r>
          </w:p>
          <w:p>
            <w:pPr>
              <w:spacing w:after="20"/>
              <w:ind w:left="20"/>
              <w:jc w:val="both"/>
            </w:pPr>
            <w:r>
              <w:rPr>
                <w:rFonts w:ascii="Times New Roman"/>
                <w:b w:val="false"/>
                <w:i w:val="false"/>
                <w:color w:val="000000"/>
                <w:sz w:val="20"/>
              </w:rPr>
              <w:t>
5. Құю, өлшеп-орау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62"/>
          <w:p>
            <w:pPr>
              <w:spacing w:after="20"/>
              <w:ind w:left="20"/>
              <w:jc w:val="both"/>
            </w:pPr>
            <w:r>
              <w:rPr>
                <w:rFonts w:ascii="Times New Roman"/>
                <w:b w:val="false"/>
                <w:i w:val="false"/>
                <w:color w:val="000000"/>
                <w:sz w:val="20"/>
              </w:rPr>
              <w:t>
1. Шикізат компоненттерін дайындау және тиеу.</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3.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3813000000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сөндіргіштерге арналған құрамдар мен зарядтар; өртті сөндіруге арналған зарядталған гранаталар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өрт сөндіру құрылғысы; MS-Q пластинасы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63"/>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64"/>
          <w:p>
            <w:pPr>
              <w:spacing w:after="20"/>
              <w:ind w:left="20"/>
              <w:jc w:val="both"/>
            </w:pPr>
            <w:r>
              <w:rPr>
                <w:rFonts w:ascii="Times New Roman"/>
                <w:b w:val="false"/>
                <w:i w:val="false"/>
                <w:color w:val="000000"/>
                <w:sz w:val="20"/>
              </w:rPr>
              <w:t>
1. Дайындық жұмыстары</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компоненттерін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Жабысқақ қабаты бар астарларды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Пластиналарды басып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Пластиналарды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Массаны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Пластиналарды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Қаптамасы, таңбалануы</w:t>
            </w:r>
          </w:p>
          <w:p>
            <w:pPr>
              <w:spacing w:after="20"/>
              <w:ind w:left="20"/>
              <w:jc w:val="both"/>
            </w:pPr>
            <w:r>
              <w:rPr>
                <w:rFonts w:ascii="Times New Roman"/>
                <w:b w:val="false"/>
                <w:i w:val="false"/>
                <w:color w:val="000000"/>
                <w:sz w:val="20"/>
              </w:rPr>
              <w:t>
10. Дайын өнімді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65"/>
          <w:p>
            <w:pPr>
              <w:spacing w:after="20"/>
              <w:ind w:left="20"/>
              <w:jc w:val="both"/>
            </w:pPr>
            <w:r>
              <w:rPr>
                <w:rFonts w:ascii="Times New Roman"/>
                <w:b w:val="false"/>
                <w:i w:val="false"/>
                <w:color w:val="000000"/>
                <w:sz w:val="20"/>
              </w:rPr>
              <w:t>
1. Шикізат компоненттерін дайындау</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Пластиналарды басып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Пластиналарды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Пластиналарды кесу</w:t>
            </w:r>
          </w:p>
          <w:p>
            <w:pPr>
              <w:spacing w:after="20"/>
              <w:ind w:left="20"/>
              <w:jc w:val="both"/>
            </w:pPr>
            <w:r>
              <w:rPr>
                <w:rFonts w:ascii="Times New Roman"/>
                <w:b w:val="false"/>
                <w:i w:val="false"/>
                <w:color w:val="000000"/>
                <w:sz w:val="20"/>
              </w:rPr>
              <w:t>
6. Қаптамасы, таңбалануы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3813000001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сөндіргіштерге арналған құрамдар мен зарядтар; өртті сөндіруге арналған зарядталған гранаталар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өрт сөндіру құрылғысы; MS-Q пластинасы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66"/>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67"/>
          <w:p>
            <w:pPr>
              <w:spacing w:after="20"/>
              <w:ind w:left="20"/>
              <w:jc w:val="both"/>
            </w:pPr>
            <w:r>
              <w:rPr>
                <w:rFonts w:ascii="Times New Roman"/>
                <w:b w:val="false"/>
                <w:i w:val="false"/>
                <w:color w:val="000000"/>
                <w:sz w:val="20"/>
              </w:rPr>
              <w:t>
1. Дайындық жұмыстары</w:t>
            </w:r>
          </w:p>
          <w:bookmarkEnd w:id="67"/>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компоненттерін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Диэлектрлік композиттік өрілген шұлық тоқу</w:t>
            </w:r>
          </w:p>
          <w:p>
            <w:pPr>
              <w:spacing w:after="20"/>
              <w:ind w:left="20"/>
              <w:jc w:val="both"/>
            </w:pPr>
            <w:r>
              <w:rPr>
                <w:rFonts w:ascii="Times New Roman"/>
                <w:b w:val="false"/>
                <w:i w:val="false"/>
                <w:color w:val="000000"/>
                <w:sz w:val="20"/>
              </w:rPr>
              <w:t>
</w:t>
            </w:r>
            <w:r>
              <w:rPr>
                <w:rFonts w:ascii="Times New Roman"/>
                <w:b w:val="false"/>
                <w:i w:val="false"/>
                <w:color w:val="000000"/>
                <w:sz w:val="20"/>
              </w:rPr>
              <w:t>4. Шұлықты дайындамаларға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Шұлықты шнурды толтыру станогында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Массаны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Ыстыққа төзімді түтікті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Қаптамасы, таңбалануы</w:t>
            </w:r>
          </w:p>
          <w:p>
            <w:pPr>
              <w:spacing w:after="20"/>
              <w:ind w:left="20"/>
              <w:jc w:val="both"/>
            </w:pPr>
            <w:r>
              <w:rPr>
                <w:rFonts w:ascii="Times New Roman"/>
                <w:b w:val="false"/>
                <w:i w:val="false"/>
                <w:color w:val="000000"/>
                <w:sz w:val="20"/>
              </w:rPr>
              <w:t>
9. Дайын өнімді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68"/>
          <w:p>
            <w:pPr>
              <w:spacing w:after="20"/>
              <w:ind w:left="20"/>
              <w:jc w:val="both"/>
            </w:pPr>
            <w:r>
              <w:rPr>
                <w:rFonts w:ascii="Times New Roman"/>
                <w:b w:val="false"/>
                <w:i w:val="false"/>
                <w:color w:val="000000"/>
                <w:sz w:val="20"/>
              </w:rPr>
              <w:t>
1. Шикізат компоненттерін дайындау</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2. Диэлектрлік композиттік өрілген шұлық тоқу</w:t>
            </w:r>
          </w:p>
          <w:p>
            <w:pPr>
              <w:spacing w:after="20"/>
              <w:ind w:left="20"/>
              <w:jc w:val="both"/>
            </w:pPr>
            <w:r>
              <w:rPr>
                <w:rFonts w:ascii="Times New Roman"/>
                <w:b w:val="false"/>
                <w:i w:val="false"/>
                <w:color w:val="000000"/>
                <w:sz w:val="20"/>
              </w:rPr>
              <w:t>
</w:t>
            </w:r>
            <w:r>
              <w:rPr>
                <w:rFonts w:ascii="Times New Roman"/>
                <w:b w:val="false"/>
                <w:i w:val="false"/>
                <w:color w:val="000000"/>
                <w:sz w:val="20"/>
              </w:rPr>
              <w:t>3. Шұлықты шнурды толтыру станогында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Массаны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Ыстыққа төзімді түтікті орнату</w:t>
            </w:r>
          </w:p>
          <w:p>
            <w:pPr>
              <w:spacing w:after="20"/>
              <w:ind w:left="20"/>
              <w:jc w:val="both"/>
            </w:pPr>
            <w:r>
              <w:rPr>
                <w:rFonts w:ascii="Times New Roman"/>
                <w:b w:val="false"/>
                <w:i w:val="false"/>
                <w:color w:val="000000"/>
                <w:sz w:val="20"/>
              </w:rPr>
              <w:t>
6. Қаптамасы, таңбалануы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292219700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оттегі бар функционалдық топтың бірнеше түрі бар қосылыстардан басқа, құрамында оттегі бар функционалдық топты қамтитын амин қосылыстары, амин спирттері және олардың жай және күрделі эфирлері; осы қосылыстардың тұздары: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Диетаноламин, сулы ерітінді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69"/>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70"/>
          <w:p>
            <w:pPr>
              <w:spacing w:after="20"/>
              <w:ind w:left="20"/>
              <w:jc w:val="both"/>
            </w:pPr>
            <w:r>
              <w:rPr>
                <w:rFonts w:ascii="Times New Roman"/>
                <w:b w:val="false"/>
                <w:i w:val="false"/>
                <w:color w:val="000000"/>
                <w:sz w:val="20"/>
              </w:rPr>
              <w:t>
1. Шикізат компоненттерін дайындау</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2. Кері осмос әдісімен минералсыздандыру, сүзу және суды алдын ала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Еріген тұздар мен қоспаларды кетіру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РН деңгейін реттеу және еріген СО₂ кетіру үшін реагентті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Араластырғыш реакторға амин мен тазартылған суды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Компоненттерді берілген концентрациядағы біртекті ерітінді алынғанша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Азоттан қорғалған сақтау ыдыстарына ауыстыру</w:t>
            </w:r>
          </w:p>
          <w:p>
            <w:pPr>
              <w:spacing w:after="20"/>
              <w:ind w:left="20"/>
              <w:jc w:val="both"/>
            </w:pPr>
            <w:r>
              <w:rPr>
                <w:rFonts w:ascii="Times New Roman"/>
                <w:b w:val="false"/>
                <w:i w:val="false"/>
                <w:color w:val="000000"/>
                <w:sz w:val="20"/>
              </w:rPr>
              <w:t>
9. Өлшеп-орау, буып-түю,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71"/>
          <w:p>
            <w:pPr>
              <w:spacing w:after="20"/>
              <w:ind w:left="20"/>
              <w:jc w:val="both"/>
            </w:pPr>
            <w:r>
              <w:rPr>
                <w:rFonts w:ascii="Times New Roman"/>
                <w:b w:val="false"/>
                <w:i w:val="false"/>
                <w:color w:val="000000"/>
                <w:sz w:val="20"/>
              </w:rPr>
              <w:t>
1. Шикізат компоненттерін дайындау</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2. Минералсыздандыру, сүзу және суды алдын ала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Араластырғыш реакторға амин мен тазартылған суды беру жіберу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Біртекті ерітінді алынғанша компоненттерді араластыру.</w:t>
            </w:r>
          </w:p>
          <w:p>
            <w:pPr>
              <w:spacing w:after="20"/>
              <w:ind w:left="20"/>
              <w:jc w:val="both"/>
            </w:pPr>
            <w:r>
              <w:rPr>
                <w:rFonts w:ascii="Times New Roman"/>
                <w:b w:val="false"/>
                <w:i w:val="false"/>
                <w:color w:val="000000"/>
                <w:sz w:val="20"/>
              </w:rPr>
              <w:t>
5.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2841903000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Мырыштар мен ванадаттар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метаванадаты (NH4VO3)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72"/>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73"/>
          <w:p>
            <w:pPr>
              <w:spacing w:after="20"/>
              <w:ind w:left="20"/>
              <w:jc w:val="both"/>
            </w:pPr>
            <w:r>
              <w:rPr>
                <w:rFonts w:ascii="Times New Roman"/>
                <w:b w:val="false"/>
                <w:i w:val="false"/>
                <w:color w:val="000000"/>
                <w:sz w:val="20"/>
              </w:rPr>
              <w:t>
1. Шихтаны дайындау</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2.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3.АСК пешке тиеу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Ату </w:t>
            </w:r>
          </w:p>
          <w:p>
            <w:pPr>
              <w:spacing w:after="20"/>
              <w:ind w:left="20"/>
              <w:jc w:val="both"/>
            </w:pPr>
            <w:r>
              <w:rPr>
                <w:rFonts w:ascii="Times New Roman"/>
                <w:b w:val="false"/>
                <w:i w:val="false"/>
                <w:color w:val="000000"/>
                <w:sz w:val="20"/>
              </w:rPr>
              <w:t>
</w:t>
            </w:r>
            <w:r>
              <w:rPr>
                <w:rFonts w:ascii="Times New Roman"/>
                <w:b w:val="false"/>
                <w:i w:val="false"/>
                <w:color w:val="000000"/>
                <w:sz w:val="20"/>
              </w:rPr>
              <w:t>5. Жүкті түсіру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Сілтісіздендіру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ВСК пульпасын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Пресс-сүзгіде жуу және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Ерітінділерді біріктіру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МВА шөгуі</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Шығуды бақылау</w:t>
            </w:r>
          </w:p>
          <w:p>
            <w:pPr>
              <w:spacing w:after="20"/>
              <w:ind w:left="20"/>
              <w:jc w:val="both"/>
            </w:pPr>
            <w:r>
              <w:rPr>
                <w:rFonts w:ascii="Times New Roman"/>
                <w:b w:val="false"/>
                <w:i w:val="false"/>
                <w:color w:val="000000"/>
                <w:sz w:val="20"/>
              </w:rPr>
              <w:t>
13.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74"/>
          <w:p>
            <w:pPr>
              <w:spacing w:after="20"/>
              <w:ind w:left="20"/>
              <w:jc w:val="both"/>
            </w:pPr>
            <w:r>
              <w:rPr>
                <w:rFonts w:ascii="Times New Roman"/>
                <w:b w:val="false"/>
                <w:i w:val="false"/>
                <w:color w:val="000000"/>
                <w:sz w:val="20"/>
              </w:rPr>
              <w:t>
1. Зарядты дайындау 2. Кірісті бақылау</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Ату </w:t>
            </w:r>
          </w:p>
          <w:p>
            <w:pPr>
              <w:spacing w:after="20"/>
              <w:ind w:left="20"/>
              <w:jc w:val="both"/>
            </w:pPr>
            <w:r>
              <w:rPr>
                <w:rFonts w:ascii="Times New Roman"/>
                <w:b w:val="false"/>
                <w:i w:val="false"/>
                <w:color w:val="000000"/>
                <w:sz w:val="20"/>
              </w:rPr>
              <w:t>
</w:t>
            </w:r>
            <w:r>
              <w:rPr>
                <w:rFonts w:ascii="Times New Roman"/>
                <w:b w:val="false"/>
                <w:i w:val="false"/>
                <w:color w:val="000000"/>
                <w:sz w:val="20"/>
              </w:rPr>
              <w:t>4. Сілтісіздендіру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ВСК пульпасын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МВА тұндыру 7. Кептіру</w:t>
            </w:r>
          </w:p>
          <w:p>
            <w:pPr>
              <w:spacing w:after="20"/>
              <w:ind w:left="20"/>
              <w:jc w:val="both"/>
            </w:pPr>
            <w:r>
              <w:rPr>
                <w:rFonts w:ascii="Times New Roman"/>
                <w:b w:val="false"/>
                <w:i w:val="false"/>
                <w:color w:val="000000"/>
                <w:sz w:val="20"/>
              </w:rPr>
              <w:t>
8. Шығуды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 оксидтері мен гидроксидтері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 пентоксиді (V2O5)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75"/>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76"/>
          <w:p>
            <w:pPr>
              <w:spacing w:after="20"/>
              <w:ind w:left="20"/>
              <w:jc w:val="both"/>
            </w:pPr>
            <w:r>
              <w:rPr>
                <w:rFonts w:ascii="Times New Roman"/>
                <w:b w:val="false"/>
                <w:i w:val="false"/>
                <w:color w:val="000000"/>
                <w:sz w:val="20"/>
              </w:rPr>
              <w:t>
1. Шикізат компоненттерін дайындау</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2. Аммоний метаванадатының ванадий пентоксидіне термиялық ыдырауы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Ванадий пентоксидін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Шығуды бақылау</w:t>
            </w:r>
          </w:p>
          <w:p>
            <w:pPr>
              <w:spacing w:after="20"/>
              <w:ind w:left="20"/>
              <w:jc w:val="both"/>
            </w:pPr>
            <w:r>
              <w:rPr>
                <w:rFonts w:ascii="Times New Roman"/>
                <w:b w:val="false"/>
                <w:i w:val="false"/>
                <w:color w:val="000000"/>
                <w:sz w:val="20"/>
              </w:rPr>
              <w:t>
5.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77"/>
          <w:p>
            <w:pPr>
              <w:spacing w:after="20"/>
              <w:ind w:left="20"/>
              <w:jc w:val="both"/>
            </w:pPr>
            <w:r>
              <w:rPr>
                <w:rFonts w:ascii="Times New Roman"/>
                <w:b w:val="false"/>
                <w:i w:val="false"/>
                <w:color w:val="000000"/>
                <w:sz w:val="20"/>
              </w:rPr>
              <w:t>
1. Шикізат компоненттерін дайындау</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2. Аммоний метаванадатының ванадий пентоксидіне термиялық ыдырауы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Ванадий пентоксидін түйіршіктеу</w:t>
            </w:r>
          </w:p>
          <w:p>
            <w:pPr>
              <w:spacing w:after="20"/>
              <w:ind w:left="20"/>
              <w:jc w:val="both"/>
            </w:pPr>
            <w:r>
              <w:rPr>
                <w:rFonts w:ascii="Times New Roman"/>
                <w:b w:val="false"/>
                <w:i w:val="false"/>
                <w:color w:val="000000"/>
                <w:sz w:val="20"/>
              </w:rPr>
              <w:t>
4. Шығуды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2841700000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молибдаты (CaMoO4)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78"/>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79"/>
          <w:p>
            <w:pPr>
              <w:spacing w:after="20"/>
              <w:ind w:left="20"/>
              <w:jc w:val="both"/>
            </w:pPr>
            <w:r>
              <w:rPr>
                <w:rFonts w:ascii="Times New Roman"/>
                <w:b w:val="false"/>
                <w:i w:val="false"/>
                <w:color w:val="000000"/>
                <w:sz w:val="20"/>
              </w:rPr>
              <w:t>
1. Ерітінділерді молибден бойынша байыту</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2. Құрамында молибден бар ерітінділерді фосфорды кетіру, содан кейін сорбциялық өңдеу арқылы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Кек бруцитті дайын Сасқа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Молибденнің сорбциясы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Молибденнің десорбциясы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Шайырды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Десорбатты фосфордан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Кальций молибдатының тұнбасы</w:t>
            </w:r>
          </w:p>
          <w:p>
            <w:pPr>
              <w:spacing w:after="20"/>
              <w:ind w:left="20"/>
              <w:jc w:val="both"/>
            </w:pPr>
            <w:r>
              <w:rPr>
                <w:rFonts w:ascii="Times New Roman"/>
                <w:b w:val="false"/>
                <w:i w:val="false"/>
                <w:color w:val="000000"/>
                <w:sz w:val="20"/>
              </w:rPr>
              <w:t>
</w:t>
            </w:r>
            <w:r>
              <w:rPr>
                <w:rFonts w:ascii="Times New Roman"/>
                <w:b w:val="false"/>
                <w:i w:val="false"/>
                <w:color w:val="000000"/>
                <w:sz w:val="20"/>
              </w:rPr>
              <w:t>9. Сүзгілеу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Шығуды бақылау</w:t>
            </w:r>
          </w:p>
          <w:p>
            <w:pPr>
              <w:spacing w:after="20"/>
              <w:ind w:left="20"/>
              <w:jc w:val="both"/>
            </w:pPr>
            <w:r>
              <w:rPr>
                <w:rFonts w:ascii="Times New Roman"/>
                <w:b w:val="false"/>
                <w:i w:val="false"/>
                <w:color w:val="000000"/>
                <w:sz w:val="20"/>
              </w:rPr>
              <w:t>
12.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80"/>
          <w:p>
            <w:pPr>
              <w:spacing w:after="20"/>
              <w:ind w:left="20"/>
              <w:jc w:val="both"/>
            </w:pPr>
            <w:r>
              <w:rPr>
                <w:rFonts w:ascii="Times New Roman"/>
                <w:b w:val="false"/>
                <w:i w:val="false"/>
                <w:color w:val="000000"/>
                <w:sz w:val="20"/>
              </w:rPr>
              <w:t>
1. Ерітінділерді молибден бойынша байыту</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2. Молибденнің сорбциясы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Молибденнің десорбциясы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Кальций молибдатының тұнбасы 5.Сүзу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Кептіру</w:t>
            </w:r>
          </w:p>
          <w:p>
            <w:pPr>
              <w:spacing w:after="20"/>
              <w:ind w:left="20"/>
              <w:jc w:val="both"/>
            </w:pPr>
            <w:r>
              <w:rPr>
                <w:rFonts w:ascii="Times New Roman"/>
                <w:b w:val="false"/>
                <w:i w:val="false"/>
                <w:color w:val="000000"/>
                <w:sz w:val="20"/>
              </w:rPr>
              <w:t>
7. Шығуды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2842100008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81"/>
          <w:p>
            <w:pPr>
              <w:spacing w:after="20"/>
              <w:ind w:left="20"/>
              <w:jc w:val="both"/>
            </w:pPr>
            <w:r>
              <w:rPr>
                <w:rFonts w:ascii="Times New Roman"/>
                <w:b w:val="false"/>
                <w:i w:val="false"/>
                <w:color w:val="000000"/>
                <w:sz w:val="20"/>
              </w:rPr>
              <w:t>
Бейорганикалық қышқылдардың тұздары немесе</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пероксоқышқылдар (пероксоқышқылдарды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белгілі бір немесе белгілі бір алюмосиликаттар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анықталмаған химиялық</w:t>
            </w:r>
          </w:p>
          <w:p>
            <w:pPr>
              <w:spacing w:after="20"/>
              <w:ind w:left="20"/>
              <w:jc w:val="both"/>
            </w:pPr>
            <w:r>
              <w:rPr>
                <w:rFonts w:ascii="Times New Roman"/>
                <w:b w:val="false"/>
                <w:i w:val="false"/>
                <w:color w:val="000000"/>
                <w:sz w:val="20"/>
              </w:rPr>
              <w:t>
</w:t>
            </w:r>
            <w:r>
              <w:rPr>
                <w:rFonts w:ascii="Times New Roman"/>
                <w:b w:val="false"/>
                <w:i w:val="false"/>
                <w:color w:val="000000"/>
                <w:sz w:val="20"/>
              </w:rPr>
              <w:t>құрамы), азидтерден басқа, өзгелері: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қос силикаттар немесе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кешенді,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белгілі бір заттың алюминосиликаттары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немесе анықталмаған химиялық</w:t>
            </w:r>
          </w:p>
          <w:p>
            <w:pPr>
              <w:spacing w:after="20"/>
              <w:ind w:left="20"/>
              <w:jc w:val="both"/>
            </w:pPr>
            <w:r>
              <w:rPr>
                <w:rFonts w:ascii="Times New Roman"/>
                <w:b w:val="false"/>
                <w:i w:val="false"/>
                <w:color w:val="000000"/>
                <w:sz w:val="20"/>
              </w:rPr>
              <w:t>
өзге де құрамдар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Алюмосиликатты қоспа (nAl2O3*mSiO2*xH2O)</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82"/>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83"/>
          <w:p>
            <w:pPr>
              <w:spacing w:after="20"/>
              <w:ind w:left="20"/>
              <w:jc w:val="both"/>
            </w:pPr>
            <w:r>
              <w:rPr>
                <w:rFonts w:ascii="Times New Roman"/>
                <w:b w:val="false"/>
                <w:i w:val="false"/>
                <w:color w:val="000000"/>
                <w:sz w:val="20"/>
              </w:rPr>
              <w:t>
1. Тортты сілтілеу</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2. Целлюлозаны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Пульпаны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САС-ты ванадий ерітінділеріне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Кека САС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САС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Шығуды бақылау</w:t>
            </w:r>
          </w:p>
          <w:p>
            <w:pPr>
              <w:spacing w:after="20"/>
              <w:ind w:left="20"/>
              <w:jc w:val="both"/>
            </w:pPr>
            <w:r>
              <w:rPr>
                <w:rFonts w:ascii="Times New Roman"/>
                <w:b w:val="false"/>
                <w:i w:val="false"/>
                <w:color w:val="000000"/>
                <w:sz w:val="20"/>
              </w:rPr>
              <w:t>
8.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84"/>
          <w:p>
            <w:pPr>
              <w:spacing w:after="20"/>
              <w:ind w:left="20"/>
              <w:jc w:val="both"/>
            </w:pPr>
            <w:r>
              <w:rPr>
                <w:rFonts w:ascii="Times New Roman"/>
                <w:b w:val="false"/>
                <w:i w:val="false"/>
                <w:color w:val="000000"/>
                <w:sz w:val="20"/>
              </w:rPr>
              <w:t>
1. Тортты сілтілеу</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2. Целлюлозаны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САС кептіру</w:t>
            </w:r>
          </w:p>
          <w:p>
            <w:pPr>
              <w:spacing w:after="20"/>
              <w:ind w:left="20"/>
              <w:jc w:val="both"/>
            </w:pPr>
            <w:r>
              <w:rPr>
                <w:rFonts w:ascii="Times New Roman"/>
                <w:b w:val="false"/>
                <w:i w:val="false"/>
                <w:color w:val="000000"/>
                <w:sz w:val="20"/>
              </w:rPr>
              <w:t>
4. Шығуды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3802900000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белсендірілген табиғи минералдық өнімдер; пайдаланылған жануарлар көмірін қоса алғанда, жануарлар көмірі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Көміртек-минералды, микроұнтақ (SiO2 42,36-79,80%,C 41%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85"/>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86"/>
          <w:p>
            <w:pPr>
              <w:spacing w:after="20"/>
              <w:ind w:left="20"/>
              <w:jc w:val="both"/>
            </w:pPr>
            <w:r>
              <w:rPr>
                <w:rFonts w:ascii="Times New Roman"/>
                <w:b w:val="false"/>
                <w:i w:val="false"/>
                <w:color w:val="000000"/>
                <w:sz w:val="20"/>
              </w:rPr>
              <w:t>
1. Шикізатты дайындау</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Дайындалған шикізаттың технологиялық талдауы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Флотация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Шығуды бақылау</w:t>
            </w:r>
          </w:p>
          <w:p>
            <w:pPr>
              <w:spacing w:after="20"/>
              <w:ind w:left="20"/>
              <w:jc w:val="both"/>
            </w:pPr>
            <w:r>
              <w:rPr>
                <w:rFonts w:ascii="Times New Roman"/>
                <w:b w:val="false"/>
                <w:i w:val="false"/>
                <w:color w:val="000000"/>
                <w:sz w:val="20"/>
              </w:rPr>
              <w:t>
7.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87"/>
          <w:p>
            <w:pPr>
              <w:spacing w:after="20"/>
              <w:ind w:left="20"/>
              <w:jc w:val="both"/>
            </w:pPr>
            <w:r>
              <w:rPr>
                <w:rFonts w:ascii="Times New Roman"/>
                <w:b w:val="false"/>
                <w:i w:val="false"/>
                <w:color w:val="000000"/>
                <w:sz w:val="20"/>
              </w:rPr>
              <w:t>
1. Шикізатты дайындау</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2. Флотация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Ұсақтау</w:t>
            </w:r>
          </w:p>
          <w:p>
            <w:pPr>
              <w:spacing w:after="20"/>
              <w:ind w:left="20"/>
              <w:jc w:val="both"/>
            </w:pPr>
            <w:r>
              <w:rPr>
                <w:rFonts w:ascii="Times New Roman"/>
                <w:b w:val="false"/>
                <w:i w:val="false"/>
                <w:color w:val="000000"/>
                <w:sz w:val="20"/>
              </w:rPr>
              <w:t>
5. Шығуды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3919900000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өздігінен жабысатын, орамдағы немесе орамдағы емес тақталар, табақтар, үлдір, таспа, жолақ және өзге де жалпақ қалыптар: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Полиэтиленнен жасалған, ыстыққа төзімді, коррозияға қарсы манжет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МЕМСТ-тардың және Қазақстан Республикасының заңнамасында белгіленген өзге де нормативтік-техникалық құжаттардың талаптарына сәйкестігі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88"/>
          <w:p>
            <w:pPr>
              <w:spacing w:after="20"/>
              <w:ind w:left="20"/>
              <w:jc w:val="both"/>
            </w:pPr>
            <w:r>
              <w:rPr>
                <w:rFonts w:ascii="Times New Roman"/>
                <w:b w:val="false"/>
                <w:i w:val="false"/>
                <w:color w:val="000000"/>
                <w:sz w:val="20"/>
              </w:rPr>
              <w:t>
1. Шикізат компоненттерін дайындау</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2. Жабысқақ композицияны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Экструзия</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өңдеу (жиектерді кесу,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Қалыптау (манжеттерді орау және төсеу)</w:t>
            </w:r>
          </w:p>
          <w:p>
            <w:pPr>
              <w:spacing w:after="20"/>
              <w:ind w:left="20"/>
              <w:jc w:val="both"/>
            </w:pPr>
            <w:r>
              <w:rPr>
                <w:rFonts w:ascii="Times New Roman"/>
                <w:b w:val="false"/>
                <w:i w:val="false"/>
                <w:color w:val="000000"/>
                <w:sz w:val="20"/>
              </w:rPr>
              <w:t>
9.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89"/>
          <w:p>
            <w:pPr>
              <w:spacing w:after="20"/>
              <w:ind w:left="20"/>
              <w:jc w:val="both"/>
            </w:pPr>
            <w:r>
              <w:rPr>
                <w:rFonts w:ascii="Times New Roman"/>
                <w:b w:val="false"/>
                <w:i w:val="false"/>
                <w:color w:val="000000"/>
                <w:sz w:val="20"/>
              </w:rPr>
              <w:t>
1. Шикізат компоненттерін дайындау</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2. Жабысқақ композицияны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Экструзия</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өңдеу (жиектерді кесу,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w:t>
            </w:r>
          </w:p>
          <w:p>
            <w:pPr>
              <w:spacing w:after="20"/>
              <w:ind w:left="20"/>
              <w:jc w:val="both"/>
            </w:pPr>
            <w:r>
              <w:rPr>
                <w:rFonts w:ascii="Times New Roman"/>
                <w:b w:val="false"/>
                <w:i w:val="false"/>
                <w:color w:val="000000"/>
                <w:sz w:val="20"/>
              </w:rPr>
              <w:t>
8.Қалыптау (манжеттерді орау және төсеу)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2853909000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Феррофосфорды қоспағанда, химиялық құрамы айқындалған немесе айқындалмаған фосфидтер; өзге де бейорганикалық қосылыстар (дистилденген немесе кондуктометриялық суды және осыған ұқсас таза суды қоса алғанда); сұйық ауа (инертті газдарды кетіре отырып немесе кетірмей); сығылған ауа; бағалы металдар амальгамаларынан басқа амальгамалар: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ион алмастырғыш тұрақтандырғышы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90"/>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91"/>
          <w:p>
            <w:pPr>
              <w:spacing w:after="20"/>
              <w:ind w:left="20"/>
              <w:jc w:val="both"/>
            </w:pPr>
            <w:r>
              <w:rPr>
                <w:rFonts w:ascii="Times New Roman"/>
                <w:b w:val="false"/>
                <w:i w:val="false"/>
                <w:color w:val="000000"/>
                <w:sz w:val="20"/>
              </w:rPr>
              <w:t>
1. Шикізат компоненттерін дайындау</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4. Құю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92"/>
          <w:p>
            <w:pPr>
              <w:spacing w:after="20"/>
              <w:ind w:left="20"/>
              <w:jc w:val="both"/>
            </w:pPr>
            <w:r>
              <w:rPr>
                <w:rFonts w:ascii="Times New Roman"/>
                <w:b w:val="false"/>
                <w:i w:val="false"/>
                <w:color w:val="000000"/>
                <w:sz w:val="20"/>
              </w:rPr>
              <w:t>
1. Шикізат компоненттерін дайындау</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3.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3926909709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өзге де бұйымдар және 3901 - 3914 тауар позицияларындағы өзге де материалдардан жасалған бұйымдар,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Ассортименттегі пластикалық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93"/>
          <w:p>
            <w:pPr>
              <w:spacing w:after="20"/>
              <w:ind w:left="20"/>
              <w:jc w:val="both"/>
            </w:pPr>
            <w:r>
              <w:rPr>
                <w:rFonts w:ascii="Times New Roman"/>
                <w:b w:val="false"/>
                <w:i w:val="false"/>
                <w:color w:val="000000"/>
                <w:sz w:val="20"/>
              </w:rPr>
              <w:t>
1. Қолданыстағы МЕМСТ-тардың және Қазақстан Республикасының заңнамасында белгіленген өзге де нормативтік-техникалық құжаттардың талаптарына сәйкестігі;</w:t>
            </w:r>
          </w:p>
          <w:bookmarkEnd w:id="93"/>
          <w:p>
            <w:pPr>
              <w:spacing w:after="20"/>
              <w:ind w:left="20"/>
              <w:jc w:val="both"/>
            </w:pPr>
            <w:r>
              <w:rPr>
                <w:rFonts w:ascii="Times New Roman"/>
                <w:b w:val="false"/>
                <w:i w:val="false"/>
                <w:color w:val="000000"/>
                <w:sz w:val="20"/>
              </w:rPr>
              <w:t>
2. Қазақстан Республикасының заңнамасына сәйкес міндетті түрде тіркелген жағдайда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94"/>
          <w:p>
            <w:pPr>
              <w:spacing w:after="20"/>
              <w:ind w:left="20"/>
              <w:jc w:val="both"/>
            </w:pPr>
            <w:r>
              <w:rPr>
                <w:rFonts w:ascii="Times New Roman"/>
                <w:b w:val="false"/>
                <w:i w:val="false"/>
                <w:color w:val="000000"/>
                <w:sz w:val="20"/>
              </w:rPr>
              <w:t>
1. 3D модельдерін құру</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2. 3D модельдік файлды принтерге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қабылдау және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3D принтерге тиеу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Өнімді 3D басып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Кейінгі өңдеу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бұйымды өлшеу/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Құрастыру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9. Бояу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Қаптама</w:t>
            </w:r>
          </w:p>
          <w:p>
            <w:pPr>
              <w:spacing w:after="20"/>
              <w:ind w:left="20"/>
              <w:jc w:val="both"/>
            </w:pPr>
            <w:r>
              <w:rPr>
                <w:rFonts w:ascii="Times New Roman"/>
                <w:b w:val="false"/>
                <w:i w:val="false"/>
                <w:color w:val="000000"/>
                <w:sz w:val="20"/>
              </w:rPr>
              <w:t>
12. Дайын өнімді қоймаға жөнелту (автоматты немесе қолмен)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95"/>
          <w:p>
            <w:pPr>
              <w:spacing w:after="20"/>
              <w:ind w:left="20"/>
              <w:jc w:val="both"/>
            </w:pPr>
            <w:r>
              <w:rPr>
                <w:rFonts w:ascii="Times New Roman"/>
                <w:b w:val="false"/>
                <w:i w:val="false"/>
                <w:color w:val="000000"/>
                <w:sz w:val="20"/>
              </w:rPr>
              <w:t>
1. 3D модельдерін құру</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2. 3D модельдік файлды принтерге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3D принтерге тиеу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3д басып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Кейінгі өңдеу (тазалау)</w:t>
            </w:r>
          </w:p>
          <w:p>
            <w:pPr>
              <w:spacing w:after="20"/>
              <w:ind w:left="20"/>
              <w:jc w:val="both"/>
            </w:pPr>
            <w:r>
              <w:rPr>
                <w:rFonts w:ascii="Times New Roman"/>
                <w:b w:val="false"/>
                <w:i w:val="false"/>
                <w:color w:val="000000"/>
                <w:sz w:val="20"/>
              </w:rPr>
              <w:t>
6. Дайын бұйымды өлшеу/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2827200000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хлориді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хлориді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96"/>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97"/>
          <w:p>
            <w:pPr>
              <w:spacing w:after="20"/>
              <w:ind w:left="20"/>
              <w:jc w:val="both"/>
            </w:pPr>
            <w:r>
              <w:rPr>
                <w:rFonts w:ascii="Times New Roman"/>
                <w:b w:val="false"/>
                <w:i w:val="false"/>
                <w:color w:val="000000"/>
                <w:sz w:val="20"/>
              </w:rPr>
              <w:t>
1. Әктастың тұз қышқылында еруі</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химиялық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Ерітіндіні тұндыру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Сапаны бақылау</w:t>
            </w:r>
          </w:p>
          <w:p>
            <w:pPr>
              <w:spacing w:after="20"/>
              <w:ind w:left="20"/>
              <w:jc w:val="both"/>
            </w:pPr>
            <w:r>
              <w:rPr>
                <w:rFonts w:ascii="Times New Roman"/>
                <w:b w:val="false"/>
                <w:i w:val="false"/>
                <w:color w:val="000000"/>
                <w:sz w:val="20"/>
              </w:rPr>
              <w:t>
7. Өлшеп-орау, буып-түю,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98"/>
          <w:p>
            <w:pPr>
              <w:spacing w:after="20"/>
              <w:ind w:left="20"/>
              <w:jc w:val="both"/>
            </w:pPr>
            <w:r>
              <w:rPr>
                <w:rFonts w:ascii="Times New Roman"/>
                <w:b w:val="false"/>
                <w:i w:val="false"/>
                <w:color w:val="000000"/>
                <w:sz w:val="20"/>
              </w:rPr>
              <w:t>
1. Әктастың тұз қышқылында еруі</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химиялық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сүзу</w:t>
            </w:r>
          </w:p>
          <w:p>
            <w:pPr>
              <w:spacing w:after="20"/>
              <w:ind w:left="20"/>
              <w:jc w:val="both"/>
            </w:pPr>
            <w:r>
              <w:rPr>
                <w:rFonts w:ascii="Times New Roman"/>
                <w:b w:val="false"/>
                <w:i w:val="false"/>
                <w:color w:val="000000"/>
                <w:sz w:val="20"/>
              </w:rPr>
              <w:t>
4.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2839190000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натрий силикаттары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силикаты негізіндегі натрийлі сұйық шыны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99"/>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100"/>
          <w:p>
            <w:pPr>
              <w:spacing w:after="20"/>
              <w:ind w:left="20"/>
              <w:jc w:val="both"/>
            </w:pPr>
            <w:r>
              <w:rPr>
                <w:rFonts w:ascii="Times New Roman"/>
                <w:b w:val="false"/>
                <w:i w:val="false"/>
                <w:color w:val="000000"/>
                <w:sz w:val="20"/>
              </w:rPr>
              <w:t>
1. Шикізат компоненттерін дайындау және мөлшерлеу</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пен ыстық суды автоклавқа (реакторға)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Біртекті қоспаны алғанға дейін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Қажетті ерітіндіні алғанға дейін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және техникалық қабылдау</w:t>
            </w:r>
          </w:p>
          <w:p>
            <w:pPr>
              <w:spacing w:after="20"/>
              <w:ind w:left="20"/>
              <w:jc w:val="both"/>
            </w:pPr>
            <w:r>
              <w:rPr>
                <w:rFonts w:ascii="Times New Roman"/>
                <w:b w:val="false"/>
                <w:i w:val="false"/>
                <w:color w:val="000000"/>
                <w:sz w:val="20"/>
              </w:rPr>
              <w:t>
6. Дайын өнімді құю, өлшеп-орау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101"/>
          <w:p>
            <w:pPr>
              <w:spacing w:after="20"/>
              <w:ind w:left="20"/>
              <w:jc w:val="both"/>
            </w:pPr>
            <w:r>
              <w:rPr>
                <w:rFonts w:ascii="Times New Roman"/>
                <w:b w:val="false"/>
                <w:i w:val="false"/>
                <w:color w:val="000000"/>
                <w:sz w:val="20"/>
              </w:rPr>
              <w:t>
1. Шикізат компоненттерін дайындау және мөлшерлеу</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2. Біртекті қоспаны алғанға дейін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ерітіндіні алғанға дейін еріту</w:t>
            </w:r>
          </w:p>
          <w:p>
            <w:pPr>
              <w:spacing w:after="20"/>
              <w:ind w:left="20"/>
              <w:jc w:val="both"/>
            </w:pPr>
            <w:r>
              <w:rPr>
                <w:rFonts w:ascii="Times New Roman"/>
                <w:b w:val="false"/>
                <w:i w:val="false"/>
                <w:color w:val="000000"/>
                <w:sz w:val="20"/>
              </w:rPr>
              <w:t>
4. Дайын өнімнің сапасын бақылау және техникалық қабылдау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2807000001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қышқылы; олеум: күкірт қышқылы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102"/>
          <w:p>
            <w:pPr>
              <w:spacing w:after="20"/>
              <w:ind w:left="20"/>
              <w:jc w:val="both"/>
            </w:pPr>
            <w:r>
              <w:rPr>
                <w:rFonts w:ascii="Times New Roman"/>
                <w:b w:val="false"/>
                <w:i w:val="false"/>
                <w:color w:val="000000"/>
                <w:sz w:val="20"/>
              </w:rPr>
              <w:t>
Сулы ерітінді</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күкірт қышқылының 10%,</w:t>
            </w:r>
          </w:p>
          <w:p>
            <w:pPr>
              <w:spacing w:after="20"/>
              <w:ind w:left="20"/>
              <w:jc w:val="both"/>
            </w:pPr>
            <w:r>
              <w:rPr>
                <w:rFonts w:ascii="Times New Roman"/>
                <w:b w:val="false"/>
                <w:i w:val="false"/>
                <w:color w:val="000000"/>
                <w:sz w:val="20"/>
              </w:rPr>
              <w:t>
</w:t>
            </w:r>
            <w:r>
              <w:rPr>
                <w:rFonts w:ascii="Times New Roman"/>
                <w:b w:val="false"/>
                <w:i w:val="false"/>
                <w:color w:val="000000"/>
                <w:sz w:val="20"/>
              </w:rPr>
              <w:t>Сулы ерітінді</w:t>
            </w:r>
          </w:p>
          <w:p>
            <w:pPr>
              <w:spacing w:after="20"/>
              <w:ind w:left="20"/>
              <w:jc w:val="both"/>
            </w:pPr>
            <w:r>
              <w:rPr>
                <w:rFonts w:ascii="Times New Roman"/>
                <w:b w:val="false"/>
                <w:i w:val="false"/>
                <w:color w:val="000000"/>
                <w:sz w:val="20"/>
              </w:rPr>
              <w:t>
күкірт қышқылы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103"/>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104"/>
          <w:p>
            <w:pPr>
              <w:spacing w:after="20"/>
              <w:ind w:left="20"/>
              <w:jc w:val="both"/>
            </w:pPr>
            <w:r>
              <w:rPr>
                <w:rFonts w:ascii="Times New Roman"/>
                <w:b w:val="false"/>
                <w:i w:val="false"/>
                <w:color w:val="000000"/>
                <w:sz w:val="20"/>
              </w:rPr>
              <w:t>
1. Шикізат компоненттерін дайындау және мөлшерлеу</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2. Күкірт қышқылын температуралық режимді сақтай отырып сумен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Ерітіндінің жылу алмасуы және салқындауы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Қажетті концентрацияны алғанға дейін ерітіндіні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w:t>
            </w:r>
          </w:p>
          <w:p>
            <w:pPr>
              <w:spacing w:after="20"/>
              <w:ind w:left="20"/>
              <w:jc w:val="both"/>
            </w:pPr>
            <w:r>
              <w:rPr>
                <w:rFonts w:ascii="Times New Roman"/>
                <w:b w:val="false"/>
                <w:i w:val="false"/>
                <w:color w:val="000000"/>
                <w:sz w:val="20"/>
              </w:rPr>
              <w:t>
6. Өлшеп-орау және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105"/>
          <w:p>
            <w:pPr>
              <w:spacing w:after="20"/>
              <w:ind w:left="20"/>
              <w:jc w:val="both"/>
            </w:pPr>
            <w:r>
              <w:rPr>
                <w:rFonts w:ascii="Times New Roman"/>
                <w:b w:val="false"/>
                <w:i w:val="false"/>
                <w:color w:val="000000"/>
                <w:sz w:val="20"/>
              </w:rPr>
              <w:t>
1. Шикізат компоненттерін дайындау және мөлшерлеу</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2. Күкірт қышқылын температуралық режимді сақтай отырып сумен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концентрацияны алғанға дейін ерітіндіні гомогендеу</w:t>
            </w:r>
          </w:p>
          <w:p>
            <w:pPr>
              <w:spacing w:after="20"/>
              <w:ind w:left="20"/>
              <w:jc w:val="both"/>
            </w:pPr>
            <w:r>
              <w:rPr>
                <w:rFonts w:ascii="Times New Roman"/>
                <w:b w:val="false"/>
                <w:i w:val="false"/>
                <w:color w:val="000000"/>
                <w:sz w:val="20"/>
              </w:rPr>
              <w:t>
4.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3917211000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түтіктер және шлангтар, қатты, этилен полимерлерінен жасалған, жіксіз, ұзындығы максимумнан асатын бөліктерге кесілген. Айналымнан көлденең қиманың өлшемі. Немесе өңделмеген бетпен..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температураға төзімді арматураланған полиэтиленнен жасалған арынды құбырлар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106"/>
          <w:p>
            <w:pPr>
              <w:spacing w:after="20"/>
              <w:ind w:left="20"/>
              <w:jc w:val="both"/>
            </w:pPr>
            <w:r>
              <w:rPr>
                <w:rFonts w:ascii="Times New Roman"/>
                <w:b w:val="false"/>
                <w:i w:val="false"/>
                <w:color w:val="000000"/>
                <w:sz w:val="20"/>
              </w:rPr>
              <w:t>
1. Қолданыстағы МЕМСТ-тардың және Қазақстан Республикасының заңнамасында белгіленген өзге де нормативтік-техникалық құжаттардың талаптарына сәйкестігі;</w:t>
            </w:r>
          </w:p>
          <w:bookmarkEnd w:id="106"/>
          <w:p>
            <w:pPr>
              <w:spacing w:after="20"/>
              <w:ind w:left="20"/>
              <w:jc w:val="both"/>
            </w:pPr>
            <w:r>
              <w:rPr>
                <w:rFonts w:ascii="Times New Roman"/>
                <w:b w:val="false"/>
                <w:i w:val="false"/>
                <w:color w:val="000000"/>
                <w:sz w:val="20"/>
              </w:rPr>
              <w:t>
2. Қазақстан Республикасының заңнамасына сәйкес міндетті түрде тіркелген жағдайда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107"/>
          <w:p>
            <w:pPr>
              <w:spacing w:after="20"/>
              <w:ind w:left="20"/>
              <w:jc w:val="both"/>
            </w:pPr>
            <w:r>
              <w:rPr>
                <w:rFonts w:ascii="Times New Roman"/>
                <w:b w:val="false"/>
                <w:i w:val="false"/>
                <w:color w:val="000000"/>
                <w:sz w:val="20"/>
              </w:rPr>
              <w:t>
1. Шикізатты дайындау және беру</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2. Полимер түйіршіктерін экструдерге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Балқыманы пластиктендіру және гомогенизациялау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Балқыманы қалыптау басына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Құбыр дайындамасын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Кевлар жіптерімен құбырды нығайту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Сыртқы полиэтилен қабатын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Құбырды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Тарту құрылғысы арқылы құбырды бұру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 өнімді таңбалау</w:t>
            </w:r>
          </w:p>
          <w:p>
            <w:pPr>
              <w:spacing w:after="20"/>
              <w:ind w:left="20"/>
              <w:jc w:val="both"/>
            </w:pPr>
            <w:r>
              <w:rPr>
                <w:rFonts w:ascii="Times New Roman"/>
                <w:b w:val="false"/>
                <w:i w:val="false"/>
                <w:color w:val="000000"/>
                <w:sz w:val="20"/>
              </w:rPr>
              <w:t>
12. Дайын өнімді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108"/>
          <w:p>
            <w:pPr>
              <w:spacing w:after="20"/>
              <w:ind w:left="20"/>
              <w:jc w:val="both"/>
            </w:pPr>
            <w:r>
              <w:rPr>
                <w:rFonts w:ascii="Times New Roman"/>
                <w:b w:val="false"/>
                <w:i w:val="false"/>
                <w:color w:val="000000"/>
                <w:sz w:val="20"/>
              </w:rPr>
              <w:t>
1. Шикізатты дайындау және беру</w:t>
            </w:r>
          </w:p>
          <w:bookmarkEnd w:id="108"/>
          <w:p>
            <w:pPr>
              <w:spacing w:after="20"/>
              <w:ind w:left="20"/>
              <w:jc w:val="both"/>
            </w:pPr>
            <w:r>
              <w:rPr>
                <w:rFonts w:ascii="Times New Roman"/>
                <w:b w:val="false"/>
                <w:i w:val="false"/>
                <w:color w:val="000000"/>
                <w:sz w:val="20"/>
              </w:rPr>
              <w:t>
</w:t>
            </w:r>
            <w:r>
              <w:rPr>
                <w:rFonts w:ascii="Times New Roman"/>
                <w:b w:val="false"/>
                <w:i w:val="false"/>
                <w:color w:val="000000"/>
                <w:sz w:val="20"/>
              </w:rPr>
              <w:t>2. Полимер түйіршіктерін экструдерге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Балқыманы пластиктендіру және гомогенизациялау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Құбыр дайындамасын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Кевлар жіпімен құбырды нығайту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Сыртқы полиэтилен қабатын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Құбырды салқындату</w:t>
            </w:r>
          </w:p>
          <w:p>
            <w:pPr>
              <w:spacing w:after="20"/>
              <w:ind w:left="20"/>
              <w:jc w:val="both"/>
            </w:pPr>
            <w:r>
              <w:rPr>
                <w:rFonts w:ascii="Times New Roman"/>
                <w:b w:val="false"/>
                <w:i w:val="false"/>
                <w:color w:val="000000"/>
                <w:sz w:val="20"/>
              </w:rPr>
              <w:t>
8.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2832300000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Тиосульфаттар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Полисульфидті-тиосульфатты реагент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109"/>
          <w:p>
            <w:pPr>
              <w:spacing w:after="20"/>
              <w:ind w:left="20"/>
              <w:jc w:val="both"/>
            </w:pPr>
            <w:r>
              <w:rPr>
                <w:rFonts w:ascii="Times New Roman"/>
                <w:b w:val="false"/>
                <w:i w:val="false"/>
                <w:color w:val="000000"/>
                <w:sz w:val="20"/>
              </w:rPr>
              <w:t>
1. Өнімді сынау: тиісті саланың аккредиттелген немесе аттестатталған зертханасының (орталығының) меншігінде немесе өзге де заңды негізде болуы, не аккредиттелген немесе аттестатталған зертханалармен (орталықтармен) өнімге қажетті сынақтар жүргізуге жасалған шарттардың болуы;</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2. Рұқсат беру құжаттарының болуы: химиялық өндірістерді пайдалануға лицензия;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Химиялық өнімдердің қауіпсіздік деректер парағының болуы - МЕМСТ 30333-2022;</w:t>
            </w:r>
          </w:p>
          <w:p>
            <w:pPr>
              <w:spacing w:after="20"/>
              <w:ind w:left="20"/>
              <w:jc w:val="both"/>
            </w:pPr>
            <w:r>
              <w:rPr>
                <w:rFonts w:ascii="Times New Roman"/>
                <w:b w:val="false"/>
                <w:i w:val="false"/>
                <w:color w:val="000000"/>
                <w:sz w:val="20"/>
              </w:rPr>
              <w:t>
4. Қазақстан Республикасының заңнамасына сәйкес міндетті түрде тіркелген жағдайда химиялық өнімдерді мемлекеттік тіркеу туралы куәліктің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110"/>
          <w:p>
            <w:pPr>
              <w:spacing w:after="20"/>
              <w:ind w:left="20"/>
              <w:jc w:val="both"/>
            </w:pPr>
            <w:r>
              <w:rPr>
                <w:rFonts w:ascii="Times New Roman"/>
                <w:b w:val="false"/>
                <w:i w:val="false"/>
                <w:color w:val="000000"/>
                <w:sz w:val="20"/>
              </w:rPr>
              <w:t>
1. Шикізат компоненттерін дайындау</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2. Компоненттерді реакторға тиеу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Берілген температуралық режимдегі термохимиялық синтез</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w:t>
            </w:r>
          </w:p>
          <w:p>
            <w:pPr>
              <w:spacing w:after="20"/>
              <w:ind w:left="20"/>
              <w:jc w:val="both"/>
            </w:pPr>
            <w:r>
              <w:rPr>
                <w:rFonts w:ascii="Times New Roman"/>
                <w:b w:val="false"/>
                <w:i w:val="false"/>
                <w:color w:val="000000"/>
                <w:sz w:val="20"/>
              </w:rPr>
              <w:t>
7. Өлшеп-орау, буып-түю,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111"/>
          <w:p>
            <w:pPr>
              <w:spacing w:after="20"/>
              <w:ind w:left="20"/>
              <w:jc w:val="both"/>
            </w:pPr>
            <w:r>
              <w:rPr>
                <w:rFonts w:ascii="Times New Roman"/>
                <w:b w:val="false"/>
                <w:i w:val="false"/>
                <w:color w:val="000000"/>
                <w:sz w:val="20"/>
              </w:rPr>
              <w:t>
1. Шикізат компоненттерін дайындау</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2. Берілген температуралық режимдегі термохимиялық синтез</w:t>
            </w:r>
          </w:p>
          <w:p>
            <w:pPr>
              <w:spacing w:after="20"/>
              <w:ind w:left="20"/>
              <w:jc w:val="both"/>
            </w:pPr>
            <w:r>
              <w:rPr>
                <w:rFonts w:ascii="Times New Roman"/>
                <w:b w:val="false"/>
                <w:i w:val="false"/>
                <w:color w:val="000000"/>
                <w:sz w:val="20"/>
              </w:rPr>
              <w:t>
3.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r>
    </w:tbl>
    <w:bookmarkStart w:name="z475" w:id="112"/>
    <w:p>
      <w:pPr>
        <w:spacing w:after="0"/>
        <w:ind w:left="0"/>
        <w:jc w:val="both"/>
      </w:pPr>
      <w:r>
        <w:rPr>
          <w:rFonts w:ascii="Times New Roman"/>
          <w:b w:val="false"/>
          <w:i w:val="false"/>
          <w:color w:val="000000"/>
          <w:sz w:val="28"/>
        </w:rPr>
        <w:t>
      ";</w:t>
      </w:r>
    </w:p>
    <w:bookmarkEnd w:id="112"/>
    <w:bookmarkStart w:name="z476" w:id="113"/>
    <w:p>
      <w:pPr>
        <w:spacing w:after="0"/>
        <w:ind w:left="0"/>
        <w:jc w:val="both"/>
      </w:pPr>
      <w:r>
        <w:rPr>
          <w:rFonts w:ascii="Times New Roman"/>
          <w:b w:val="false"/>
          <w:i w:val="false"/>
          <w:color w:val="000000"/>
          <w:sz w:val="28"/>
        </w:rPr>
        <w:t xml:space="preserve">
      көрсетілген бұйрыққа сәйкес бекітілген машина жасау саласындағы өндіріс, өндірістік және технологиялық операциялар </w:t>
      </w:r>
      <w:r>
        <w:rPr>
          <w:rFonts w:ascii="Times New Roman"/>
          <w:b w:val="false"/>
          <w:i w:val="false"/>
          <w:color w:val="000000"/>
          <w:sz w:val="28"/>
        </w:rPr>
        <w:t>шарттарында</w:t>
      </w:r>
      <w:r>
        <w:rPr>
          <w:rFonts w:ascii="Times New Roman"/>
          <w:b w:val="false"/>
          <w:i w:val="false"/>
          <w:color w:val="000000"/>
          <w:sz w:val="28"/>
        </w:rPr>
        <w:t>:</w:t>
      </w:r>
    </w:p>
    <w:bookmarkEnd w:id="113"/>
    <w:bookmarkStart w:name="z477" w:id="114"/>
    <w:p>
      <w:pPr>
        <w:spacing w:after="0"/>
        <w:ind w:left="0"/>
        <w:jc w:val="both"/>
      </w:pPr>
      <w:r>
        <w:rPr>
          <w:rFonts w:ascii="Times New Roman"/>
          <w:b w:val="false"/>
          <w:i w:val="false"/>
          <w:color w:val="000000"/>
          <w:sz w:val="28"/>
        </w:rPr>
        <w:t>
      реттік нөмірлері 213 және 214-жолдар мынадай редакцияда жазылсын:</w:t>
      </w:r>
    </w:p>
    <w:bookmarkEnd w:id="114"/>
    <w:bookmarkStart w:name="z478" w:id="115"/>
    <w:p>
      <w:pPr>
        <w:spacing w:after="0"/>
        <w:ind w:left="0"/>
        <w:jc w:val="both"/>
      </w:pPr>
      <w:r>
        <w:rPr>
          <w:rFonts w:ascii="Times New Roman"/>
          <w:b w:val="false"/>
          <w:i w:val="false"/>
          <w:color w:val="000000"/>
          <w:sz w:val="28"/>
        </w:rPr>
        <w:t>
      "</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8309909009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қаңылтырдан жасалған, лакпен және/немесе эмальмен қапталған немесе қапталмаған, немесе хромдалған лакталған қаңылтырдан жасалған, бұрандалы немесе домалатып біріктіруге арналған ернеуі бар қақпақтар,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Бұрау бекіту-пломбалау құрылғысы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116"/>
          <w:p>
            <w:pPr>
              <w:spacing w:after="20"/>
              <w:ind w:left="20"/>
              <w:jc w:val="both"/>
            </w:pPr>
            <w:r>
              <w:rPr>
                <w:rFonts w:ascii="Times New Roman"/>
                <w:b w:val="false"/>
                <w:i w:val="false"/>
                <w:color w:val="000000"/>
                <w:sz w:val="20"/>
              </w:rPr>
              <w:t>
1.Корпусты дайындау (құю)</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2.Арқан (трос) кесіндісін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3.Ішпекті (вставка)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4.Бұрандалы қысқышты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5.Тығынды (заглушка)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6.Пластинаны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7.Корпусты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8.Пластинаны химиялық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11.Сапаны бақылау</w:t>
            </w:r>
          </w:p>
          <w:p>
            <w:pPr>
              <w:spacing w:after="20"/>
              <w:ind w:left="20"/>
              <w:jc w:val="both"/>
            </w:pPr>
            <w:r>
              <w:rPr>
                <w:rFonts w:ascii="Times New Roman"/>
                <w:b w:val="false"/>
                <w:i w:val="false"/>
                <w:color w:val="000000"/>
                <w:sz w:val="20"/>
              </w:rPr>
              <w:t>
12.Қаптау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117"/>
          <w:p>
            <w:pPr>
              <w:spacing w:after="20"/>
              <w:ind w:left="20"/>
              <w:jc w:val="both"/>
            </w:pPr>
            <w:r>
              <w:rPr>
                <w:rFonts w:ascii="Times New Roman"/>
                <w:b w:val="false"/>
                <w:i w:val="false"/>
                <w:color w:val="000000"/>
                <w:sz w:val="20"/>
              </w:rPr>
              <w:t>
1.Корпусты дайындау (құю)</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2.Арқан (трос) кесіндісін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3.Пластинаны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4.Корпусты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6.Таңбалау</w:t>
            </w:r>
          </w:p>
          <w:p>
            <w:pPr>
              <w:spacing w:after="20"/>
              <w:ind w:left="20"/>
              <w:jc w:val="both"/>
            </w:pPr>
            <w:r>
              <w:rPr>
                <w:rFonts w:ascii="Times New Roman"/>
                <w:b w:val="false"/>
                <w:i w:val="false"/>
                <w:color w:val="000000"/>
                <w:sz w:val="20"/>
              </w:rPr>
              <w:t>
7.Сапаны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8309909009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қаңылтырдан жасалған, лакпен және/немесе эмальмен қапталған немесе қапталмаған, немесе хромдалған лакталған қаңылтырдан жасалған, бұрандалы немесе домалатып біріктіруге арналған ернеуі бар қақпақтар,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Норд - Гарант бекіту-пломбалау құрылғысы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118"/>
          <w:p>
            <w:pPr>
              <w:spacing w:after="20"/>
              <w:ind w:left="20"/>
              <w:jc w:val="both"/>
            </w:pPr>
            <w:r>
              <w:rPr>
                <w:rFonts w:ascii="Times New Roman"/>
                <w:b w:val="false"/>
                <w:i w:val="false"/>
                <w:color w:val="000000"/>
                <w:sz w:val="20"/>
              </w:rPr>
              <w:t>
1. Корпусты дайындау (құю)</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2. Арқан (трос) кесіндісін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Шанышқыны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Серіппені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Пластина мен фланецті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Қорғаныш шайбаны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Корпусты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Фланец пен пластинаны химиялық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Сапаны бақылау</w:t>
            </w:r>
          </w:p>
          <w:p>
            <w:pPr>
              <w:spacing w:after="20"/>
              <w:ind w:left="20"/>
              <w:jc w:val="both"/>
            </w:pPr>
            <w:r>
              <w:rPr>
                <w:rFonts w:ascii="Times New Roman"/>
                <w:b w:val="false"/>
                <w:i w:val="false"/>
                <w:color w:val="000000"/>
                <w:sz w:val="20"/>
              </w:rPr>
              <w:t>
12.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119"/>
          <w:p>
            <w:pPr>
              <w:spacing w:after="20"/>
              <w:ind w:left="20"/>
              <w:jc w:val="both"/>
            </w:pPr>
            <w:r>
              <w:rPr>
                <w:rFonts w:ascii="Times New Roman"/>
                <w:b w:val="false"/>
                <w:i w:val="false"/>
                <w:color w:val="000000"/>
                <w:sz w:val="20"/>
              </w:rPr>
              <w:t>
1. Корпусты дайындау (құю)</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2. Арқан (трос) кесіндісін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Серіппені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Пластина мен фланецті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Корпусты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8.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514" w:id="120"/>
    <w:p>
      <w:pPr>
        <w:spacing w:after="0"/>
        <w:ind w:left="0"/>
        <w:jc w:val="both"/>
      </w:pPr>
      <w:r>
        <w:rPr>
          <w:rFonts w:ascii="Times New Roman"/>
          <w:b w:val="false"/>
          <w:i w:val="false"/>
          <w:color w:val="000000"/>
          <w:sz w:val="28"/>
        </w:rPr>
        <w:t>
      ";</w:t>
      </w:r>
    </w:p>
    <w:bookmarkEnd w:id="120"/>
    <w:bookmarkStart w:name="z515" w:id="121"/>
    <w:p>
      <w:pPr>
        <w:spacing w:after="0"/>
        <w:ind w:left="0"/>
        <w:jc w:val="both"/>
      </w:pPr>
      <w:r>
        <w:rPr>
          <w:rFonts w:ascii="Times New Roman"/>
          <w:b w:val="false"/>
          <w:i w:val="false"/>
          <w:color w:val="000000"/>
          <w:sz w:val="28"/>
        </w:rPr>
        <w:t>
      реттік нөмірлері 218 және 219-жолдар мынадай редакцияда жазылсын:</w:t>
      </w:r>
    </w:p>
    <w:bookmarkEnd w:id="121"/>
    <w:bookmarkStart w:name="z516" w:id="122"/>
    <w:p>
      <w:pPr>
        <w:spacing w:after="0"/>
        <w:ind w:left="0"/>
        <w:jc w:val="both"/>
      </w:pPr>
      <w:r>
        <w:rPr>
          <w:rFonts w:ascii="Times New Roman"/>
          <w:b w:val="false"/>
          <w:i w:val="false"/>
          <w:color w:val="000000"/>
          <w:sz w:val="28"/>
        </w:rPr>
        <w:t>
      "</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8309909009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қаңылтырдан жасалған, лакпен және/немесе эмальмен қапталған немесе қапталмаған, немесе хромдалған лакталған қаңылтырдан жасалған, бұрандалы немесе домалатып біріктіруге арналған ернеуі бар қақпақтар,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Нукер-Блок бекіту-пломбалау құрылғысы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123"/>
          <w:p>
            <w:pPr>
              <w:spacing w:after="20"/>
              <w:ind w:left="20"/>
              <w:jc w:val="both"/>
            </w:pPr>
            <w:r>
              <w:rPr>
                <w:rFonts w:ascii="Times New Roman"/>
                <w:b w:val="false"/>
                <w:i w:val="false"/>
                <w:color w:val="000000"/>
                <w:sz w:val="20"/>
              </w:rPr>
              <w:t>
1. Корпусты дайындау (құю)</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2. Арқан (трос) кесіндісін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Цанганы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Конусты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Фланец пен пластинаны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Корпусты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Фланец пен пластинаны химиялық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Сапаны бақылау</w:t>
            </w:r>
          </w:p>
          <w:p>
            <w:pPr>
              <w:spacing w:after="20"/>
              <w:ind w:left="20"/>
              <w:jc w:val="both"/>
            </w:pPr>
            <w:r>
              <w:rPr>
                <w:rFonts w:ascii="Times New Roman"/>
                <w:b w:val="false"/>
                <w:i w:val="false"/>
                <w:color w:val="000000"/>
                <w:sz w:val="20"/>
              </w:rPr>
              <w:t>
11.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124"/>
          <w:p>
            <w:pPr>
              <w:spacing w:after="20"/>
              <w:ind w:left="20"/>
              <w:jc w:val="both"/>
            </w:pPr>
            <w:r>
              <w:rPr>
                <w:rFonts w:ascii="Times New Roman"/>
                <w:b w:val="false"/>
                <w:i w:val="false"/>
                <w:color w:val="000000"/>
                <w:sz w:val="20"/>
              </w:rPr>
              <w:t>
1. Корпусты дайындау (құю)</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2. Арқан (трос) кесіндісін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Фланец пен пластинаны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Корпусты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7.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8309909009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қаңылтырдан жасалған, лакпен және/немесе эмальмен қапталған немесе қапталмаған, немесе хромдалған лакталған қаңылтырдан жасалған, бұрандалы немесе домалатып біріктіруге арналған ернеуі бар қақпақтар,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Мини-Нукер М бекіту-пломбалау құрылғысы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125"/>
          <w:p>
            <w:pPr>
              <w:spacing w:after="20"/>
              <w:ind w:left="20"/>
              <w:jc w:val="both"/>
            </w:pPr>
            <w:r>
              <w:rPr>
                <w:rFonts w:ascii="Times New Roman"/>
                <w:b w:val="false"/>
                <w:i w:val="false"/>
                <w:color w:val="000000"/>
                <w:sz w:val="20"/>
              </w:rPr>
              <w:t>
1. Изготовление (отливка) корпуса</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2. Изготовление отрезка троса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Литье шариковой опоры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Формовка конусной втулки</w:t>
            </w:r>
          </w:p>
          <w:p>
            <w:pPr>
              <w:spacing w:after="20"/>
              <w:ind w:left="20"/>
              <w:jc w:val="both"/>
            </w:pPr>
            <w:r>
              <w:rPr>
                <w:rFonts w:ascii="Times New Roman"/>
                <w:b w:val="false"/>
                <w:i w:val="false"/>
                <w:color w:val="000000"/>
                <w:sz w:val="20"/>
              </w:rPr>
              <w:t>
</w:t>
            </w:r>
            <w:r>
              <w:rPr>
                <w:rFonts w:ascii="Times New Roman"/>
                <w:b w:val="false"/>
                <w:i w:val="false"/>
                <w:color w:val="000000"/>
                <w:sz w:val="20"/>
              </w:rPr>
              <w:t>5. Навивка пружины</w:t>
            </w:r>
          </w:p>
          <w:p>
            <w:pPr>
              <w:spacing w:after="20"/>
              <w:ind w:left="20"/>
              <w:jc w:val="both"/>
            </w:pPr>
            <w:r>
              <w:rPr>
                <w:rFonts w:ascii="Times New Roman"/>
                <w:b w:val="false"/>
                <w:i w:val="false"/>
                <w:color w:val="000000"/>
                <w:sz w:val="20"/>
              </w:rPr>
              <w:t>
</w:t>
            </w:r>
            <w:r>
              <w:rPr>
                <w:rFonts w:ascii="Times New Roman"/>
                <w:b w:val="false"/>
                <w:i w:val="false"/>
                <w:color w:val="000000"/>
                <w:sz w:val="20"/>
              </w:rPr>
              <w:t>6. Штамповка фланца</w:t>
            </w:r>
          </w:p>
          <w:p>
            <w:pPr>
              <w:spacing w:after="20"/>
              <w:ind w:left="20"/>
              <w:jc w:val="both"/>
            </w:pPr>
            <w:r>
              <w:rPr>
                <w:rFonts w:ascii="Times New Roman"/>
                <w:b w:val="false"/>
                <w:i w:val="false"/>
                <w:color w:val="000000"/>
                <w:sz w:val="20"/>
              </w:rPr>
              <w:t>
</w:t>
            </w:r>
            <w:r>
              <w:rPr>
                <w:rFonts w:ascii="Times New Roman"/>
                <w:b w:val="false"/>
                <w:i w:val="false"/>
                <w:color w:val="000000"/>
                <w:sz w:val="20"/>
              </w:rPr>
              <w:t>7. Окраска корпуса</w:t>
            </w:r>
          </w:p>
          <w:p>
            <w:pPr>
              <w:spacing w:after="20"/>
              <w:ind w:left="20"/>
              <w:jc w:val="both"/>
            </w:pPr>
            <w:r>
              <w:rPr>
                <w:rFonts w:ascii="Times New Roman"/>
                <w:b w:val="false"/>
                <w:i w:val="false"/>
                <w:color w:val="000000"/>
                <w:sz w:val="20"/>
              </w:rPr>
              <w:t>
</w:t>
            </w:r>
            <w:r>
              <w:rPr>
                <w:rFonts w:ascii="Times New Roman"/>
                <w:b w:val="false"/>
                <w:i w:val="false"/>
                <w:color w:val="000000"/>
                <w:sz w:val="20"/>
              </w:rPr>
              <w:t>8. Химическое покрытие фланца</w:t>
            </w:r>
          </w:p>
          <w:p>
            <w:pPr>
              <w:spacing w:after="20"/>
              <w:ind w:left="20"/>
              <w:jc w:val="both"/>
            </w:pPr>
            <w:r>
              <w:rPr>
                <w:rFonts w:ascii="Times New Roman"/>
                <w:b w:val="false"/>
                <w:i w:val="false"/>
                <w:color w:val="000000"/>
                <w:sz w:val="20"/>
              </w:rPr>
              <w:t>
</w:t>
            </w:r>
            <w:r>
              <w:rPr>
                <w:rFonts w:ascii="Times New Roman"/>
                <w:b w:val="false"/>
                <w:i w:val="false"/>
                <w:color w:val="000000"/>
                <w:sz w:val="20"/>
              </w:rPr>
              <w:t>9. Сборка</w:t>
            </w:r>
          </w:p>
          <w:p>
            <w:pPr>
              <w:spacing w:after="20"/>
              <w:ind w:left="20"/>
              <w:jc w:val="both"/>
            </w:pPr>
            <w:r>
              <w:rPr>
                <w:rFonts w:ascii="Times New Roman"/>
                <w:b w:val="false"/>
                <w:i w:val="false"/>
                <w:color w:val="000000"/>
                <w:sz w:val="20"/>
              </w:rPr>
              <w:t>
</w:t>
            </w:r>
            <w:r>
              <w:rPr>
                <w:rFonts w:ascii="Times New Roman"/>
                <w:b w:val="false"/>
                <w:i w:val="false"/>
                <w:color w:val="000000"/>
                <w:sz w:val="20"/>
              </w:rPr>
              <w:t>10. Маркирование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Контроль качества</w:t>
            </w:r>
          </w:p>
          <w:p>
            <w:pPr>
              <w:spacing w:after="20"/>
              <w:ind w:left="20"/>
              <w:jc w:val="both"/>
            </w:pPr>
            <w:r>
              <w:rPr>
                <w:rFonts w:ascii="Times New Roman"/>
                <w:b w:val="false"/>
                <w:i w:val="false"/>
                <w:color w:val="000000"/>
                <w:sz w:val="20"/>
              </w:rPr>
              <w:t>
12. Упаковывание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126"/>
          <w:p>
            <w:pPr>
              <w:spacing w:after="20"/>
              <w:ind w:left="20"/>
              <w:jc w:val="both"/>
            </w:pPr>
            <w:r>
              <w:rPr>
                <w:rFonts w:ascii="Times New Roman"/>
                <w:b w:val="false"/>
                <w:i w:val="false"/>
                <w:color w:val="000000"/>
                <w:sz w:val="20"/>
              </w:rPr>
              <w:t>
1. Изготовление (отливка) корпуса</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2. Изготовление отрезка троса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Навивка пружины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 Штамповка фланца</w:t>
            </w:r>
          </w:p>
          <w:p>
            <w:pPr>
              <w:spacing w:after="20"/>
              <w:ind w:left="20"/>
              <w:jc w:val="both"/>
            </w:pPr>
            <w:r>
              <w:rPr>
                <w:rFonts w:ascii="Times New Roman"/>
                <w:b w:val="false"/>
                <w:i w:val="false"/>
                <w:color w:val="000000"/>
                <w:sz w:val="20"/>
              </w:rPr>
              <w:t>
</w:t>
            </w:r>
            <w:r>
              <w:rPr>
                <w:rFonts w:ascii="Times New Roman"/>
                <w:b w:val="false"/>
                <w:i w:val="false"/>
                <w:color w:val="000000"/>
                <w:sz w:val="20"/>
              </w:rPr>
              <w:t>5. Окраска корпуса</w:t>
            </w:r>
          </w:p>
          <w:p>
            <w:pPr>
              <w:spacing w:after="20"/>
              <w:ind w:left="20"/>
              <w:jc w:val="both"/>
            </w:pPr>
            <w:r>
              <w:rPr>
                <w:rFonts w:ascii="Times New Roman"/>
                <w:b w:val="false"/>
                <w:i w:val="false"/>
                <w:color w:val="000000"/>
                <w:sz w:val="20"/>
              </w:rPr>
              <w:t>
</w:t>
            </w:r>
            <w:r>
              <w:rPr>
                <w:rFonts w:ascii="Times New Roman"/>
                <w:b w:val="false"/>
                <w:i w:val="false"/>
                <w:color w:val="000000"/>
                <w:sz w:val="20"/>
              </w:rPr>
              <w:t>6. Сборка</w:t>
            </w:r>
          </w:p>
          <w:p>
            <w:pPr>
              <w:spacing w:after="20"/>
              <w:ind w:left="20"/>
              <w:jc w:val="both"/>
            </w:pPr>
            <w:r>
              <w:rPr>
                <w:rFonts w:ascii="Times New Roman"/>
                <w:b w:val="false"/>
                <w:i w:val="false"/>
                <w:color w:val="000000"/>
                <w:sz w:val="20"/>
              </w:rPr>
              <w:t>
</w:t>
            </w:r>
            <w:r>
              <w:rPr>
                <w:rFonts w:ascii="Times New Roman"/>
                <w:b w:val="false"/>
                <w:i w:val="false"/>
                <w:color w:val="000000"/>
                <w:sz w:val="20"/>
              </w:rPr>
              <w:t>7. Маркирование</w:t>
            </w:r>
          </w:p>
          <w:p>
            <w:pPr>
              <w:spacing w:after="20"/>
              <w:ind w:left="20"/>
              <w:jc w:val="both"/>
            </w:pPr>
            <w:r>
              <w:rPr>
                <w:rFonts w:ascii="Times New Roman"/>
                <w:b w:val="false"/>
                <w:i w:val="false"/>
                <w:color w:val="000000"/>
                <w:sz w:val="20"/>
              </w:rPr>
              <w:t>
8. Контроль качества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551" w:id="127"/>
    <w:p>
      <w:pPr>
        <w:spacing w:after="0"/>
        <w:ind w:left="0"/>
        <w:jc w:val="both"/>
      </w:pPr>
      <w:r>
        <w:rPr>
          <w:rFonts w:ascii="Times New Roman"/>
          <w:b w:val="false"/>
          <w:i w:val="false"/>
          <w:color w:val="000000"/>
          <w:sz w:val="28"/>
        </w:rPr>
        <w:t>
      ";</w:t>
      </w:r>
    </w:p>
    <w:bookmarkEnd w:id="127"/>
    <w:bookmarkStart w:name="z552" w:id="128"/>
    <w:p>
      <w:pPr>
        <w:spacing w:after="0"/>
        <w:ind w:left="0"/>
        <w:jc w:val="both"/>
      </w:pPr>
      <w:r>
        <w:rPr>
          <w:rFonts w:ascii="Times New Roman"/>
          <w:b w:val="false"/>
          <w:i w:val="false"/>
          <w:color w:val="000000"/>
          <w:sz w:val="28"/>
        </w:rPr>
        <w:t>
      реттік нөмірлері 684 – 686, 688, 690, 1008, 1012, 1014-жолдар алып тасталсын;</w:t>
      </w:r>
    </w:p>
    <w:bookmarkEnd w:id="128"/>
    <w:bookmarkStart w:name="z553" w:id="129"/>
    <w:p>
      <w:pPr>
        <w:spacing w:after="0"/>
        <w:ind w:left="0"/>
        <w:jc w:val="both"/>
      </w:pPr>
      <w:r>
        <w:rPr>
          <w:rFonts w:ascii="Times New Roman"/>
          <w:b w:val="false"/>
          <w:i w:val="false"/>
          <w:color w:val="000000"/>
          <w:sz w:val="28"/>
        </w:rPr>
        <w:t>
      реттік нөмірі 1016-жол мынадай редакцияда жазылсын:</w:t>
      </w:r>
    </w:p>
    <w:bookmarkEnd w:id="129"/>
    <w:bookmarkStart w:name="z554" w:id="130"/>
    <w:p>
      <w:pPr>
        <w:spacing w:after="0"/>
        <w:ind w:left="0"/>
        <w:jc w:val="both"/>
      </w:pPr>
      <w:r>
        <w:rPr>
          <w:rFonts w:ascii="Times New Roman"/>
          <w:b w:val="false"/>
          <w:i w:val="false"/>
          <w:color w:val="000000"/>
          <w:sz w:val="28"/>
        </w:rPr>
        <w:t>
      "</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8517620009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Коммутациялық құрылғылар мен маршрутизаторларды қоса алғанда, дауысты, бейнелерді немесе басқа деректерді қабылдауға, түрлендіруге және беруге немесе қалпына келтіруге арналған машиналар: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131"/>
          <w:p>
            <w:pPr>
              <w:spacing w:after="20"/>
              <w:ind w:left="20"/>
              <w:jc w:val="both"/>
            </w:pPr>
            <w:r>
              <w:rPr>
                <w:rFonts w:ascii="Times New Roman"/>
                <w:b w:val="false"/>
                <w:i w:val="false"/>
                <w:color w:val="000000"/>
                <w:sz w:val="20"/>
              </w:rPr>
              <w:t>
Аналогты және цифрлы киілетін радиостанция;</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Аналогтық және цифрлық автомобиль радиосы;</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Аналогты және цифрлы стационарлық радиостанция;</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 радиостанциясы;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Аналогты және цифрлық ретранслятор;</w:t>
            </w:r>
          </w:p>
          <w:p>
            <w:pPr>
              <w:spacing w:after="20"/>
              <w:ind w:left="20"/>
              <w:jc w:val="both"/>
            </w:pPr>
            <w:r>
              <w:rPr>
                <w:rFonts w:ascii="Times New Roman"/>
                <w:b w:val="false"/>
                <w:i w:val="false"/>
                <w:color w:val="000000"/>
                <w:sz w:val="20"/>
              </w:rPr>
              <w:t>
</w:t>
            </w:r>
            <w:r>
              <w:rPr>
                <w:rFonts w:ascii="Times New Roman"/>
                <w:b w:val="false"/>
                <w:i w:val="false"/>
                <w:color w:val="000000"/>
                <w:sz w:val="20"/>
              </w:rPr>
              <w:t>Мобильді байланыс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IP АТС;</w:t>
            </w:r>
          </w:p>
          <w:p>
            <w:pPr>
              <w:spacing w:after="20"/>
              <w:ind w:left="20"/>
              <w:jc w:val="both"/>
            </w:pPr>
            <w:r>
              <w:rPr>
                <w:rFonts w:ascii="Times New Roman"/>
                <w:b w:val="false"/>
                <w:i w:val="false"/>
                <w:color w:val="000000"/>
                <w:sz w:val="20"/>
              </w:rPr>
              <w:t>
</w:t>
            </w:r>
            <w:r>
              <w:rPr>
                <w:rFonts w:ascii="Times New Roman"/>
                <w:b w:val="false"/>
                <w:i w:val="false"/>
                <w:color w:val="000000"/>
                <w:sz w:val="20"/>
              </w:rPr>
              <w:t>Желілік жабдық;</w:t>
            </w:r>
          </w:p>
          <w:p>
            <w:pPr>
              <w:spacing w:after="20"/>
              <w:ind w:left="20"/>
              <w:jc w:val="both"/>
            </w:pPr>
            <w:r>
              <w:rPr>
                <w:rFonts w:ascii="Times New Roman"/>
                <w:b w:val="false"/>
                <w:i w:val="false"/>
                <w:color w:val="000000"/>
                <w:sz w:val="20"/>
              </w:rPr>
              <w:t>
</w:t>
            </w:r>
            <w:r>
              <w:rPr>
                <w:rFonts w:ascii="Times New Roman"/>
                <w:b w:val="false"/>
                <w:i w:val="false"/>
                <w:color w:val="000000"/>
                <w:sz w:val="20"/>
              </w:rPr>
              <w:t>Бейнебақылау;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Спутниктік байланыс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GPS позициясын анықтау;</w:t>
            </w:r>
          </w:p>
          <w:p>
            <w:pPr>
              <w:spacing w:after="20"/>
              <w:ind w:left="20"/>
              <w:jc w:val="both"/>
            </w:pPr>
            <w:r>
              <w:rPr>
                <w:rFonts w:ascii="Times New Roman"/>
                <w:b w:val="false"/>
                <w:i w:val="false"/>
                <w:color w:val="000000"/>
                <w:sz w:val="20"/>
              </w:rPr>
              <w:t>
Көпарналы радиорелелік станция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132"/>
          <w:p>
            <w:pPr>
              <w:spacing w:after="20"/>
              <w:ind w:left="20"/>
              <w:jc w:val="both"/>
            </w:pPr>
            <w:r>
              <w:rPr>
                <w:rFonts w:ascii="Times New Roman"/>
                <w:b w:val="false"/>
                <w:i w:val="false"/>
                <w:color w:val="000000"/>
                <w:sz w:val="20"/>
              </w:rPr>
              <w:t>
1. Пассивті элементтері бар баспа платасына дәнекерлеу пастасын жағу</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2. Интегралды микросхемалар мен транзисторларды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Орнатылған электронды компоненттерді пассивті элементтері бар баспа платасына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құралды орнату Баспа платалары мен бұйымдарын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Бұйымның параметрлерін реттеу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Кешенді тестілеу</w:t>
            </w:r>
          </w:p>
          <w:p>
            <w:pPr>
              <w:spacing w:after="20"/>
              <w:ind w:left="20"/>
              <w:jc w:val="both"/>
            </w:pPr>
            <w:r>
              <w:rPr>
                <w:rFonts w:ascii="Times New Roman"/>
                <w:b w:val="false"/>
                <w:i w:val="false"/>
                <w:color w:val="000000"/>
                <w:sz w:val="20"/>
              </w:rPr>
              <w:t>
8. Дайын өнімді орау және жинақтау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133"/>
          <w:p>
            <w:pPr>
              <w:spacing w:after="20"/>
              <w:ind w:left="20"/>
              <w:jc w:val="both"/>
            </w:pPr>
            <w:r>
              <w:rPr>
                <w:rFonts w:ascii="Times New Roman"/>
                <w:b w:val="false"/>
                <w:i w:val="false"/>
                <w:color w:val="000000"/>
                <w:sz w:val="20"/>
              </w:rPr>
              <w:t>
1. Пассивті элементтері бар баспа платасына дәнекерлеу пастасын жағу</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2. Интегралды микросхемалар мен транзисторларды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Орнатылған электронды компоненттерді пассивті элементтері бар баспа платасына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құралды орнату Баспа платалары мен бұйымдарын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құрастыру</w:t>
            </w:r>
          </w:p>
          <w:p>
            <w:pPr>
              <w:spacing w:after="20"/>
              <w:ind w:left="20"/>
              <w:jc w:val="both"/>
            </w:pPr>
            <w:r>
              <w:rPr>
                <w:rFonts w:ascii="Times New Roman"/>
                <w:b w:val="false"/>
                <w:i w:val="false"/>
                <w:color w:val="000000"/>
                <w:sz w:val="20"/>
              </w:rPr>
              <w:t>
6. Бұйымның параметрлерін реттеу және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578" w:id="134"/>
    <w:p>
      <w:pPr>
        <w:spacing w:after="0"/>
        <w:ind w:left="0"/>
        <w:jc w:val="both"/>
      </w:pPr>
      <w:r>
        <w:rPr>
          <w:rFonts w:ascii="Times New Roman"/>
          <w:b w:val="false"/>
          <w:i w:val="false"/>
          <w:color w:val="000000"/>
          <w:sz w:val="28"/>
        </w:rPr>
        <w:t>
      ";</w:t>
      </w:r>
    </w:p>
    <w:bookmarkEnd w:id="134"/>
    <w:bookmarkStart w:name="z579" w:id="135"/>
    <w:p>
      <w:pPr>
        <w:spacing w:after="0"/>
        <w:ind w:left="0"/>
        <w:jc w:val="both"/>
      </w:pPr>
      <w:r>
        <w:rPr>
          <w:rFonts w:ascii="Times New Roman"/>
          <w:b w:val="false"/>
          <w:i w:val="false"/>
          <w:color w:val="000000"/>
          <w:sz w:val="28"/>
        </w:rPr>
        <w:t>
      реттік нөмірі 1028-жол алып тасталсын;</w:t>
      </w:r>
    </w:p>
    <w:bookmarkEnd w:id="135"/>
    <w:bookmarkStart w:name="z580" w:id="136"/>
    <w:p>
      <w:pPr>
        <w:spacing w:after="0"/>
        <w:ind w:left="0"/>
        <w:jc w:val="both"/>
      </w:pPr>
      <w:r>
        <w:rPr>
          <w:rFonts w:ascii="Times New Roman"/>
          <w:b w:val="false"/>
          <w:i w:val="false"/>
          <w:color w:val="000000"/>
          <w:sz w:val="28"/>
        </w:rPr>
        <w:t>
      реттік нөмірлері 1029 және 1030-жолдар мынадай редакцияда жазылсын:</w:t>
      </w:r>
    </w:p>
    <w:bookmarkEnd w:id="136"/>
    <w:bookmarkStart w:name="z581" w:id="137"/>
    <w:p>
      <w:pPr>
        <w:spacing w:after="0"/>
        <w:ind w:left="0"/>
        <w:jc w:val="both"/>
      </w:pPr>
      <w:r>
        <w:rPr>
          <w:rFonts w:ascii="Times New Roman"/>
          <w:b w:val="false"/>
          <w:i w:val="false"/>
          <w:color w:val="000000"/>
          <w:sz w:val="28"/>
        </w:rPr>
        <w:t>
      "</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8519815100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қуат көзінсіз жұмыс істей алмайтын диктофондар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138"/>
          <w:p>
            <w:pPr>
              <w:spacing w:after="20"/>
              <w:ind w:left="20"/>
              <w:jc w:val="both"/>
            </w:pPr>
            <w:r>
              <w:rPr>
                <w:rFonts w:ascii="Times New Roman"/>
                <w:b w:val="false"/>
                <w:i w:val="false"/>
                <w:color w:val="000000"/>
                <w:sz w:val="20"/>
              </w:rPr>
              <w:t>
Аудиоақпаратты ұзақ мерзімді жазуға арналған шағын көлемді аппарат</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Сымсыз қолжетімділігі бар кіріктірілген жадқа аудиоақпаратты жазуға арналған шағын габаритті аппарат</w:t>
            </w:r>
          </w:p>
          <w:p>
            <w:pPr>
              <w:spacing w:after="20"/>
              <w:ind w:left="20"/>
              <w:jc w:val="both"/>
            </w:pPr>
            <w:r>
              <w:rPr>
                <w:rFonts w:ascii="Times New Roman"/>
                <w:b w:val="false"/>
                <w:i w:val="false"/>
                <w:color w:val="000000"/>
                <w:sz w:val="20"/>
              </w:rPr>
              <w:t>
Кәсіби стереодиктофон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139"/>
          <w:p>
            <w:pPr>
              <w:spacing w:after="20"/>
              <w:ind w:left="20"/>
              <w:jc w:val="both"/>
            </w:pPr>
            <w:r>
              <w:rPr>
                <w:rFonts w:ascii="Times New Roman"/>
                <w:b w:val="false"/>
                <w:i w:val="false"/>
                <w:color w:val="000000"/>
                <w:sz w:val="20"/>
              </w:rPr>
              <w:t>
1. Жүйенің егжей-тегжейлі дизайны (Электр схемасы мен баспа платасының дизайны, схемалық схема және баспа платасының дизайны, өндірістік Gerber файлдарын дайындау, Бағдарламалық жасақтама архитектурасының егжей-тегжейін әзірлеу және бастапқы кодты жазу, қажет болған жағдайда дайын кітапханалар мен модульдерді таңдау) бағдарламалық жасақтама талаптарына сәйкес келетін модульдер немесе жаңаларын құру)</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2. Баспа платаларын монтаждау (Баспа платаларын дайындау және сызбаларды қолдану, Электронды компоненттерді тақтаға, микросхемаларға, транзисторларға және т.б. орнату, қосылыстарды дәнекерлеу және сынау - модульдерді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Баспа платалары мен модульдерді құрылғы корпусына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БҚ тестілеу және жүктеу (Функционалдық тестілеу және компоненттердің үйлесімділігін тексеру және сапаны бақылау, БҚ жүктеу және аппараттық құралдардың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Қаптау</w:t>
            </w:r>
          </w:p>
          <w:p>
            <w:pPr>
              <w:spacing w:after="20"/>
              <w:ind w:left="20"/>
              <w:jc w:val="both"/>
            </w:pPr>
            <w:r>
              <w:rPr>
                <w:rFonts w:ascii="Times New Roman"/>
                <w:b w:val="false"/>
                <w:i w:val="false"/>
                <w:color w:val="000000"/>
                <w:sz w:val="20"/>
              </w:rPr>
              <w:t>
6.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140"/>
          <w:p>
            <w:pPr>
              <w:spacing w:after="20"/>
              <w:ind w:left="20"/>
              <w:jc w:val="both"/>
            </w:pPr>
            <w:r>
              <w:rPr>
                <w:rFonts w:ascii="Times New Roman"/>
                <w:b w:val="false"/>
                <w:i w:val="false"/>
                <w:color w:val="000000"/>
                <w:sz w:val="20"/>
              </w:rPr>
              <w:t>
1. Жүйені егжей-тегжейлі жобалау (Өндірістік Gerber файлдарын дайындау, бағдарламалық жасақтама архитектурасының егжей-тегжейін пысықтау және қажет болған жағдайда бастапқы кодты жазу)</w:t>
            </w:r>
          </w:p>
          <w:bookmarkEnd w:id="140"/>
          <w:p>
            <w:pPr>
              <w:spacing w:after="20"/>
              <w:ind w:left="20"/>
              <w:jc w:val="both"/>
            </w:pPr>
            <w:r>
              <w:rPr>
                <w:rFonts w:ascii="Times New Roman"/>
                <w:b w:val="false"/>
                <w:i w:val="false"/>
                <w:color w:val="000000"/>
                <w:sz w:val="20"/>
              </w:rPr>
              <w:t>
2. Баспа платаларын монтаждау (Баспа платаларын дайындау және сызбаларды қолдану, Электронды компоненттерді микросхемалар тақтасына, транзисторларға және т.б. орнату, қосылыстарды дәнекерлеу және сынау, модульдерді құрастыру)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8521900009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Бейнетюнермен біріктірілген немесе біріктірілмеген өзге де бейнежазғыш немесе бейнетүсіргіш аппаратура,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Аудио-бейне ақпаратты жазуға арналған арнайы шағын көлемді аппарат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141"/>
          <w:p>
            <w:pPr>
              <w:spacing w:after="20"/>
              <w:ind w:left="20"/>
              <w:jc w:val="both"/>
            </w:pPr>
            <w:r>
              <w:rPr>
                <w:rFonts w:ascii="Times New Roman"/>
                <w:b w:val="false"/>
                <w:i w:val="false"/>
                <w:color w:val="000000"/>
                <w:sz w:val="20"/>
              </w:rPr>
              <w:t>
1. Жүйенің егжей-тегжейлі дизайны (Электр схемасы мен баспа платасының дизайны, схемалық схема және баспа платасының дизайны, өндірістік Gerber файлдарын дайындау, Бағдарламалық жасақтама архитектурасының егжей-тегжейін әзірлеу және бастапқы кодты жазу, қажет болған жағдайда дайын кітапханалар мен модульдерді таңдау) бағдарламалық жасақтама талаптарына сәйкес келетін модульдер немесе жаңаларын құру)</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2. Баспа платаларын монтаждау (Баспа платаларын дайындау және сызбаларды қолдану, Электронды компоненттерді тақтаға, микросхемаларға, транзисторларға және т.б. орнату, қосылыстарды дәнекерлеу және сынау, модульдерді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Баспа платалары мен модульдерді құрылғы корпусына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БҚ тестілеу және жүктеу (Функционалдық тестілеу және компоненттердің үйлесімділігін тексеру және сапаны бақылау, БҚ жүктеу және аппараттық құралдардың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Қаптау</w:t>
            </w:r>
          </w:p>
          <w:p>
            <w:pPr>
              <w:spacing w:after="20"/>
              <w:ind w:left="20"/>
              <w:jc w:val="both"/>
            </w:pPr>
            <w:r>
              <w:rPr>
                <w:rFonts w:ascii="Times New Roman"/>
                <w:b w:val="false"/>
                <w:i w:val="false"/>
                <w:color w:val="000000"/>
                <w:sz w:val="20"/>
              </w:rPr>
              <w:t>
6.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142"/>
          <w:p>
            <w:pPr>
              <w:spacing w:after="20"/>
              <w:ind w:left="20"/>
              <w:jc w:val="both"/>
            </w:pPr>
            <w:r>
              <w:rPr>
                <w:rFonts w:ascii="Times New Roman"/>
                <w:b w:val="false"/>
                <w:i w:val="false"/>
                <w:color w:val="000000"/>
                <w:sz w:val="20"/>
              </w:rPr>
              <w:t>
1. Жүйені егжей-тегжейлі жобалау (Өндірістік Gerber файлдарын дайындау, Бағдарламалық жасақтама архитектурасының бөлшектерін әзірлеу және қажет болған жағдайда бастапқы кодты жазу)</w:t>
            </w:r>
          </w:p>
          <w:bookmarkEnd w:id="142"/>
          <w:p>
            <w:pPr>
              <w:spacing w:after="20"/>
              <w:ind w:left="20"/>
              <w:jc w:val="both"/>
            </w:pPr>
            <w:r>
              <w:rPr>
                <w:rFonts w:ascii="Times New Roman"/>
                <w:b w:val="false"/>
                <w:i w:val="false"/>
                <w:color w:val="000000"/>
                <w:sz w:val="20"/>
              </w:rPr>
              <w:t>
2. Баспа платаларын монтаждау (Баспа платаларын дайындау және сызбаларды қолдану, Электронды компоненттерді тақтаға, микросхемаларға, транзисторларға және т.б. орнату, қосылыстарды дәнекерлеу және сынау, модульдерді құрастыру)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596" w:id="143"/>
    <w:p>
      <w:pPr>
        <w:spacing w:after="0"/>
        <w:ind w:left="0"/>
        <w:jc w:val="both"/>
      </w:pPr>
      <w:r>
        <w:rPr>
          <w:rFonts w:ascii="Times New Roman"/>
          <w:b w:val="false"/>
          <w:i w:val="false"/>
          <w:color w:val="000000"/>
          <w:sz w:val="28"/>
        </w:rPr>
        <w:t>
      ";</w:t>
      </w:r>
    </w:p>
    <w:bookmarkEnd w:id="143"/>
    <w:bookmarkStart w:name="z597" w:id="144"/>
    <w:p>
      <w:pPr>
        <w:spacing w:after="0"/>
        <w:ind w:left="0"/>
        <w:jc w:val="both"/>
      </w:pPr>
      <w:r>
        <w:rPr>
          <w:rFonts w:ascii="Times New Roman"/>
          <w:b w:val="false"/>
          <w:i w:val="false"/>
          <w:color w:val="000000"/>
          <w:sz w:val="28"/>
        </w:rPr>
        <w:t>
      реттік нөмірлері 1032, 1035, 1044-жолдар алып тасталсын;</w:t>
      </w:r>
    </w:p>
    <w:bookmarkEnd w:id="144"/>
    <w:bookmarkStart w:name="z598" w:id="145"/>
    <w:p>
      <w:pPr>
        <w:spacing w:after="0"/>
        <w:ind w:left="0"/>
        <w:jc w:val="both"/>
      </w:pPr>
      <w:r>
        <w:rPr>
          <w:rFonts w:ascii="Times New Roman"/>
          <w:b w:val="false"/>
          <w:i w:val="false"/>
          <w:color w:val="000000"/>
          <w:sz w:val="28"/>
        </w:rPr>
        <w:t>
      реттік нөмірі 1138-жол мынадай редакцияда жазылсын:</w:t>
      </w:r>
    </w:p>
    <w:bookmarkEnd w:id="145"/>
    <w:bookmarkStart w:name="z599" w:id="146"/>
    <w:p>
      <w:pPr>
        <w:spacing w:after="0"/>
        <w:ind w:left="0"/>
        <w:jc w:val="both"/>
      </w:pPr>
      <w:r>
        <w:rPr>
          <w:rFonts w:ascii="Times New Roman"/>
          <w:b w:val="false"/>
          <w:i w:val="false"/>
          <w:color w:val="000000"/>
          <w:sz w:val="28"/>
        </w:rPr>
        <w:t>
      "</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8538100000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8537 тауар позициясындағы бұйымдарға арналған пульттердің, панельдердің, консольдердің, үстелдердің, үлестіргіш қалқандардың және басқа да негіздердің бөліктері, бірақ тиісті аппаратурамен жинақталмағандар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Үлестіргіш қалқандар және тиісті аппаратурамен жинақталмаған басқа да негіздер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147"/>
          <w:p>
            <w:pPr>
              <w:spacing w:after="20"/>
              <w:ind w:left="20"/>
              <w:jc w:val="both"/>
            </w:pPr>
            <w:r>
              <w:rPr>
                <w:rFonts w:ascii="Times New Roman"/>
                <w:b w:val="false"/>
                <w:i w:val="false"/>
                <w:color w:val="000000"/>
                <w:sz w:val="20"/>
              </w:rPr>
              <w:t>
1. Дайындау (металды пішу, кесу)</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2. Саңылауларды дайындау (штамптау,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иіп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Дәнекерлеу-құрастыру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Сырлау және қорғаныш қабаттарын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Тораптарды болтты қосылыстармен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Электротехникалық жабдықтар мен жиынтықтаушы бөлшектерді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Өндірістің барлық кезеңдерінде бақылау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148"/>
          <w:p>
            <w:pPr>
              <w:spacing w:after="20"/>
              <w:ind w:left="20"/>
              <w:jc w:val="both"/>
            </w:pPr>
            <w:r>
              <w:rPr>
                <w:rFonts w:ascii="Times New Roman"/>
                <w:b w:val="false"/>
                <w:i w:val="false"/>
                <w:color w:val="000000"/>
                <w:sz w:val="20"/>
              </w:rPr>
              <w:t>
1. Саңылауларды дайындау (штамптау, кесу)</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Дайындамаларды иіп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Дәнекерлеу-құрастыру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Сырлау және қорғаныш қабаттарын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Тораптарды болтты қосылыстармен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Электротехникалық жабдықтар мен жиынтықтаушы бөлшектерді орнату</w:t>
            </w:r>
          </w:p>
          <w:p>
            <w:pPr>
              <w:spacing w:after="20"/>
              <w:ind w:left="20"/>
              <w:jc w:val="both"/>
            </w:pPr>
            <w:r>
              <w:rPr>
                <w:rFonts w:ascii="Times New Roman"/>
                <w:b w:val="false"/>
                <w:i w:val="false"/>
                <w:color w:val="000000"/>
                <w:sz w:val="20"/>
              </w:rPr>
              <w:t>
7. Өндірістің барлық кезеңдерінде бақылау жүргізу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615" w:id="149"/>
    <w:p>
      <w:pPr>
        <w:spacing w:after="0"/>
        <w:ind w:left="0"/>
        <w:jc w:val="both"/>
      </w:pPr>
      <w:r>
        <w:rPr>
          <w:rFonts w:ascii="Times New Roman"/>
          <w:b w:val="false"/>
          <w:i w:val="false"/>
          <w:color w:val="000000"/>
          <w:sz w:val="28"/>
        </w:rPr>
        <w:t>
      ";</w:t>
      </w:r>
    </w:p>
    <w:bookmarkEnd w:id="149"/>
    <w:bookmarkStart w:name="z616" w:id="150"/>
    <w:p>
      <w:pPr>
        <w:spacing w:after="0"/>
        <w:ind w:left="0"/>
        <w:jc w:val="both"/>
      </w:pPr>
      <w:r>
        <w:rPr>
          <w:rFonts w:ascii="Times New Roman"/>
          <w:b w:val="false"/>
          <w:i w:val="false"/>
          <w:color w:val="000000"/>
          <w:sz w:val="28"/>
        </w:rPr>
        <w:t>
      реттік нөмірлері 1146 және 1147-жолдар алып тасталсын;</w:t>
      </w:r>
    </w:p>
    <w:bookmarkEnd w:id="150"/>
    <w:bookmarkStart w:name="z617" w:id="151"/>
    <w:p>
      <w:pPr>
        <w:spacing w:after="0"/>
        <w:ind w:left="0"/>
        <w:jc w:val="both"/>
      </w:pPr>
      <w:r>
        <w:rPr>
          <w:rFonts w:ascii="Times New Roman"/>
          <w:b w:val="false"/>
          <w:i w:val="false"/>
          <w:color w:val="000000"/>
          <w:sz w:val="28"/>
        </w:rPr>
        <w:t>
      реттік нөмірі 1285-жол мынадай редакцияда жазылсын:</w:t>
      </w:r>
    </w:p>
    <w:bookmarkEnd w:id="151"/>
    <w:bookmarkStart w:name="z618" w:id="152"/>
    <w:p>
      <w:pPr>
        <w:spacing w:after="0"/>
        <w:ind w:left="0"/>
        <w:jc w:val="both"/>
      </w:pPr>
      <w:r>
        <w:rPr>
          <w:rFonts w:ascii="Times New Roman"/>
          <w:b w:val="false"/>
          <w:i w:val="false"/>
          <w:color w:val="000000"/>
          <w:sz w:val="28"/>
        </w:rPr>
        <w:t>
      "</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8703231930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Жүк-жолаушы автомобильдері-фургондар мен жарыс автомобильдерін қоса алғанда, негізінен адамдарды тасымалдауға арналған жеңіл және өзге де моторлы көлік құралдары (8702 тауар позициясының моторлы көлік құралдарынан басқа), поршеньдің кері-Алға қозғалысымен ұшқынмен тұтанатын, тек ішкі жану қозғалтқышы бар, Қозғалтқыш цилиндрлерінің жұмыс көлемі 1500-ден асатын өзге де көлік құралдары см3, бірақ 3000 см3 аспайды: медициналық мақсатта арнайы жасалған автомобильдер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Жүк-жолаушы автомобильдері-фургондар мен жарыс автомобильдерін қоса алғанда, негізінен адамдарды тасымалдауға арналған жеңіл және өзге де моторлы көлік құралдары (8702 тауар позициясының моторлы көлік құралдарынан басқа), поршеньдің кері-Алға қозғалысымен ұшқынмен тұтанатын, тек ішкі жану қозғалтқышы бар, Қозғалтқыш цилиндрлерінің жұмыс көлемі 1500-ден асатын өзге де көлік құралдары см3, бірақ 3000 см3 аспайды: медициналық мақсатта арнайы жасалған автомобильдер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өнеркәсіптік құрастыру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сәтінде көлік құралдарын өнеркәсіптік құрастыру туралы қолданыстағы Келісімде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Көлік құралдарын өнеркәсіптік құрастыру туралы қолданыстағы келісіммен айқындалады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153"/>
          <w:p>
            <w:pPr>
              <w:spacing w:after="20"/>
              <w:ind w:left="20"/>
              <w:jc w:val="both"/>
            </w:pPr>
            <w:r>
              <w:rPr>
                <w:rFonts w:ascii="Times New Roman"/>
                <w:b w:val="false"/>
                <w:i w:val="false"/>
                <w:color w:val="000000"/>
                <w:sz w:val="20"/>
              </w:rPr>
              <w:t>
Өтінім беру сәтінде көлік құралдарын өнеркәсіптік құрастыру туралы қолданыстағы Келісімде көзделген өндірістік және технологиялық операциялар</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немесе келесі шарттарды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 8702 немесе 8704 ЕАЭО СЭҚ ТН кодтары бойынша көлік құралдарын өнеркәсіптік құрастыру туралы қолданыстағы келісімнің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Өндірушіге өндірушінің халықаралық сәйкестендіру коды WMI-код берілді және өндіруші көлік құралына жеке сәйкестендіру нөмірін VIN-кодты енгізу бойынша операцияларды жүзеге асырады</w:t>
            </w:r>
          </w:p>
          <w:p>
            <w:pPr>
              <w:spacing w:after="20"/>
              <w:ind w:left="20"/>
              <w:jc w:val="both"/>
            </w:pPr>
            <w:r>
              <w:rPr>
                <w:rFonts w:ascii="Times New Roman"/>
                <w:b w:val="false"/>
                <w:i w:val="false"/>
                <w:color w:val="000000"/>
                <w:sz w:val="20"/>
              </w:rPr>
              <w:t>
3. ЕАЭО СЭҚ ТН 8702 немесе 8704 кодтары бойынша көлік құралдарын өнеркәсіптік құрастыру туралы Келісім шеңберінде сатып алынған көлік құралын (медициналық жабдықты орнату және салонды герметизациялау жөніндегі технологиялық операцияларды қоса алғанда) қайта жабдықтау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Көлік құралдарын өнеркәсіптік құрастыру туралы қолданыстағы келісіммен айқындалады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623" w:id="154"/>
    <w:p>
      <w:pPr>
        <w:spacing w:after="0"/>
        <w:ind w:left="0"/>
        <w:jc w:val="both"/>
      </w:pPr>
      <w:r>
        <w:rPr>
          <w:rFonts w:ascii="Times New Roman"/>
          <w:b w:val="false"/>
          <w:i w:val="false"/>
          <w:color w:val="000000"/>
          <w:sz w:val="28"/>
        </w:rPr>
        <w:t>
      ";</w:t>
      </w:r>
    </w:p>
    <w:bookmarkEnd w:id="154"/>
    <w:bookmarkStart w:name="z624" w:id="155"/>
    <w:p>
      <w:pPr>
        <w:spacing w:after="0"/>
        <w:ind w:left="0"/>
        <w:jc w:val="both"/>
      </w:pPr>
      <w:r>
        <w:rPr>
          <w:rFonts w:ascii="Times New Roman"/>
          <w:b w:val="false"/>
          <w:i w:val="false"/>
          <w:color w:val="000000"/>
          <w:sz w:val="28"/>
        </w:rPr>
        <w:t>
      реттік нөмірі 1288-жол мынадай редакцияда жазылсын:</w:t>
      </w:r>
    </w:p>
    <w:bookmarkEnd w:id="155"/>
    <w:bookmarkStart w:name="z625" w:id="156"/>
    <w:p>
      <w:pPr>
        <w:spacing w:after="0"/>
        <w:ind w:left="0"/>
        <w:jc w:val="both"/>
      </w:pPr>
      <w:r>
        <w:rPr>
          <w:rFonts w:ascii="Times New Roman"/>
          <w:b w:val="false"/>
          <w:i w:val="false"/>
          <w:color w:val="000000"/>
          <w:sz w:val="28"/>
        </w:rPr>
        <w:t>
      "</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8703231982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жаңа жеңіл автомобильдер және негізінен адамдарды тасымалдауға арналған өзге де моторлы көлік құралдары (8702 тауар позициясының моторлы көлік құралдарынан басқа), оның ішінде жүк-жолаушы автомобиль-фургондар мен жарыс автомобильдері, тек іштен жану қозғалтқышы бар, ұшқынмен тұтанатын, поршеннің өзара үдемелі қозғалысы бар көлік құралдары қозғалтқыш цилиндрлерінің жұмыс көлемі 2300 см3-ден астам, бірақ 2800 см3-ден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жаңа жеңіл автомобильдер және негізінен адамдарды тасымалдауға арналған өзге де моторлы көлік құралдары (8702 тауар позициясының моторлы көлік құралдарынан басқа), оның ішінде жүк-жолаушы автомобиль-фургондар мен жарыс автомобильдері, тек іштен жану қозғалтқышы бар, ұшқынмен тұтанатын, поршеннің өзара үдемелі қозғалысы бар көлік құралдары қозғалтқыш цилиндрлерінің жұмыс көлемі 2300 см3-ден астам, бірақ 2800 см3-ден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өнеркәсіптік құрастыру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сәтінде көлік құралдарын өнеркәсіптік құрастыру туралы қолданыстағы келісімде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көлік құралдарын өнеркәсіптік құрастыру туралы қолданыстағы келісіммен анықталады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157"/>
          <w:p>
            <w:pPr>
              <w:spacing w:after="20"/>
              <w:ind w:left="20"/>
              <w:jc w:val="both"/>
            </w:pPr>
            <w:r>
              <w:rPr>
                <w:rFonts w:ascii="Times New Roman"/>
                <w:b w:val="false"/>
                <w:i w:val="false"/>
                <w:color w:val="000000"/>
                <w:sz w:val="20"/>
              </w:rPr>
              <w:t>
Өтінім беру сәтінде көлік құралдарын өнеркәсіптік құрастыру туралы қолданыстағы келісімде көзделген өндірістік және технологиялық операциялар</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немесе мынадай шарттарды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 ЕАЭО СЭҚ ТН 8702 немесе 8704 кодтары бойынша көлік құралдарын өнеркәсіптік жинау туралы қолданыстағы келісімнің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Өндірушіге дайындаушының халықаралық сәйкестендіру коды WMI-код берілді және өндіруші көлік құралына VIN-код жеке сәйкестендіру нөмірін енгізу бойынша операцияларды жүзеге асырады</w:t>
            </w:r>
          </w:p>
          <w:p>
            <w:pPr>
              <w:spacing w:after="20"/>
              <w:ind w:left="20"/>
              <w:jc w:val="both"/>
            </w:pPr>
            <w:r>
              <w:rPr>
                <w:rFonts w:ascii="Times New Roman"/>
                <w:b w:val="false"/>
                <w:i w:val="false"/>
                <w:color w:val="000000"/>
                <w:sz w:val="20"/>
              </w:rPr>
              <w:t>
3. ЕАЭО СЭҚ ТН 8702 немесе 8704 кодтары бойынша көлік құралдарын өнеркәсіптік жинау туралы келісім шеңберінде сатып алынған көлік құралын қайта жабдықтау (қайтыс болғандардың мәйіттерін тасымалдауға арналған жабдықты немесе арнайы жабдықты, оның ішінде иттерді тасымалдауға арналған торларды орнату жөніндегі технологиялық операцияларды қоса алғанда)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көлік құралдарын өнеркәсіптік құрастыру туралы қолданыстағы келісіммен анықталады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630" w:id="158"/>
    <w:p>
      <w:pPr>
        <w:spacing w:after="0"/>
        <w:ind w:left="0"/>
        <w:jc w:val="both"/>
      </w:pPr>
      <w:r>
        <w:rPr>
          <w:rFonts w:ascii="Times New Roman"/>
          <w:b w:val="false"/>
          <w:i w:val="false"/>
          <w:color w:val="000000"/>
          <w:sz w:val="28"/>
        </w:rPr>
        <w:t>
      ";</w:t>
      </w:r>
    </w:p>
    <w:bookmarkEnd w:id="158"/>
    <w:bookmarkStart w:name="z631" w:id="159"/>
    <w:p>
      <w:pPr>
        <w:spacing w:after="0"/>
        <w:ind w:left="0"/>
        <w:jc w:val="both"/>
      </w:pPr>
      <w:r>
        <w:rPr>
          <w:rFonts w:ascii="Times New Roman"/>
          <w:b w:val="false"/>
          <w:i w:val="false"/>
          <w:color w:val="000000"/>
          <w:sz w:val="28"/>
        </w:rPr>
        <w:t>
      реттік нөмірі 1294-жол мынадай редакцияда жазылсын:</w:t>
      </w:r>
    </w:p>
    <w:bookmarkEnd w:id="159"/>
    <w:bookmarkStart w:name="z632" w:id="160"/>
    <w:p>
      <w:pPr>
        <w:spacing w:after="0"/>
        <w:ind w:left="0"/>
        <w:jc w:val="both"/>
      </w:pPr>
      <w:r>
        <w:rPr>
          <w:rFonts w:ascii="Times New Roman"/>
          <w:b w:val="false"/>
          <w:i w:val="false"/>
          <w:color w:val="000000"/>
          <w:sz w:val="28"/>
        </w:rPr>
        <w:t>
      "</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8703331910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жеңіл автомобильдер және негізінен адамдарды тасымалдауға арналған өзге де моторлы көлік құралдары (8702 тауар позициясының моторлы көлік құралдарынан басқа), оның ішінде жүк-жолаушы автомобиль-фургондар мен жарыс автомобильдері, тек іштен жанатын поршеньді қозғалтқышы бар, сығымдаудан тұтанатын (дизельді немесе жартылай дизельді) өзге де, қозғалтқыш цилиндрлерінің жұмыс көлемі 2500 см3-ден асатын көлік құралдары: медициналық мақсаттарға арнайы арналған автомобильдер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мақсаттарға әдейілеп арналған автомобильдер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өнеркәсіптік құрастыру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сәтінде көлік құралдарын өнеркәсіптік құрастыру туралы қолданыстағы келісімде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көлік құралдарын өнеркәсіптік құрастыру туралы қолданыстағы келісіммен анықталады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161"/>
          <w:p>
            <w:pPr>
              <w:spacing w:after="20"/>
              <w:ind w:left="20"/>
              <w:jc w:val="both"/>
            </w:pPr>
            <w:r>
              <w:rPr>
                <w:rFonts w:ascii="Times New Roman"/>
                <w:b w:val="false"/>
                <w:i w:val="false"/>
                <w:color w:val="000000"/>
                <w:sz w:val="20"/>
              </w:rPr>
              <w:t>
Өтінім беру сәтінде көлік құралдарын өнеркәсіптік құрастыру туралы қолданыстағы келісімде көзделген өндірістік және технологиялық операциялар</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немесе мынадай шарттарды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 ЕАЭО СЭҚ ТН 8702 немесе 8704 кодтары бойынша көлік құралдарын өнеркәсіптік жинау туралы қолданыстағы келісімнің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Өндірушіге дайындаушының халықаралық сәйкестендіру коды WMI-код берілді және өндіруші көлік құралына VIN-код жеке сәйкестендіру нөмірін енгізу бойынша операцияларды жүзеге асырады</w:t>
            </w:r>
          </w:p>
          <w:p>
            <w:pPr>
              <w:spacing w:after="20"/>
              <w:ind w:left="20"/>
              <w:jc w:val="both"/>
            </w:pPr>
            <w:r>
              <w:rPr>
                <w:rFonts w:ascii="Times New Roman"/>
                <w:b w:val="false"/>
                <w:i w:val="false"/>
                <w:color w:val="000000"/>
                <w:sz w:val="20"/>
              </w:rPr>
              <w:t>
3. ЕАЭО СЭҚ ТН 8702 немесе 8704 кодтары бойынша көлік құралдарын өнеркәсіптік жинау туралы келісім шеңберінде сатып алынған көлік құралын қайта жабдықтау (мүгедектерді алғашқы тасымалдауға арналған жабдықтарды орнату жөніндегі технологиялық операцияларды қоса алғанда)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көлік құралдарын өнеркәсіптік құрастыру туралы қолданыстағы келісіммен анықталады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637" w:id="162"/>
    <w:p>
      <w:pPr>
        <w:spacing w:after="0"/>
        <w:ind w:left="0"/>
        <w:jc w:val="both"/>
      </w:pPr>
      <w:r>
        <w:rPr>
          <w:rFonts w:ascii="Times New Roman"/>
          <w:b w:val="false"/>
          <w:i w:val="false"/>
          <w:color w:val="000000"/>
          <w:sz w:val="28"/>
        </w:rPr>
        <w:t>
      ";</w:t>
      </w:r>
    </w:p>
    <w:bookmarkEnd w:id="162"/>
    <w:bookmarkStart w:name="z638" w:id="163"/>
    <w:p>
      <w:pPr>
        <w:spacing w:after="0"/>
        <w:ind w:left="0"/>
        <w:jc w:val="both"/>
      </w:pPr>
      <w:r>
        <w:rPr>
          <w:rFonts w:ascii="Times New Roman"/>
          <w:b w:val="false"/>
          <w:i w:val="false"/>
          <w:color w:val="000000"/>
          <w:sz w:val="28"/>
        </w:rPr>
        <w:t>
      реттік нөмірлері 1382, 1395, 1396, 1407, 1418, 1420, 1422, 1423-жолдар алып тасталсын;</w:t>
      </w:r>
    </w:p>
    <w:bookmarkEnd w:id="163"/>
    <w:bookmarkStart w:name="z639" w:id="164"/>
    <w:p>
      <w:pPr>
        <w:spacing w:after="0"/>
        <w:ind w:left="0"/>
        <w:jc w:val="both"/>
      </w:pPr>
      <w:r>
        <w:rPr>
          <w:rFonts w:ascii="Times New Roman"/>
          <w:b w:val="false"/>
          <w:i w:val="false"/>
          <w:color w:val="000000"/>
          <w:sz w:val="28"/>
        </w:rPr>
        <w:t>
      реттік нөмірі 1467-жол мынадай редакцияда жазылсын:</w:t>
      </w:r>
    </w:p>
    <w:bookmarkEnd w:id="164"/>
    <w:bookmarkStart w:name="z640" w:id="165"/>
    <w:p>
      <w:pPr>
        <w:spacing w:after="0"/>
        <w:ind w:left="0"/>
        <w:jc w:val="both"/>
      </w:pPr>
      <w:r>
        <w:rPr>
          <w:rFonts w:ascii="Times New Roman"/>
          <w:b w:val="false"/>
          <w:i w:val="false"/>
          <w:color w:val="000000"/>
          <w:sz w:val="28"/>
        </w:rPr>
        <w:t>
      "</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9405420022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жерде аталмаған немесе енгізілмеген прожекторларды, тар бағыттағы жарық шамдарын, шамдарды және олардың бөліктерін қоса алғанда, шамдар мен жарықтандыру жабдықтары; жарықтандырылған маңдайшалар, аты-жөні немесе мекен-жайы бар жарық тақтайшалары және кіріктірілген жарық көзі бар ұқсас бұйымдар және басқа жерде аталмаған немесе енгізілмеген олардың бөліктері: шыршаларды безендіру үшін қолданылатын типтегі жарық гирляндалары: пластмассадан жасалған басқалары: қатты баспа платасында жарықдиодты жарық көздерімен пайдалануға арналған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Жарықдиодты шамдар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166"/>
          <w:p>
            <w:pPr>
              <w:spacing w:after="20"/>
              <w:ind w:left="20"/>
              <w:jc w:val="both"/>
            </w:pPr>
            <w:r>
              <w:rPr>
                <w:rFonts w:ascii="Times New Roman"/>
                <w:b w:val="false"/>
                <w:i w:val="false"/>
                <w:color w:val="000000"/>
                <w:sz w:val="20"/>
              </w:rPr>
              <w:t>
1.Алюминий қорытпасынан немесе пластмассадан корпусты құю</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2.Алюминий радиатор профилін аралау (корпустың профильді алюминий конструкциясы қолданылған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3.Корпусты механикалық өңдеу (саңылауларды бұрғылау, ирек ойма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4.Ауа ағыны өтуі үшін алюминий профиліндегі өтпелі саңылауларды ойып кесу (корпустың профильді алюминий конструкциясы қолданылған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5.Қыртыстарды ажарлау (алюминий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6.Корпусты майсыздандыру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7.Корпусты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8.Қатты баспа платасына орнатылған жарық диодты модульді автоматты түрде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9.Жарық диодты модульді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10.Бұйымды құрастыру (жарық диодты модульді корпусқа бекіту, қорек блогын, шырағдан шашыратқышын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11.Алдын ала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12.Шырағданды өндірісте алдын ала тексеру (тестілеу) (шырағданның вольт-амперлік сипаттамалары, тұтынылатын қуаты (ватт), шырағданның жарық ағыны (люкс), жоғары кернеу ауытқуларына төзімділігі, ұзақ уақыт бойы төмен және жоғары кернеуде жұмыс істеуін тексеру, қосу және өшіру сынағы)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13.Таңбалау</w:t>
            </w:r>
          </w:p>
          <w:p>
            <w:pPr>
              <w:spacing w:after="20"/>
              <w:ind w:left="20"/>
              <w:jc w:val="both"/>
            </w:pPr>
            <w:r>
              <w:rPr>
                <w:rFonts w:ascii="Times New Roman"/>
                <w:b w:val="false"/>
                <w:i w:val="false"/>
                <w:color w:val="000000"/>
                <w:sz w:val="20"/>
              </w:rPr>
              <w:t>
14.Қаптау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167"/>
          <w:p>
            <w:pPr>
              <w:spacing w:after="20"/>
              <w:ind w:left="20"/>
              <w:jc w:val="both"/>
            </w:pPr>
            <w:r>
              <w:rPr>
                <w:rFonts w:ascii="Times New Roman"/>
                <w:b w:val="false"/>
                <w:i w:val="false"/>
                <w:color w:val="000000"/>
                <w:sz w:val="20"/>
              </w:rPr>
              <w:t>
1.Алюминий қорытпасынан немесе пластмассадан корпусты құю немесе дайын корпусты пайдалану</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2.Алюминий радиатор профилін аралау (корпустың профильді алюминий конструкциясы қолданылған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3.Корпусты механикалық өңдеу (саңылауларды бұрғылау, ирек ойма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4.Ауа ағыны өтуі үшін алюминий профиліндегі өтпелі саңылауларды ойып кесу (корпустың профильді алюминий конструкциясы қолданылған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5.Қыртыстарды ажарлау (алюминий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6.Корпусты майсыздандыру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7.Қатты баспа платасына орнатылған жарық диодты модульді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8.Жарық диодты модульді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құрастыру (жарық диодты модульді корпусқа бекіту, қорек блогын, шырағдан шашыратқышын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10.Алдын ала жұмысқа қабілеттілігін тексеру</w:t>
            </w:r>
          </w:p>
          <w:p>
            <w:pPr>
              <w:spacing w:after="20"/>
              <w:ind w:left="20"/>
              <w:jc w:val="both"/>
            </w:pPr>
            <w:r>
              <w:rPr>
                <w:rFonts w:ascii="Times New Roman"/>
                <w:b w:val="false"/>
                <w:i w:val="false"/>
                <w:color w:val="000000"/>
                <w:sz w:val="20"/>
              </w:rPr>
              <w:t>
11.Шырағданды өндірісте алдын ала тексеру (тестілеу) (шырағданның вольт-амперлік сипаттамалары, тұтынылатын қуаты (ватт), шырағданның жарық ағыны (люкс), жоғары кернеу ауытқуларына төзімділігі, ұзақ уақыт бойы төмен және жоғары кернеуде жұмыс істеуін тексеру, қосу және өшіру сынағы)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664" w:id="168"/>
    <w:p>
      <w:pPr>
        <w:spacing w:after="0"/>
        <w:ind w:left="0"/>
        <w:jc w:val="both"/>
      </w:pPr>
      <w:r>
        <w:rPr>
          <w:rFonts w:ascii="Times New Roman"/>
          <w:b w:val="false"/>
          <w:i w:val="false"/>
          <w:color w:val="000000"/>
          <w:sz w:val="28"/>
        </w:rPr>
        <w:t>
      ";</w:t>
      </w:r>
    </w:p>
    <w:bookmarkEnd w:id="168"/>
    <w:bookmarkStart w:name="z665" w:id="169"/>
    <w:p>
      <w:pPr>
        <w:spacing w:after="0"/>
        <w:ind w:left="0"/>
        <w:jc w:val="both"/>
      </w:pPr>
      <w:r>
        <w:rPr>
          <w:rFonts w:ascii="Times New Roman"/>
          <w:b w:val="false"/>
          <w:i w:val="false"/>
          <w:color w:val="000000"/>
          <w:sz w:val="28"/>
        </w:rPr>
        <w:t>
      реттік нөмірі 1476-жол мынадай редакцияда жазылсын:</w:t>
      </w:r>
    </w:p>
    <w:bookmarkEnd w:id="169"/>
    <w:bookmarkStart w:name="z666" w:id="170"/>
    <w:p>
      <w:pPr>
        <w:spacing w:after="0"/>
        <w:ind w:left="0"/>
        <w:jc w:val="both"/>
      </w:pPr>
      <w:r>
        <w:rPr>
          <w:rFonts w:ascii="Times New Roman"/>
          <w:b w:val="false"/>
          <w:i w:val="false"/>
          <w:color w:val="000000"/>
          <w:sz w:val="28"/>
        </w:rPr>
        <w:t>
      "</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9405610003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жерде аталмаған немесе қосылмаған прожекторларды, тар бағыттағы шамдарды, фараларды және олардың бөліктерін қоса алғанда, шамдар мен жарықтандыру жабдықтары; жарықтандырылған маңдайшалар, аты немесе аты немесе мекенжайы бар жарық тақтайшалары және кіріктірілген жарық көзі бар ұқсас бұйымдар және басқа жерде аталмаған немесе қосылмаған олардың бөліктері: жарықтандырылған маңдайшалар, аты немесе аты немесе мекенжайы бар жарық тақтайшалары және ұқсас бұйымдар: тек жарық диодты жарық көздерімен (LED) пайдалануға арналған: басқа пластмассадан жасалған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Прожекторларды, тар бағыттағы жарық шамдарын қоса алғанда, шырағдандар мен жарықтандыру жабдығы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171"/>
          <w:p>
            <w:pPr>
              <w:spacing w:after="20"/>
              <w:ind w:left="20"/>
              <w:jc w:val="both"/>
            </w:pPr>
            <w:r>
              <w:rPr>
                <w:rFonts w:ascii="Times New Roman"/>
                <w:b w:val="false"/>
                <w:i w:val="false"/>
                <w:color w:val="000000"/>
                <w:sz w:val="20"/>
              </w:rPr>
              <w:t>
1. Алюминий қорытпасынан немесе пластмассадан корпусты құю</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2. Алюминий радиатор профилін аралау (корпустың профильді алюминий конструкциясы қолданылған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Корпусты механикалық өңдеу (саңылауларды бұрғылау, ирек ойма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Қыртыстарды ажарлау (алюминий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Шырағдан шашыратқышын немесе линзасын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Корпусты майсыздандыру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Корпусты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Қатты баспа платасына SMD-монтаждау желісінде жарық диодтарын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Бұйымды құрастыру (жарық диодты модульді корпусқа бекіту, қорек блогын, шырағдан шашыратқышын немесе линзасын, шырағдан бекітпелері мен тығыздаманы орнату, сымдарды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Алдын ала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Шырағданның негізгі көрсеткіштері бойынша қабылдау-тапсыру сынақтары (тестілеу) (шырағданның вольт-амперлік сипаттамалары: тұтынылатын қуаты (ватт), шырағданның жарық ағыны (люкс), төмен және жоғары кедергіге тексеру, қосу және өшіру)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Таңбалау</w:t>
            </w:r>
          </w:p>
          <w:p>
            <w:pPr>
              <w:spacing w:after="20"/>
              <w:ind w:left="20"/>
              <w:jc w:val="both"/>
            </w:pPr>
            <w:r>
              <w:rPr>
                <w:rFonts w:ascii="Times New Roman"/>
                <w:b w:val="false"/>
                <w:i w:val="false"/>
                <w:color w:val="000000"/>
                <w:sz w:val="20"/>
              </w:rPr>
              <w:t>
13.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172"/>
          <w:p>
            <w:pPr>
              <w:spacing w:after="20"/>
              <w:ind w:left="20"/>
              <w:jc w:val="both"/>
            </w:pPr>
            <w:r>
              <w:rPr>
                <w:rFonts w:ascii="Times New Roman"/>
                <w:b w:val="false"/>
                <w:i w:val="false"/>
                <w:color w:val="000000"/>
                <w:sz w:val="20"/>
              </w:rPr>
              <w:t>
1. Алюминий қорытпасынан немесе пластмассадан корпусты құю немесе дайын корпусты пайдалану</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2. Алюминий радиатор профилін аралау (корпустың профильді алюминий конструкциясы қолданылған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Корпусты механикалық өңдеу (саңылауларды бұрғылау, ирек ойма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Қыртыстарды ажарлау (алюминий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Шырағдан шашыратқышын немесе линзасын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Корпусты майсыздандыру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Қатты баспа платасына SMD-монтаждау желісінде жарық диодтарын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8.Бұйымды құрастыру (жарық диодты модульді корпусқа бекіту, қорек блогын, шырағдан шашыратқышын немесе линзасын, шырағдан бекітпелері мен тығыздаманы орнату, сымдарды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Алдын ала жұмысқа қабілеттілігін тексеру</w:t>
            </w:r>
          </w:p>
          <w:p>
            <w:pPr>
              <w:spacing w:after="20"/>
              <w:ind w:left="20"/>
              <w:jc w:val="both"/>
            </w:pPr>
            <w:r>
              <w:rPr>
                <w:rFonts w:ascii="Times New Roman"/>
                <w:b w:val="false"/>
                <w:i w:val="false"/>
                <w:color w:val="000000"/>
                <w:sz w:val="20"/>
              </w:rPr>
              <w:t>
10. Шырағданның негізгі көрсеткіштері бойынша қабылдау-тапсыру сынақтары (тестілеу) (шырағданның вольт-амперлік сипаттамалары: тұтынылатын қуаты (ватт), шырағданның жарық ағыны (люкс), төмен және жоғары кедергіге тексеру, қосу және өшіру)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688" w:id="173"/>
    <w:p>
      <w:pPr>
        <w:spacing w:after="0"/>
        <w:ind w:left="0"/>
        <w:jc w:val="both"/>
      </w:pPr>
      <w:r>
        <w:rPr>
          <w:rFonts w:ascii="Times New Roman"/>
          <w:b w:val="false"/>
          <w:i w:val="false"/>
          <w:color w:val="000000"/>
          <w:sz w:val="28"/>
        </w:rPr>
        <w:t>
      ";</w:t>
      </w:r>
    </w:p>
    <w:bookmarkEnd w:id="173"/>
    <w:bookmarkStart w:name="z689" w:id="174"/>
    <w:p>
      <w:pPr>
        <w:spacing w:after="0"/>
        <w:ind w:left="0"/>
        <w:jc w:val="both"/>
      </w:pPr>
      <w:r>
        <w:rPr>
          <w:rFonts w:ascii="Times New Roman"/>
          <w:b w:val="false"/>
          <w:i w:val="false"/>
          <w:color w:val="000000"/>
          <w:sz w:val="28"/>
        </w:rPr>
        <w:t>
      мынадай мазмұндағы реттік нөмірлері 1705 – 1833-жолдарымен толықтырылсын:</w:t>
      </w:r>
    </w:p>
    <w:bookmarkEnd w:id="174"/>
    <w:bookmarkStart w:name="z690" w:id="175"/>
    <w:p>
      <w:pPr>
        <w:spacing w:after="0"/>
        <w:ind w:left="0"/>
        <w:jc w:val="both"/>
      </w:pPr>
      <w:r>
        <w:rPr>
          <w:rFonts w:ascii="Times New Roman"/>
          <w:b w:val="false"/>
          <w:i w:val="false"/>
          <w:color w:val="000000"/>
          <w:sz w:val="28"/>
        </w:rPr>
        <w:t>
      "</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9603500009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өзге де щеткалар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Дискілі щеткалар (цилиндрлік) монолитті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құжаттамалардың, технологиялық құжаттамалардың болуыөрт сөндіру жабдықтары мен өндірістік инфрақұрылымды, сондай-ақ білікті кадрлық персонал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176"/>
          <w:p>
            <w:pPr>
              <w:spacing w:after="20"/>
              <w:ind w:left="20"/>
              <w:jc w:val="both"/>
            </w:pPr>
            <w:r>
              <w:rPr>
                <w:rFonts w:ascii="Times New Roman"/>
                <w:b w:val="false"/>
                <w:i w:val="false"/>
                <w:color w:val="000000"/>
                <w:sz w:val="20"/>
              </w:rPr>
              <w:t>
1. Дайындау операциялары (полимерді араластыру, бояу)</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2. Моножіпті экструзия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Жіпті өлшемелі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 Түктің бағдары және өлшемділігіошоқты зерлеу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Қылшықтарды пішінде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Өзекті қысыммен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Термиялық тұрақтандыру (қыздыру, ысыру,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177"/>
          <w:p>
            <w:pPr>
              <w:spacing w:after="20"/>
              <w:ind w:left="20"/>
              <w:jc w:val="both"/>
            </w:pPr>
            <w:r>
              <w:rPr>
                <w:rFonts w:ascii="Times New Roman"/>
                <w:b w:val="false"/>
                <w:i w:val="false"/>
                <w:color w:val="000000"/>
                <w:sz w:val="20"/>
              </w:rPr>
              <w:t>
1. Моножіпті экструзия</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2. Өлшеуіш резжіпке</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Бағдарқаданы түктеу және буманы өлшемелі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Қылшықтарды пішінде қалыптастыру және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Өзекті қысыммен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Термиялық тұрақтандыру (қыздыру, ысыру, салқындату)</w:t>
            </w:r>
          </w:p>
          <w:p>
            <w:pPr>
              <w:spacing w:after="20"/>
              <w:ind w:left="20"/>
              <w:jc w:val="both"/>
            </w:pPr>
            <w:r>
              <w:rPr>
                <w:rFonts w:ascii="Times New Roman"/>
                <w:b w:val="false"/>
                <w:i w:val="false"/>
                <w:color w:val="000000"/>
                <w:sz w:val="20"/>
              </w:rPr>
              <w:t>
7. Өндірістің барлық кезеңдеріндегі бақылаудық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7308909809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өзге де металл конструкцияларыбалық аулау (9406 тауар позициясының құрастырмалы құрылыс конструкцияларынан басқа) және олардың бөліктері (мысалы, көпірлер мен олардың учаскелері, шлюздер қақпалары, мұнаралар, торлы мачталар, шатыр жабындары, құрылыс фермалары, есіктер мен терезелер және олардың жақтаулары, табалдырықтар есіктер, жалюзи, балюстрадалар, тіректер мен бағандар үшін); металл конструкцияларында пайдалануға арналған қара металдардан жасалған табақтар, шыбықтар, бұрыштар, фасонды профильдер, құбырлар және ұқсас бұйымдар: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түтін құбыры (металл конструкциясы)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178"/>
          <w:p>
            <w:pPr>
              <w:spacing w:after="20"/>
              <w:ind w:left="20"/>
              <w:jc w:val="both"/>
            </w:pPr>
            <w:r>
              <w:rPr>
                <w:rFonts w:ascii="Times New Roman"/>
                <w:b w:val="false"/>
                <w:i w:val="false"/>
                <w:color w:val="000000"/>
                <w:sz w:val="20"/>
              </w:rPr>
              <w:t>
1. Дайындау операциялары (құбырларды, табақты және сұрыптық прокатты кесу)</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2. Бөлшектерді механикалық өңдеу (өңдеуал жиектер, фрезерование,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Біліктеу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Түтін құбырының бөлшектерін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Түтін мұржасын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Таңбалау</w:t>
            </w:r>
          </w:p>
          <w:p>
            <w:pPr>
              <w:spacing w:after="20"/>
              <w:ind w:left="20"/>
              <w:jc w:val="both"/>
            </w:pPr>
            <w:r>
              <w:rPr>
                <w:rFonts w:ascii="Times New Roman"/>
                <w:b w:val="false"/>
                <w:i w:val="false"/>
                <w:color w:val="000000"/>
                <w:sz w:val="20"/>
              </w:rPr>
              <w:t>
11. Буып-түю арқылыя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179"/>
          <w:p>
            <w:pPr>
              <w:spacing w:after="20"/>
              <w:ind w:left="20"/>
              <w:jc w:val="both"/>
            </w:pPr>
            <w:r>
              <w:rPr>
                <w:rFonts w:ascii="Times New Roman"/>
                <w:b w:val="false"/>
                <w:i w:val="false"/>
                <w:color w:val="000000"/>
                <w:sz w:val="20"/>
              </w:rPr>
              <w:t>
1. Механикалық оббөлшектерді өңдеу (жиектерді өңдеу, фрезерлеу, бұрғылау)</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2. Біліктеу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Түтіндік т бөлшектерін құрастырурубль</w:t>
            </w:r>
          </w:p>
          <w:p>
            <w:pPr>
              <w:spacing w:after="20"/>
              <w:ind w:left="20"/>
              <w:jc w:val="both"/>
            </w:pPr>
            <w:r>
              <w:rPr>
                <w:rFonts w:ascii="Times New Roman"/>
                <w:b w:val="false"/>
                <w:i w:val="false"/>
                <w:color w:val="000000"/>
                <w:sz w:val="20"/>
              </w:rPr>
              <w:t>
</w:t>
            </w:r>
            <w:r>
              <w:rPr>
                <w:rFonts w:ascii="Times New Roman"/>
                <w:b w:val="false"/>
                <w:i w:val="false"/>
                <w:color w:val="000000"/>
                <w:sz w:val="20"/>
              </w:rPr>
              <w:t>6. Түтін мұржасын құрастыру</w:t>
            </w:r>
          </w:p>
          <w:p>
            <w:pPr>
              <w:spacing w:after="20"/>
              <w:ind w:left="20"/>
              <w:jc w:val="both"/>
            </w:pPr>
            <w:r>
              <w:rPr>
                <w:rFonts w:ascii="Times New Roman"/>
                <w:b w:val="false"/>
                <w:i w:val="false"/>
                <w:color w:val="000000"/>
                <w:sz w:val="20"/>
              </w:rPr>
              <w:t>
7. Бояу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8431390000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немесе негізінен тауар позицияларының жабдықтарына арналған бөлшектер 8425 – 8430, 8428 тауар позициясының машиналары немесе механизмдері: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талшықты конвейерлік қоршау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құжаттамалардың, технологиялық жабдықтар мен жабдықтардың болуы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180"/>
          <w:p>
            <w:pPr>
              <w:spacing w:after="20"/>
              <w:ind w:left="20"/>
              <w:jc w:val="both"/>
            </w:pPr>
            <w:r>
              <w:rPr>
                <w:rFonts w:ascii="Times New Roman"/>
                <w:b w:val="false"/>
                <w:i w:val="false"/>
                <w:color w:val="000000"/>
                <w:sz w:val="20"/>
              </w:rPr>
              <w:t>
1. Дайындау операциялары (араластыру, бояу)</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2.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өңдеу (сынықтарды жою,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181"/>
          <w:p>
            <w:pPr>
              <w:spacing w:after="20"/>
              <w:ind w:left="20"/>
              <w:jc w:val="both"/>
            </w:pPr>
            <w:r>
              <w:rPr>
                <w:rFonts w:ascii="Times New Roman"/>
                <w:b w:val="false"/>
                <w:i w:val="false"/>
                <w:color w:val="000000"/>
                <w:sz w:val="20"/>
              </w:rPr>
              <w:t>
1. Дайындау операциялары (араластыру, бояу)</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2.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өңдеу (сынықтарды жою, тегістеу)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8474100009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тасты, кендерді немесе басқа да пайдалы қазбаларды сұрыптауға, електен өткізуге, бөлуге немесе жууға арналған басқа машиналар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сұрыптау кешені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құжаттамалардың, технологиялық жабдықтардың және өндірістік инфрақұрылымның болуы, сондай-ақсондай-ақ білікті кадрлар құрамы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182"/>
          <w:p>
            <w:pPr>
              <w:spacing w:after="20"/>
              <w:ind w:left="20"/>
              <w:jc w:val="both"/>
            </w:pPr>
            <w:r>
              <w:rPr>
                <w:rFonts w:ascii="Times New Roman"/>
                <w:b w:val="false"/>
                <w:i w:val="false"/>
                <w:color w:val="000000"/>
                <w:sz w:val="20"/>
              </w:rPr>
              <w:t>
1. Дайындау (металды пішу, кесу)</w:t>
            </w:r>
          </w:p>
          <w:bookmarkEnd w:id="182"/>
          <w:p>
            <w:pPr>
              <w:spacing w:after="20"/>
              <w:ind w:left="20"/>
              <w:jc w:val="both"/>
            </w:pPr>
            <w:r>
              <w:rPr>
                <w:rFonts w:ascii="Times New Roman"/>
                <w:b w:val="false"/>
                <w:i w:val="false"/>
                <w:color w:val="000000"/>
                <w:sz w:val="20"/>
              </w:rPr>
              <w:t>
</w:t>
            </w:r>
            <w:r>
              <w:rPr>
                <w:rFonts w:ascii="Times New Roman"/>
                <w:b w:val="false"/>
                <w:i w:val="false"/>
                <w:color w:val="000000"/>
                <w:sz w:val="20"/>
              </w:rPr>
              <w:t>2. Ию</w:t>
            </w:r>
          </w:p>
          <w:p>
            <w:pPr>
              <w:spacing w:after="20"/>
              <w:ind w:left="20"/>
              <w:jc w:val="both"/>
            </w:pPr>
            <w:r>
              <w:rPr>
                <w:rFonts w:ascii="Times New Roman"/>
                <w:b w:val="false"/>
                <w:i w:val="false"/>
                <w:color w:val="000000"/>
                <w:sz w:val="20"/>
              </w:rPr>
              <w:t>
</w:t>
            </w:r>
            <w:r>
              <w:rPr>
                <w:rFonts w:ascii="Times New Roman"/>
                <w:b w:val="false"/>
                <w:i w:val="false"/>
                <w:color w:val="000000"/>
                <w:sz w:val="20"/>
              </w:rPr>
              <w:t>3. Біліктеу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өңдеу (токарлық, фрезерлік, сверлендіру)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Слесарлық-құрастыру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183"/>
          <w:p>
            <w:pPr>
              <w:spacing w:after="20"/>
              <w:ind w:left="20"/>
              <w:jc w:val="both"/>
            </w:pPr>
            <w:r>
              <w:rPr>
                <w:rFonts w:ascii="Times New Roman"/>
                <w:b w:val="false"/>
                <w:i w:val="false"/>
                <w:color w:val="000000"/>
                <w:sz w:val="20"/>
              </w:rPr>
              <w:t>
1. Ию</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2. Біліктеу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өңдеуа (токарлық, фрезерлік,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Слесарлық-құрастыру жұмыстары</w:t>
            </w:r>
          </w:p>
          <w:p>
            <w:pPr>
              <w:spacing w:after="20"/>
              <w:ind w:left="20"/>
              <w:jc w:val="both"/>
            </w:pPr>
            <w:r>
              <w:rPr>
                <w:rFonts w:ascii="Times New Roman"/>
                <w:b w:val="false"/>
                <w:i w:val="false"/>
                <w:color w:val="000000"/>
                <w:sz w:val="20"/>
              </w:rPr>
              <w:t>
6.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8474100009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тасты, кендерді немесе басқа да пайдалы қазбаларды сұрыптауға, електен өткізуге, бөлуге немесе жууға арналған басқа машиналар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Барабанды типті сепаратор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Қолда баржобалық-технологиялық құжаттаманың, технологиялық жабдықтардың және өндірістік инфрақұрылымның, сондай-ақ білікті кадрлардың электрондық құжаттары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184"/>
          <w:p>
            <w:pPr>
              <w:spacing w:after="20"/>
              <w:ind w:left="20"/>
              <w:jc w:val="both"/>
            </w:pPr>
            <w:r>
              <w:rPr>
                <w:rFonts w:ascii="Times New Roman"/>
                <w:b w:val="false"/>
                <w:i w:val="false"/>
                <w:color w:val="000000"/>
                <w:sz w:val="20"/>
              </w:rPr>
              <w:t>
1. Дайындау (пішу, өңдеу)бқа металла)</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2. Ию</w:t>
            </w:r>
          </w:p>
          <w:p>
            <w:pPr>
              <w:spacing w:after="20"/>
              <w:ind w:left="20"/>
              <w:jc w:val="both"/>
            </w:pPr>
            <w:r>
              <w:rPr>
                <w:rFonts w:ascii="Times New Roman"/>
                <w:b w:val="false"/>
                <w:i w:val="false"/>
                <w:color w:val="000000"/>
                <w:sz w:val="20"/>
              </w:rPr>
              <w:t>
</w:t>
            </w:r>
            <w:r>
              <w:rPr>
                <w:rFonts w:ascii="Times New Roman"/>
                <w:b w:val="false"/>
                <w:i w:val="false"/>
                <w:color w:val="000000"/>
                <w:sz w:val="20"/>
              </w:rPr>
              <w:t>3. Біліктеу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өңдеу (токарлық, фрезерлік,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Слесарлық-құрастыру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185"/>
          <w:p>
            <w:pPr>
              <w:spacing w:after="20"/>
              <w:ind w:left="20"/>
              <w:jc w:val="both"/>
            </w:pPr>
            <w:r>
              <w:rPr>
                <w:rFonts w:ascii="Times New Roman"/>
                <w:b w:val="false"/>
                <w:i w:val="false"/>
                <w:color w:val="000000"/>
                <w:sz w:val="20"/>
              </w:rPr>
              <w:t>
1. Ию</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2. Біліктеу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өңдеу (токарлық, фрезерлік,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Слесарлық-құрастыру жұмыстары</w:t>
            </w:r>
          </w:p>
          <w:p>
            <w:pPr>
              <w:spacing w:after="20"/>
              <w:ind w:left="20"/>
              <w:jc w:val="both"/>
            </w:pPr>
            <w:r>
              <w:rPr>
                <w:rFonts w:ascii="Times New Roman"/>
                <w:b w:val="false"/>
                <w:i w:val="false"/>
                <w:color w:val="000000"/>
                <w:sz w:val="20"/>
              </w:rPr>
              <w:t>
6. Барлық э бойынша бақылаутапах өндірісі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7614100000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тікенекті сым; көп желілі сым, арқандар, арқандар, өрілген баулар және мыстан немесе алюминийден жасалған, электр оқшаулағышы жоқ ұқсас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берудің әуе желілері үшін оқшауланбаған сымдар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КВ-ның болуыалификацияланған кадрлық персонал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186"/>
          <w:p>
            <w:pPr>
              <w:spacing w:after="20"/>
              <w:ind w:left="20"/>
              <w:jc w:val="both"/>
            </w:pPr>
            <w:r>
              <w:rPr>
                <w:rFonts w:ascii="Times New Roman"/>
                <w:b w:val="false"/>
                <w:i w:val="false"/>
                <w:color w:val="000000"/>
                <w:sz w:val="20"/>
              </w:rPr>
              <w:t>
1. Сым өндіру (созу)</w:t>
            </w:r>
          </w:p>
          <w:bookmarkEnd w:id="186"/>
          <w:p>
            <w:pPr>
              <w:spacing w:after="20"/>
              <w:ind w:left="20"/>
              <w:jc w:val="both"/>
            </w:pPr>
            <w:r>
              <w:rPr>
                <w:rFonts w:ascii="Times New Roman"/>
                <w:b w:val="false"/>
                <w:i w:val="false"/>
                <w:color w:val="000000"/>
                <w:sz w:val="20"/>
              </w:rPr>
              <w:t>
</w:t>
            </w:r>
            <w:r>
              <w:rPr>
                <w:rFonts w:ascii="Times New Roman"/>
                <w:b w:val="false"/>
                <w:i w:val="false"/>
                <w:color w:val="000000"/>
                <w:sz w:val="20"/>
              </w:rPr>
              <w:t>2. Өзекті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Сымды бұрау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Бандаж салу (сымның ұшына) және барабанның бетіне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Бейтарап жағармаймен толтыру немесе өзек таспаларымен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w:t>
            </w:r>
          </w:p>
          <w:p>
            <w:pPr>
              <w:spacing w:after="20"/>
              <w:ind w:left="20"/>
              <w:jc w:val="both"/>
            </w:pPr>
            <w:r>
              <w:rPr>
                <w:rFonts w:ascii="Times New Roman"/>
                <w:b w:val="false"/>
                <w:i w:val="false"/>
                <w:color w:val="000000"/>
                <w:sz w:val="20"/>
              </w:rPr>
              <w:t>
9.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187"/>
          <w:p>
            <w:pPr>
              <w:spacing w:after="20"/>
              <w:ind w:left="20"/>
              <w:jc w:val="both"/>
            </w:pPr>
            <w:r>
              <w:rPr>
                <w:rFonts w:ascii="Times New Roman"/>
                <w:b w:val="false"/>
                <w:i w:val="false"/>
                <w:color w:val="000000"/>
                <w:sz w:val="20"/>
              </w:rPr>
              <w:t>
1. Өзекті кесу</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2. Сымды бұрау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Бандаж салу (сымның ұшына) және барабанның бетіне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Бейтарап жағармаймен толтыру немесе өзек таспаларымен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Сынақтар</w:t>
            </w:r>
          </w:p>
          <w:p>
            <w:pPr>
              <w:spacing w:after="20"/>
              <w:ind w:left="20"/>
              <w:jc w:val="both"/>
            </w:pPr>
            <w:r>
              <w:rPr>
                <w:rFonts w:ascii="Times New Roman"/>
                <w:b w:val="false"/>
                <w:i w:val="false"/>
                <w:color w:val="000000"/>
                <w:sz w:val="20"/>
              </w:rPr>
              <w:t>
7.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8413910008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сорғылардың бөлшектері және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7,5-тен 30 кВТ-қа дейінгі бұрандалы сорғы үшін жердегі жетек.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188"/>
          <w:p>
            <w:pPr>
              <w:spacing w:after="20"/>
              <w:ind w:left="20"/>
              <w:jc w:val="both"/>
            </w:pPr>
            <w:r>
              <w:rPr>
                <w:rFonts w:ascii="Times New Roman"/>
                <w:b w:val="false"/>
                <w:i w:val="false"/>
                <w:color w:val="000000"/>
                <w:sz w:val="20"/>
              </w:rPr>
              <w:t>
1. Дайындау (металды пішу, кесу)</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2. Пластиналардың негізгі беттерін фрезерлеу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Монтаждау тесіктерін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Көтергіш раманың элементтерін дәнекерлеу және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Топсаны құрастырурынды қосылыстар рамалар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Редуктор мен электр қозғалтқышын монтаждаугатела</w:t>
            </w:r>
          </w:p>
          <w:p>
            <w:pPr>
              <w:spacing w:after="20"/>
              <w:ind w:left="20"/>
              <w:jc w:val="both"/>
            </w:pPr>
            <w:r>
              <w:rPr>
                <w:rFonts w:ascii="Times New Roman"/>
                <w:b w:val="false"/>
                <w:i w:val="false"/>
                <w:color w:val="000000"/>
                <w:sz w:val="20"/>
              </w:rPr>
              <w:t>
</w:t>
            </w:r>
            <w:r>
              <w:rPr>
                <w:rFonts w:ascii="Times New Roman"/>
                <w:b w:val="false"/>
                <w:i w:val="false"/>
                <w:color w:val="000000"/>
                <w:sz w:val="20"/>
              </w:rPr>
              <w:t>7. Орнату және салыстыруал шкивтердің деңгейі мен туралануы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8. Орнатылдывка және белдік жетектерін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Қорғаныш қаптамасын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Қорғаныс қаптамасын тазалау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Тыйым салуредукторды өнеркәсіптік маймен вка</w:t>
            </w:r>
          </w:p>
          <w:p>
            <w:pPr>
              <w:spacing w:after="20"/>
              <w:ind w:left="20"/>
              <w:jc w:val="both"/>
            </w:pPr>
            <w:r>
              <w:rPr>
                <w:rFonts w:ascii="Times New Roman"/>
                <w:b w:val="false"/>
                <w:i w:val="false"/>
                <w:color w:val="000000"/>
                <w:sz w:val="20"/>
              </w:rPr>
              <w:t>
</w:t>
            </w:r>
            <w:r>
              <w:rPr>
                <w:rFonts w:ascii="Times New Roman"/>
                <w:b w:val="false"/>
                <w:i w:val="false"/>
                <w:color w:val="000000"/>
                <w:sz w:val="20"/>
              </w:rPr>
              <w:t>13. Қорытындыөндірістің барлық кезеңдеріндегі рөлі</w:t>
            </w:r>
          </w:p>
          <w:p>
            <w:pPr>
              <w:spacing w:after="20"/>
              <w:ind w:left="20"/>
              <w:jc w:val="both"/>
            </w:pPr>
            <w:r>
              <w:rPr>
                <w:rFonts w:ascii="Times New Roman"/>
                <w:b w:val="false"/>
                <w:i w:val="false"/>
                <w:color w:val="000000"/>
                <w:sz w:val="20"/>
              </w:rPr>
              <w:t>
</w:t>
            </w:r>
            <w:r>
              <w:rPr>
                <w:rFonts w:ascii="Times New Roman"/>
                <w:b w:val="false"/>
                <w:i w:val="false"/>
                <w:color w:val="000000"/>
                <w:sz w:val="20"/>
              </w:rPr>
              <w:t>14. Таңбалау</w:t>
            </w:r>
          </w:p>
          <w:p>
            <w:pPr>
              <w:spacing w:after="20"/>
              <w:ind w:left="20"/>
              <w:jc w:val="both"/>
            </w:pPr>
            <w:r>
              <w:rPr>
                <w:rFonts w:ascii="Times New Roman"/>
                <w:b w:val="false"/>
                <w:i w:val="false"/>
                <w:color w:val="000000"/>
                <w:sz w:val="20"/>
              </w:rPr>
              <w:t>
15.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189"/>
          <w:p>
            <w:pPr>
              <w:spacing w:after="20"/>
              <w:ind w:left="20"/>
              <w:jc w:val="both"/>
            </w:pPr>
            <w:r>
              <w:rPr>
                <w:rFonts w:ascii="Times New Roman"/>
                <w:b w:val="false"/>
                <w:i w:val="false"/>
                <w:color w:val="000000"/>
                <w:sz w:val="20"/>
              </w:rPr>
              <w:t>
1. Пластиналардың негізгі беттерін фрезерлеу</w:t>
            </w:r>
          </w:p>
          <w:bookmarkEnd w:id="189"/>
          <w:p>
            <w:pPr>
              <w:spacing w:after="20"/>
              <w:ind w:left="20"/>
              <w:jc w:val="both"/>
            </w:pPr>
            <w:r>
              <w:rPr>
                <w:rFonts w:ascii="Times New Roman"/>
                <w:b w:val="false"/>
                <w:i w:val="false"/>
                <w:color w:val="000000"/>
                <w:sz w:val="20"/>
              </w:rPr>
              <w:t>
</w:t>
            </w:r>
            <w:r>
              <w:rPr>
                <w:rFonts w:ascii="Times New Roman"/>
                <w:b w:val="false"/>
                <w:i w:val="false"/>
                <w:color w:val="000000"/>
                <w:sz w:val="20"/>
              </w:rPr>
              <w:t>2. Монтаждау тесіктерін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Көтергіш раманың элементтерін дәнекерлеу және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Раманың топсалы қосылысын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Редуктор мен электр қозғалтқышты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Шкивтерді орнату және тексеру деңгейі мен келісімділігі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Белдік жетекті орнату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Қорғаныс қаптамасын тазалау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Редукторды өнеркәсіптік маймен толтыру</w:t>
            </w:r>
          </w:p>
          <w:p>
            <w:pPr>
              <w:spacing w:after="20"/>
              <w:ind w:left="20"/>
              <w:jc w:val="both"/>
            </w:pPr>
            <w:r>
              <w:rPr>
                <w:rFonts w:ascii="Times New Roman"/>
                <w:b w:val="false"/>
                <w:i w:val="false"/>
                <w:color w:val="000000"/>
                <w:sz w:val="20"/>
              </w:rPr>
              <w:t>
11.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8413607000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көлемді роторлы, бұрамалы сорғылар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тәулігіне 5-тен 145 текше метрге дейін және басы бар, бір және екі жақты типті бұрандалы штангалы сорғы, НЕК моделіом 600-ден 1800 м-ге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 w:id="190"/>
          <w:p>
            <w:pPr>
              <w:spacing w:after="20"/>
              <w:ind w:left="20"/>
              <w:jc w:val="both"/>
            </w:pPr>
            <w:r>
              <w:rPr>
                <w:rFonts w:ascii="Times New Roman"/>
                <w:b w:val="false"/>
                <w:i w:val="false"/>
                <w:color w:val="000000"/>
                <w:sz w:val="20"/>
              </w:rPr>
              <w:t>
1. Статор бұрандаларын механикалық өңдеу екі сторон</w:t>
            </w:r>
          </w:p>
          <w:bookmarkEnd w:id="190"/>
          <w:p>
            <w:pPr>
              <w:spacing w:after="20"/>
              <w:ind w:left="20"/>
              <w:jc w:val="both"/>
            </w:pPr>
            <w:r>
              <w:rPr>
                <w:rFonts w:ascii="Times New Roman"/>
                <w:b w:val="false"/>
                <w:i w:val="false"/>
                <w:color w:val="000000"/>
                <w:sz w:val="20"/>
              </w:rPr>
              <w:t>
</w:t>
            </w:r>
            <w:r>
              <w:rPr>
                <w:rFonts w:ascii="Times New Roman"/>
                <w:b w:val="false"/>
                <w:i w:val="false"/>
                <w:color w:val="000000"/>
                <w:sz w:val="20"/>
              </w:rPr>
              <w:t>2. Ротордың геометриялық параметрлерін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СКҚ жалғастырғыш муфталарын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Келте құбырларды дайындауНКТ 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Аудармашыларды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Бұрғылауды және фрезерлеуді қоса алғанда, төзімді ниппельді дайындауша</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Табанды дәнекерлеу және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8. Бұрандалы сорғыны стендте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Консервациялау</w:t>
            </w:r>
          </w:p>
          <w:p>
            <w:pPr>
              <w:spacing w:after="20"/>
              <w:ind w:left="20"/>
              <w:jc w:val="both"/>
            </w:pPr>
            <w:r>
              <w:rPr>
                <w:rFonts w:ascii="Times New Roman"/>
                <w:b w:val="false"/>
                <w:i w:val="false"/>
                <w:color w:val="000000"/>
                <w:sz w:val="20"/>
              </w:rPr>
              <w:t>
12.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 w:id="191"/>
          <w:p>
            <w:pPr>
              <w:spacing w:after="20"/>
              <w:ind w:left="20"/>
              <w:jc w:val="both"/>
            </w:pPr>
            <w:r>
              <w:rPr>
                <w:rFonts w:ascii="Times New Roman"/>
                <w:b w:val="false"/>
                <w:i w:val="false"/>
                <w:color w:val="000000"/>
                <w:sz w:val="20"/>
              </w:rPr>
              <w:t>
1. Механикалық өңдеу статор бұрандаларының екі жағынан</w:t>
            </w:r>
          </w:p>
          <w:bookmarkEnd w:id="191"/>
          <w:p>
            <w:pPr>
              <w:spacing w:after="20"/>
              <w:ind w:left="20"/>
              <w:jc w:val="both"/>
            </w:pPr>
            <w:r>
              <w:rPr>
                <w:rFonts w:ascii="Times New Roman"/>
                <w:b w:val="false"/>
                <w:i w:val="false"/>
                <w:color w:val="000000"/>
                <w:sz w:val="20"/>
              </w:rPr>
              <w:t>
</w:t>
            </w:r>
            <w:r>
              <w:rPr>
                <w:rFonts w:ascii="Times New Roman"/>
                <w:b w:val="false"/>
                <w:i w:val="false"/>
                <w:color w:val="000000"/>
                <w:sz w:val="20"/>
              </w:rPr>
              <w:t>2. Геометриялық бақылауротордың х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СКҚ жалғастырғыш муфталарын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СКТ келте құбырларын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Табанды дәнекерлеу және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Бұрандалы сорғыны стендте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Сынақтар</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7308905900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Негізінен табақтық материалдан жасалған өзге де металл конструкциялары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Тау-кен-шахталық жабдықтар. Тау-кен шахтасындағы конвейер операторына арналған капсула кабинасы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192"/>
          <w:p>
            <w:pPr>
              <w:spacing w:after="20"/>
              <w:ind w:left="20"/>
              <w:jc w:val="both"/>
            </w:pPr>
            <w:r>
              <w:rPr>
                <w:rFonts w:ascii="Times New Roman"/>
                <w:b w:val="false"/>
                <w:i w:val="false"/>
                <w:color w:val="000000"/>
                <w:sz w:val="20"/>
              </w:rPr>
              <w:t>
1. Дайындау (таңбалау, пішу, кесу)</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2.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Слесарлық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Термо-шуды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Кабинаның қабырғаларын бұрғылау, ДСП ішкі қаптамасы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7. Шыныпакеттерді, есіктерді, қыздырылған шыныны, триплексті, соққыға қарсы қондырғыны орнатуое</w:t>
            </w:r>
          </w:p>
          <w:p>
            <w:pPr>
              <w:spacing w:after="20"/>
              <w:ind w:left="20"/>
              <w:jc w:val="both"/>
            </w:pPr>
            <w:r>
              <w:rPr>
                <w:rFonts w:ascii="Times New Roman"/>
                <w:b w:val="false"/>
                <w:i w:val="false"/>
                <w:color w:val="000000"/>
                <w:sz w:val="20"/>
              </w:rPr>
              <w:t>
</w:t>
            </w:r>
            <w:r>
              <w:rPr>
                <w:rFonts w:ascii="Times New Roman"/>
                <w:b w:val="false"/>
                <w:i w:val="false"/>
                <w:color w:val="000000"/>
                <w:sz w:val="20"/>
              </w:rPr>
              <w:t>8. Жарықтандыруды, электр жабдықтарын, кіретін ауаны тазартуға арналған электровентиляцияны, шаңды басуды, әйнек тазартқышты, әйнек жуғышты орнату,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Бейнебақылау мен бейнетіркеуді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Өндірістің барлық кезеңдерінде бақылау</w:t>
            </w:r>
          </w:p>
          <w:p>
            <w:pPr>
              <w:spacing w:after="20"/>
              <w:ind w:left="20"/>
              <w:jc w:val="both"/>
            </w:pPr>
            <w:r>
              <w:rPr>
                <w:rFonts w:ascii="Times New Roman"/>
                <w:b w:val="false"/>
                <w:i w:val="false"/>
                <w:color w:val="000000"/>
                <w:sz w:val="20"/>
              </w:rPr>
              <w:t>
11.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193"/>
          <w:p>
            <w:pPr>
              <w:spacing w:after="20"/>
              <w:ind w:left="20"/>
              <w:jc w:val="both"/>
            </w:pPr>
            <w:r>
              <w:rPr>
                <w:rFonts w:ascii="Times New Roman"/>
                <w:b w:val="false"/>
                <w:i w:val="false"/>
                <w:color w:val="000000"/>
                <w:sz w:val="20"/>
              </w:rPr>
              <w:t>
1. Дәнекерлеу</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2. Слесарлық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Термо-шуды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Кабинаның қабырғаларын бұрғылау, ДСП ішкі қаптамасы.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Шыныпакеттерді, есіктерді, қыздырылған, триплексті, соққыға төзімді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Жарықтандыруды, электр жабдықтарын орнату, монтаждау, кіретін ауаны, шаңды басуды, шыны тазалағышты, шыны жуғышты тазалауға арналған электровентиляциялар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Бейнебақылау мен бейнетіркеуді монтаждау</w:t>
            </w:r>
          </w:p>
          <w:p>
            <w:pPr>
              <w:spacing w:after="20"/>
              <w:ind w:left="20"/>
              <w:jc w:val="both"/>
            </w:pPr>
            <w:r>
              <w:rPr>
                <w:rFonts w:ascii="Times New Roman"/>
                <w:b w:val="false"/>
                <w:i w:val="false"/>
                <w:color w:val="000000"/>
                <w:sz w:val="20"/>
              </w:rPr>
              <w:t>
8.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8531802000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 немесе 8530 тауар позициясының жабдықтарынан басқа, дыбыстық немесе визуалды сигнализациялық электр жабдықтары,басқалары,жалпақ дисплейі бар құрылғылар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LeD экран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194"/>
          <w:p>
            <w:pPr>
              <w:spacing w:after="20"/>
              <w:ind w:left="20"/>
              <w:jc w:val="both"/>
            </w:pPr>
            <w:r>
              <w:rPr>
                <w:rFonts w:ascii="Times New Roman"/>
                <w:b w:val="false"/>
                <w:i w:val="false"/>
                <w:color w:val="000000"/>
                <w:sz w:val="20"/>
              </w:rPr>
              <w:t>
1. Жиынтықтауыштардың кірісін бақылау</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2. Компоненттерді 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Электрондық компоненттердің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Кабинетті (экран корпусын)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LED-модульдерді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Қоректендіру блоктарын және басқару карталарын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Жабдықты коммутациялау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қосу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Бағдарламалық жасақтаманы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Сапаны бақылау</w:t>
            </w:r>
          </w:p>
          <w:p>
            <w:pPr>
              <w:spacing w:after="20"/>
              <w:ind w:left="20"/>
              <w:jc w:val="both"/>
            </w:pPr>
            <w:r>
              <w:rPr>
                <w:rFonts w:ascii="Times New Roman"/>
                <w:b w:val="false"/>
                <w:i w:val="false"/>
                <w:color w:val="000000"/>
                <w:sz w:val="20"/>
              </w:rPr>
              <w:t>
11. Қапталғанша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195"/>
          <w:p>
            <w:pPr>
              <w:spacing w:after="20"/>
              <w:ind w:left="20"/>
              <w:jc w:val="both"/>
            </w:pPr>
            <w:r>
              <w:rPr>
                <w:rFonts w:ascii="Times New Roman"/>
                <w:b w:val="false"/>
                <w:i w:val="false"/>
                <w:color w:val="000000"/>
                <w:sz w:val="20"/>
              </w:rPr>
              <w:t>
1. Жиынтықтауыштардың кіріс бақылауых</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2. Компоненттерді 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Жұмысқа қабілеттілігін тексеруэлектрондық компоненттер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Кабинетті (экран корпусын)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LED-модульдерді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Қоректендіру блоктарын және басқару карталарын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Жабдықты коммутациялау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қосу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Бағдарламалық жасақтаманы орнату</w:t>
            </w:r>
          </w:p>
          <w:p>
            <w:pPr>
              <w:spacing w:after="20"/>
              <w:ind w:left="20"/>
              <w:jc w:val="both"/>
            </w:pPr>
            <w:r>
              <w:rPr>
                <w:rFonts w:ascii="Times New Roman"/>
                <w:b w:val="false"/>
                <w:i w:val="false"/>
                <w:color w:val="000000"/>
                <w:sz w:val="20"/>
              </w:rPr>
              <w:t>
10.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8607219009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локомотивтерінің немесе трамвайдың моторлы вагондарының немесе жылжымалы құрамның бөлшектері: тежегіш құрылғылары және олардың бөлшектері: пневматикалық тежегіштер және олардың бөлшектері: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және жолаушылар вагондарына арналған әмбебап металл-керамикалық тежегіш қалыптары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196"/>
          <w:p>
            <w:pPr>
              <w:spacing w:after="20"/>
              <w:ind w:left="20"/>
              <w:jc w:val="both"/>
            </w:pPr>
            <w:r>
              <w:rPr>
                <w:rFonts w:ascii="Times New Roman"/>
                <w:b w:val="false"/>
                <w:i w:val="false"/>
                <w:color w:val="000000"/>
                <w:sz w:val="20"/>
              </w:rPr>
              <w:t>
1.Қаңқаны қалыптау</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2. Оқпен атқылау арқылы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Үйкеліс материалын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Үйкеліс материалын қаңқаға ыстықтай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8. Өндірістің барлық кезеңдерінде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197"/>
          <w:p>
            <w:pPr>
              <w:spacing w:after="20"/>
              <w:ind w:left="20"/>
              <w:jc w:val="both"/>
            </w:pPr>
            <w:r>
              <w:rPr>
                <w:rFonts w:ascii="Times New Roman"/>
                <w:b w:val="false"/>
                <w:i w:val="false"/>
                <w:color w:val="000000"/>
                <w:sz w:val="20"/>
              </w:rPr>
              <w:t>
1. Үйкеліс материалын араластыру</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2. Үйкеліс материалын қаңқаға ыстықтай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Таңбалау</w:t>
            </w:r>
          </w:p>
          <w:p>
            <w:pPr>
              <w:spacing w:after="20"/>
              <w:ind w:left="20"/>
              <w:jc w:val="both"/>
            </w:pPr>
            <w:r>
              <w:rPr>
                <w:rFonts w:ascii="Times New Roman"/>
                <w:b w:val="false"/>
                <w:i w:val="false"/>
                <w:color w:val="000000"/>
                <w:sz w:val="20"/>
              </w:rPr>
              <w:t>
6.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8607219009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локомотивтерінің немесе моторлы вагондардың бөлшектері трнемесе жылжымалы құрамның: тежегіш құрылғылары және олардың бөлшектері: пневматикалық тежегіштер және олардың бөлшектері: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Композициожүк көліктеріне арналған тежегіш төсемдерагонов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КО-ның болуынұсқамалық және технологиялық құжаттамаментехнологиялық жабдықтарды және өндірістік инфрақұрылымды, сондай-ақ білікті кадрлық персоналды басқару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198"/>
          <w:p>
            <w:pPr>
              <w:spacing w:after="20"/>
              <w:ind w:left="20"/>
              <w:jc w:val="both"/>
            </w:pPr>
            <w:r>
              <w:rPr>
                <w:rFonts w:ascii="Times New Roman"/>
                <w:b w:val="false"/>
                <w:i w:val="false"/>
                <w:color w:val="000000"/>
                <w:sz w:val="20"/>
              </w:rPr>
              <w:t>
1.Қалыптауал қаңқаның</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2. Атқылау арқылы жару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Араластыруфрикционды материалдың түзілуі</w:t>
            </w:r>
          </w:p>
          <w:p>
            <w:pPr>
              <w:spacing w:after="20"/>
              <w:ind w:left="20"/>
              <w:jc w:val="both"/>
            </w:pPr>
            <w:r>
              <w:rPr>
                <w:rFonts w:ascii="Times New Roman"/>
                <w:b w:val="false"/>
                <w:i w:val="false"/>
                <w:color w:val="000000"/>
                <w:sz w:val="20"/>
              </w:rPr>
              <w:t>
</w:t>
            </w:r>
            <w:r>
              <w:rPr>
                <w:rFonts w:ascii="Times New Roman"/>
                <w:b w:val="false"/>
                <w:i w:val="false"/>
                <w:color w:val="000000"/>
                <w:sz w:val="20"/>
              </w:rPr>
              <w:t>4. Үйкеліс материалын қаңқаға ыстықтай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Өндірістің барлық кезеңдерінде бақылау</w:t>
            </w:r>
          </w:p>
          <w:p>
            <w:pPr>
              <w:spacing w:after="20"/>
              <w:ind w:left="20"/>
              <w:jc w:val="both"/>
            </w:pPr>
            <w:r>
              <w:rPr>
                <w:rFonts w:ascii="Times New Roman"/>
                <w:b w:val="false"/>
                <w:i w:val="false"/>
                <w:color w:val="000000"/>
                <w:sz w:val="20"/>
              </w:rPr>
              <w:t>
9.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199"/>
          <w:p>
            <w:pPr>
              <w:spacing w:after="20"/>
              <w:ind w:left="20"/>
              <w:jc w:val="both"/>
            </w:pPr>
            <w:r>
              <w:rPr>
                <w:rFonts w:ascii="Times New Roman"/>
                <w:b w:val="false"/>
                <w:i w:val="false"/>
                <w:color w:val="000000"/>
                <w:sz w:val="20"/>
              </w:rPr>
              <w:t>
1. Күлкіфрикционды материалды алу</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2. Ыстықтай престеуден де артыққаңқаға үйкелетін материалдың е</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Таңбалау</w:t>
            </w:r>
          </w:p>
          <w:p>
            <w:pPr>
              <w:spacing w:after="20"/>
              <w:ind w:left="20"/>
              <w:jc w:val="both"/>
            </w:pPr>
            <w:r>
              <w:rPr>
                <w:rFonts w:ascii="Times New Roman"/>
                <w:b w:val="false"/>
                <w:i w:val="false"/>
                <w:color w:val="000000"/>
                <w:sz w:val="20"/>
              </w:rPr>
              <w:t>
6.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9406200000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Құрастырмалы құрылыс конструкциялары: болаттан жасалған модульдік құрылыс блоктары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200"/>
          <w:p>
            <w:pPr>
              <w:spacing w:after="20"/>
              <w:ind w:left="20"/>
              <w:jc w:val="both"/>
            </w:pPr>
            <w:r>
              <w:rPr>
                <w:rFonts w:ascii="Times New Roman"/>
                <w:b w:val="false"/>
                <w:i w:val="false"/>
                <w:color w:val="000000"/>
                <w:sz w:val="20"/>
              </w:rPr>
              <w:t>
Модульдік</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құрылыс</w:t>
            </w:r>
          </w:p>
          <w:p>
            <w:pPr>
              <w:spacing w:after="20"/>
              <w:ind w:left="20"/>
              <w:jc w:val="both"/>
            </w:pPr>
            <w:r>
              <w:rPr>
                <w:rFonts w:ascii="Times New Roman"/>
                <w:b w:val="false"/>
                <w:i w:val="false"/>
                <w:color w:val="000000"/>
                <w:sz w:val="20"/>
              </w:rPr>
              <w:t>
</w:t>
            </w:r>
            <w:r>
              <w:rPr>
                <w:rFonts w:ascii="Times New Roman"/>
                <w:b w:val="false"/>
                <w:i w:val="false"/>
                <w:color w:val="000000"/>
                <w:sz w:val="20"/>
              </w:rPr>
              <w:t>блоктар ның</w:t>
            </w:r>
          </w:p>
          <w:p>
            <w:pPr>
              <w:spacing w:after="20"/>
              <w:ind w:left="20"/>
              <w:jc w:val="both"/>
            </w:pPr>
            <w:r>
              <w:rPr>
                <w:rFonts w:ascii="Times New Roman"/>
                <w:b w:val="false"/>
                <w:i w:val="false"/>
                <w:color w:val="000000"/>
                <w:sz w:val="20"/>
              </w:rPr>
              <w:t>
болат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жобалық және технологиялық құжаттамалардың,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 w:id="201"/>
          <w:p>
            <w:pPr>
              <w:spacing w:after="20"/>
              <w:ind w:left="20"/>
              <w:jc w:val="both"/>
            </w:pPr>
            <w:r>
              <w:rPr>
                <w:rFonts w:ascii="Times New Roman"/>
                <w:b w:val="false"/>
                <w:i w:val="false"/>
                <w:color w:val="000000"/>
                <w:sz w:val="20"/>
              </w:rPr>
              <w:t>
1. Дайындау (пішу, кесу)</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2. Жүк көтергіш элементтердің өндірісі (рамалар, тіректер, көлденең қатайтқыштар)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Тірек конструкциясын дәнекерлеу (рамалар, тіректер, көлденең қабырғалар)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Компоненттерді дайындаужелдету жүйелеріне (ауа өткізгіштер)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Жылыту және/немесе сумен жабдықтау жүйелерінің компоненттерін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Инженерлік жүйелерді монтаждау</w:t>
            </w:r>
          </w:p>
          <w:p>
            <w:pPr>
              <w:spacing w:after="20"/>
              <w:ind w:left="20"/>
              <w:jc w:val="both"/>
            </w:pPr>
            <w:r>
              <w:rPr>
                <w:rFonts w:ascii="Times New Roman"/>
                <w:b w:val="false"/>
                <w:i w:val="false"/>
                <w:color w:val="000000"/>
                <w:sz w:val="20"/>
              </w:rPr>
              <w:t>
8. Өндірістің барлық кезеңдерінде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 w:id="202"/>
          <w:p>
            <w:pPr>
              <w:spacing w:after="20"/>
              <w:ind w:left="20"/>
              <w:jc w:val="both"/>
            </w:pPr>
            <w:r>
              <w:rPr>
                <w:rFonts w:ascii="Times New Roman"/>
                <w:b w:val="false"/>
                <w:i w:val="false"/>
                <w:color w:val="000000"/>
                <w:sz w:val="20"/>
              </w:rPr>
              <w:t>
1. Заготовау (пішу, кесу)</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2. Жүк көтергіш элементтердің өндірісі (рамалар, тіректер, көлденең қатайтқыштар)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Тірек конструкциясын дәнекерлеу (рамалар, тіректер, көлденең қабырғалар)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Желдету жүйесінің компоненттерін дайындау (ауа өткізгіштер)</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7308400009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тіректерге, қалыптарға, тіреу қабырғаларына немесе шахта бекіткіштеріне арналған жабдық: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Монолитті бетон және темірбетон конструкцияларын тұрғызуға арналған қалыптар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жобалық және технологиялық құжаттамалардың, технологиялық жабдықтардың және өндірістік инфрақұрылымдардың болуыы, сондай-ақ білікті кадрлар құрамы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203"/>
          <w:p>
            <w:pPr>
              <w:spacing w:after="20"/>
              <w:ind w:left="20"/>
              <w:jc w:val="both"/>
            </w:pPr>
            <w:r>
              <w:rPr>
                <w:rFonts w:ascii="Times New Roman"/>
                <w:b w:val="false"/>
                <w:i w:val="false"/>
                <w:color w:val="000000"/>
                <w:sz w:val="20"/>
              </w:rPr>
              <w:t>
1. Дайындау (пішу, кесу, бұрғылау)</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2.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204"/>
          <w:p>
            <w:pPr>
              <w:spacing w:after="20"/>
              <w:ind w:left="20"/>
              <w:jc w:val="both"/>
            </w:pPr>
            <w:r>
              <w:rPr>
                <w:rFonts w:ascii="Times New Roman"/>
                <w:b w:val="false"/>
                <w:i w:val="false"/>
                <w:color w:val="000000"/>
                <w:sz w:val="20"/>
              </w:rPr>
              <w:t>
1. Дайындау (пішу, кесу, бұрғылау)</w:t>
            </w:r>
          </w:p>
          <w:bookmarkEnd w:id="204"/>
          <w:p>
            <w:pPr>
              <w:spacing w:after="20"/>
              <w:ind w:left="20"/>
              <w:jc w:val="both"/>
            </w:pPr>
            <w:r>
              <w:rPr>
                <w:rFonts w:ascii="Times New Roman"/>
                <w:b w:val="false"/>
                <w:i w:val="false"/>
                <w:color w:val="000000"/>
                <w:sz w:val="20"/>
              </w:rPr>
              <w:t>
</w:t>
            </w:r>
            <w:r>
              <w:rPr>
                <w:rFonts w:ascii="Times New Roman"/>
                <w:b w:val="false"/>
                <w:i w:val="false"/>
                <w:color w:val="000000"/>
                <w:sz w:val="20"/>
              </w:rPr>
              <w:t>2.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w:t>
            </w:r>
          </w:p>
          <w:p>
            <w:pPr>
              <w:spacing w:after="20"/>
              <w:ind w:left="20"/>
              <w:jc w:val="both"/>
            </w:pPr>
            <w:r>
              <w:rPr>
                <w:rFonts w:ascii="Times New Roman"/>
                <w:b w:val="false"/>
                <w:i w:val="false"/>
                <w:color w:val="000000"/>
                <w:sz w:val="20"/>
              </w:rPr>
              <w:t>
4.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8481809907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өткізгіштерге, қазандықтарға, резервуарларға, цистерналарға, бактарға және сол сияқтыларға арналған өзге де арматура редукциялық және термореттегіш клапандарды қоса алғанда, сыйымдылықтардың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гидранты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құжаттаманың болуы жабдықтар мен өндірістік инфрақұрылымның, сондай-ақ білікті кадрлардың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205"/>
          <w:p>
            <w:pPr>
              <w:spacing w:after="20"/>
              <w:ind w:left="20"/>
              <w:jc w:val="both"/>
            </w:pPr>
            <w:r>
              <w:rPr>
                <w:rFonts w:ascii="Times New Roman"/>
                <w:b w:val="false"/>
                <w:i w:val="false"/>
                <w:color w:val="000000"/>
                <w:sz w:val="20"/>
              </w:rPr>
              <w:t>
1. Дайындау (металды пішу, кесу)</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2. Термиялық өңдеу (сөндіру, шынықтыру, цементтеу)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механикалық өңдеу (токарлық, фрезерлік)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4. Слесарлық (тесіктерді бұрғылау,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Дәнекерлеу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10.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Консервациялау</w:t>
            </w:r>
          </w:p>
          <w:p>
            <w:pPr>
              <w:spacing w:after="20"/>
              <w:ind w:left="20"/>
              <w:jc w:val="both"/>
            </w:pPr>
            <w:r>
              <w:rPr>
                <w:rFonts w:ascii="Times New Roman"/>
                <w:b w:val="false"/>
                <w:i w:val="false"/>
                <w:color w:val="000000"/>
                <w:sz w:val="20"/>
              </w:rPr>
              <w:t>
12.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206"/>
          <w:p>
            <w:pPr>
              <w:spacing w:after="20"/>
              <w:ind w:left="20"/>
              <w:jc w:val="both"/>
            </w:pPr>
            <w:r>
              <w:rPr>
                <w:rFonts w:ascii="Times New Roman"/>
                <w:b w:val="false"/>
                <w:i w:val="false"/>
                <w:color w:val="000000"/>
                <w:sz w:val="20"/>
              </w:rPr>
              <w:t>
 </w:t>
            </w:r>
          </w:p>
          <w:bookmarkEnd w:id="206"/>
          <w:p>
            <w:pPr>
              <w:spacing w:after="20"/>
              <w:ind w:left="20"/>
              <w:jc w:val="both"/>
            </w:pPr>
            <w:r>
              <w:rPr>
                <w:rFonts w:ascii="Times New Roman"/>
                <w:b w:val="false"/>
                <w:i w:val="false"/>
                <w:color w:val="000000"/>
                <w:sz w:val="20"/>
              </w:rPr>
              <w:t>
1. Термиялық өңдеу (сөндіру, шынықтыру, цементтеу)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бөлшектерді (токарлық, фрезерлік)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 Слесарлық (тесіктерді бұрғылау,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Дәнекерлеу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Құрастыру</w:t>
            </w:r>
          </w:p>
          <w:p>
            <w:pPr>
              <w:spacing w:after="20"/>
              <w:ind w:left="20"/>
              <w:jc w:val="both"/>
            </w:pPr>
            <w:r>
              <w:rPr>
                <w:rFonts w:ascii="Times New Roman"/>
                <w:b w:val="false"/>
                <w:i w:val="false"/>
                <w:color w:val="000000"/>
                <w:sz w:val="20"/>
              </w:rPr>
              <w:t>
7. Сынақ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7308400001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металл конструкциялар (9406 тауар позициясының құрама құрылыс конструкцияларынан басқа) және олардың металл конструкцияларда пайдалануға арналған бөлшектері: металл тіректерге, қалыптарға, тіреу қабырғаларына немесе шахта бекіткіштеріне арналған жабдық: шахта бекіткіші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Арматуралық арқалық үш буынды бекіткіш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құжаттаманың болуыинфрақұрылымның (сондай-ақ білікті кадрлық персоналдың)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207"/>
          <w:p>
            <w:pPr>
              <w:spacing w:after="20"/>
              <w:ind w:left="20"/>
              <w:jc w:val="both"/>
            </w:pPr>
            <w:r>
              <w:rPr>
                <w:rFonts w:ascii="Times New Roman"/>
                <w:b w:val="false"/>
                <w:i w:val="false"/>
                <w:color w:val="000000"/>
                <w:sz w:val="20"/>
              </w:rPr>
              <w:t>
1. Дайындау операциялары (металды пішу, кесу, майыстыру)</w:t>
            </w:r>
          </w:p>
          <w:bookmarkEnd w:id="207"/>
          <w:p>
            <w:pPr>
              <w:spacing w:after="20"/>
              <w:ind w:left="20"/>
              <w:jc w:val="both"/>
            </w:pPr>
            <w:r>
              <w:rPr>
                <w:rFonts w:ascii="Times New Roman"/>
                <w:b w:val="false"/>
                <w:i w:val="false"/>
                <w:color w:val="000000"/>
                <w:sz w:val="20"/>
              </w:rPr>
              <w:t>
</w:t>
            </w:r>
            <w:r>
              <w:rPr>
                <w:rFonts w:ascii="Times New Roman"/>
                <w:b w:val="false"/>
                <w:i w:val="false"/>
                <w:color w:val="000000"/>
                <w:sz w:val="20"/>
              </w:rPr>
              <w:t>2.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Барлық кезеңдердегі бақылау өндірістің</w:t>
            </w:r>
          </w:p>
          <w:p>
            <w:pPr>
              <w:spacing w:after="20"/>
              <w:ind w:left="20"/>
              <w:jc w:val="both"/>
            </w:pPr>
            <w:r>
              <w:rPr>
                <w:rFonts w:ascii="Times New Roman"/>
                <w:b w:val="false"/>
                <w:i w:val="false"/>
                <w:color w:val="000000"/>
                <w:sz w:val="20"/>
              </w:rPr>
              <w:t>
</w:t>
            </w:r>
            <w:r>
              <w:rPr>
                <w:rFonts w:ascii="Times New Roman"/>
                <w:b w:val="false"/>
                <w:i w:val="false"/>
                <w:color w:val="000000"/>
                <w:sz w:val="20"/>
              </w:rPr>
              <w:t>5. Буып-түю</w:t>
            </w:r>
          </w:p>
          <w:p>
            <w:pPr>
              <w:spacing w:after="20"/>
              <w:ind w:left="20"/>
              <w:jc w:val="both"/>
            </w:pPr>
            <w:r>
              <w:rPr>
                <w:rFonts w:ascii="Times New Roman"/>
                <w:b w:val="false"/>
                <w:i w:val="false"/>
                <w:color w:val="000000"/>
                <w:sz w:val="20"/>
              </w:rPr>
              <w:t>
6.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 w:id="208"/>
          <w:p>
            <w:pPr>
              <w:spacing w:after="20"/>
              <w:ind w:left="20"/>
              <w:jc w:val="both"/>
            </w:pPr>
            <w:r>
              <w:rPr>
                <w:rFonts w:ascii="Times New Roman"/>
                <w:b w:val="false"/>
                <w:i w:val="false"/>
                <w:color w:val="000000"/>
                <w:sz w:val="20"/>
              </w:rPr>
              <w:t>
1. Құрастыру</w:t>
            </w:r>
          </w:p>
          <w:bookmarkEnd w:id="208"/>
          <w:p>
            <w:pPr>
              <w:spacing w:after="20"/>
              <w:ind w:left="20"/>
              <w:jc w:val="both"/>
            </w:pPr>
            <w:r>
              <w:rPr>
                <w:rFonts w:ascii="Times New Roman"/>
                <w:b w:val="false"/>
                <w:i w:val="false"/>
                <w:color w:val="000000"/>
                <w:sz w:val="20"/>
              </w:rPr>
              <w:t>
</w:t>
            </w:r>
            <w:r>
              <w:rPr>
                <w:rFonts w:ascii="Times New Roman"/>
                <w:b w:val="false"/>
                <w:i w:val="false"/>
                <w:color w:val="000000"/>
                <w:sz w:val="20"/>
              </w:rPr>
              <w:t>2. Дәнекерлеу</w:t>
            </w:r>
          </w:p>
          <w:p>
            <w:pPr>
              <w:spacing w:after="20"/>
              <w:ind w:left="20"/>
              <w:jc w:val="both"/>
            </w:pPr>
            <w:r>
              <w:rPr>
                <w:rFonts w:ascii="Times New Roman"/>
                <w:b w:val="false"/>
                <w:i w:val="false"/>
                <w:color w:val="000000"/>
                <w:sz w:val="20"/>
              </w:rPr>
              <w:t>
3.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8414809000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немесе вакуумдық сорғылар, ауа немесе газ компрессорлары мен желдеткіштері; желдеткіш немесе рециркуляциялық сорғыштар немесе желдеткіші бар, сүзгілері бар немесе сүзгілері жоқ шкафтар; сүзгілері бар немесе сүзгілері жоқ газ өткізбейтін биологиялық қауіпсіздік шкафтары: басқалары: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Роторлық ауа үрлегіш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жабдықтың болуықұжаттамалардың, технологиялық жабдықтардың және өндірістік инфрақұрылымның, сондай-ақ білікті кадрлардың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209"/>
          <w:p>
            <w:pPr>
              <w:spacing w:after="20"/>
              <w:ind w:left="20"/>
              <w:jc w:val="both"/>
            </w:pPr>
            <w:r>
              <w:rPr>
                <w:rFonts w:ascii="Times New Roman"/>
                <w:b w:val="false"/>
                <w:i w:val="false"/>
                <w:color w:val="000000"/>
                <w:sz w:val="20"/>
              </w:rPr>
              <w:t>
1. Дайындау (пішу, кесу, ию металл)</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2. Бөлшектерді механикалық өңдеу (токарлық, фрезерлік)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Роторлық блоктың бөлшектерін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Құрастыру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Буып-түю</w:t>
            </w:r>
          </w:p>
          <w:p>
            <w:pPr>
              <w:spacing w:after="20"/>
              <w:ind w:left="20"/>
              <w:jc w:val="both"/>
            </w:pPr>
            <w:r>
              <w:rPr>
                <w:rFonts w:ascii="Times New Roman"/>
                <w:b w:val="false"/>
                <w:i w:val="false"/>
                <w:color w:val="000000"/>
                <w:sz w:val="20"/>
              </w:rPr>
              <w:t>
9. Өндірістің барлық кезеңдерінде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 w:id="210"/>
          <w:p>
            <w:pPr>
              <w:spacing w:after="20"/>
              <w:ind w:left="20"/>
              <w:jc w:val="both"/>
            </w:pPr>
            <w:r>
              <w:rPr>
                <w:rFonts w:ascii="Times New Roman"/>
                <w:b w:val="false"/>
                <w:i w:val="false"/>
                <w:color w:val="000000"/>
                <w:sz w:val="20"/>
              </w:rPr>
              <w:t>
1. Бөлшектерді механикалық өңдеу (токарлық, фрезерлік)</w:t>
            </w:r>
          </w:p>
          <w:bookmarkEnd w:id="210"/>
          <w:p>
            <w:pPr>
              <w:spacing w:after="20"/>
              <w:ind w:left="20"/>
              <w:jc w:val="both"/>
            </w:pPr>
            <w:r>
              <w:rPr>
                <w:rFonts w:ascii="Times New Roman"/>
                <w:b w:val="false"/>
                <w:i w:val="false"/>
                <w:color w:val="000000"/>
                <w:sz w:val="20"/>
              </w:rPr>
              <w:t>
</w:t>
            </w:r>
            <w:r>
              <w:rPr>
                <w:rFonts w:ascii="Times New Roman"/>
                <w:b w:val="false"/>
                <w:i w:val="false"/>
                <w:color w:val="000000"/>
                <w:sz w:val="20"/>
              </w:rPr>
              <w:t>2. Дәнекерлеу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 операциялары</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8479899707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машиналар мен механикалық керек-жарақтар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Пневматикалық үлестік қуаттағыш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құжаттамалардың, техникалық құжаттамалардың болуынологиялық жабдықтар мен өндірістік инфрақұрылымды, сондай-ақ білікті кадрларды даярлау персоналдың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211"/>
          <w:p>
            <w:pPr>
              <w:spacing w:after="20"/>
              <w:ind w:left="20"/>
              <w:jc w:val="both"/>
            </w:pPr>
            <w:r>
              <w:rPr>
                <w:rFonts w:ascii="Times New Roman"/>
                <w:b w:val="false"/>
                <w:i w:val="false"/>
                <w:color w:val="000000"/>
                <w:sz w:val="20"/>
              </w:rPr>
              <w:t>
1. Дайындау операциялары (пішу, ию, кесу)</w:t>
            </w:r>
          </w:p>
          <w:bookmarkEnd w:id="211"/>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(токарлық, фрезерлік)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Тесіктерді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8.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212"/>
          <w:p>
            <w:pPr>
              <w:spacing w:after="20"/>
              <w:ind w:left="20"/>
              <w:jc w:val="both"/>
            </w:pPr>
            <w:r>
              <w:rPr>
                <w:rFonts w:ascii="Times New Roman"/>
                <w:b w:val="false"/>
                <w:i w:val="false"/>
                <w:color w:val="000000"/>
                <w:sz w:val="20"/>
              </w:rPr>
              <w:t>
1. Механикалық өңдеу (токарлық, фрезерлік)</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2. Тесіктерді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Туралықара металдардан құйылған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Сақиналы-шпорлы шығыршық СШШ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213"/>
          <w:p>
            <w:pPr>
              <w:spacing w:after="20"/>
              <w:ind w:left="20"/>
              <w:jc w:val="both"/>
            </w:pPr>
            <w:r>
              <w:rPr>
                <w:rFonts w:ascii="Times New Roman"/>
                <w:b w:val="false"/>
                <w:i w:val="false"/>
                <w:color w:val="000000"/>
                <w:sz w:val="20"/>
              </w:rPr>
              <w:t>
1. Балқыту</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2.Құю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 арқылыатік</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214"/>
          <w:p>
            <w:pPr>
              <w:spacing w:after="20"/>
              <w:ind w:left="20"/>
              <w:jc w:val="both"/>
            </w:pPr>
            <w:r>
              <w:rPr>
                <w:rFonts w:ascii="Times New Roman"/>
                <w:b w:val="false"/>
                <w:i w:val="false"/>
                <w:color w:val="000000"/>
                <w:sz w:val="20"/>
              </w:rPr>
              <w:t>
1.Балқыту</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Консервациялау</w:t>
            </w:r>
          </w:p>
          <w:p>
            <w:pPr>
              <w:spacing w:after="20"/>
              <w:ind w:left="20"/>
              <w:jc w:val="both"/>
            </w:pPr>
            <w:r>
              <w:rPr>
                <w:rFonts w:ascii="Times New Roman"/>
                <w:b w:val="false"/>
                <w:i w:val="false"/>
                <w:color w:val="000000"/>
                <w:sz w:val="20"/>
              </w:rPr>
              <w:t>
6. барлығын бақылауөндірістің х кезеңдері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Роликті диск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215"/>
          <w:p>
            <w:pPr>
              <w:spacing w:after="20"/>
              <w:ind w:left="20"/>
              <w:jc w:val="both"/>
            </w:pPr>
            <w:r>
              <w:rPr>
                <w:rFonts w:ascii="Times New Roman"/>
                <w:b w:val="false"/>
                <w:i w:val="false"/>
                <w:color w:val="000000"/>
                <w:sz w:val="20"/>
              </w:rPr>
              <w:t>
1. Құю</w:t>
            </w:r>
          </w:p>
          <w:bookmarkEnd w:id="215"/>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Барлығына бақылау жасау өндіріс кезеңдерінде</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 w:id="216"/>
          <w:p>
            <w:pPr>
              <w:spacing w:after="20"/>
              <w:ind w:left="20"/>
              <w:jc w:val="both"/>
            </w:pPr>
            <w:r>
              <w:rPr>
                <w:rFonts w:ascii="Times New Roman"/>
                <w:b w:val="false"/>
                <w:i w:val="false"/>
                <w:color w:val="000000"/>
                <w:sz w:val="20"/>
              </w:rPr>
              <w:t>
1. Құю</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217"/>
          <w:p>
            <w:pPr>
              <w:spacing w:after="20"/>
              <w:ind w:left="20"/>
              <w:jc w:val="both"/>
            </w:pPr>
            <w:r>
              <w:rPr>
                <w:rFonts w:ascii="Times New Roman"/>
                <w:b w:val="false"/>
                <w:i w:val="false"/>
                <w:color w:val="000000"/>
                <w:sz w:val="20"/>
              </w:rPr>
              <w:t>
1. Құю</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Барлығына бақылау жасау өндіріс кезеңдерінде</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 w:id="218"/>
          <w:p>
            <w:pPr>
              <w:spacing w:after="20"/>
              <w:ind w:left="20"/>
              <w:jc w:val="both"/>
            </w:pPr>
            <w:r>
              <w:rPr>
                <w:rFonts w:ascii="Times New Roman"/>
                <w:b w:val="false"/>
                <w:i w:val="false"/>
                <w:color w:val="000000"/>
                <w:sz w:val="20"/>
              </w:rPr>
              <w:t>
1. Құю</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219"/>
          <w:p>
            <w:pPr>
              <w:spacing w:after="20"/>
              <w:ind w:left="20"/>
              <w:jc w:val="both"/>
            </w:pPr>
            <w:r>
              <w:rPr>
                <w:rFonts w:ascii="Times New Roman"/>
                <w:b w:val="false"/>
                <w:i w:val="false"/>
                <w:color w:val="000000"/>
                <w:sz w:val="20"/>
              </w:rPr>
              <w:t>
1. Құю</w:t>
            </w:r>
          </w:p>
          <w:bookmarkEnd w:id="219"/>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 w:id="220"/>
          <w:p>
            <w:pPr>
              <w:spacing w:after="20"/>
              <w:ind w:left="20"/>
              <w:jc w:val="both"/>
            </w:pPr>
            <w:r>
              <w:rPr>
                <w:rFonts w:ascii="Times New Roman"/>
                <w:b w:val="false"/>
                <w:i w:val="false"/>
                <w:color w:val="000000"/>
                <w:sz w:val="20"/>
              </w:rPr>
              <w:t>
1. Құю</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қара металдардан құйылған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С-тәрізді соққыш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Нконструкторлық және технологиялық құжаттамалардың, технологиялық жабдықтардың және жобалардың аличиеөндірістік инфрақұрылымның, сондай-ақ білікті кадрлардың біліктілігін арттырурсонала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 w:id="221"/>
          <w:p>
            <w:pPr>
              <w:spacing w:after="20"/>
              <w:ind w:left="20"/>
              <w:jc w:val="both"/>
            </w:pPr>
            <w:r>
              <w:rPr>
                <w:rFonts w:ascii="Times New Roman"/>
                <w:b w:val="false"/>
                <w:i w:val="false"/>
                <w:color w:val="000000"/>
                <w:sz w:val="20"/>
              </w:rPr>
              <w:t>
1. Құю</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Қарсыоөндірістің барлық кезеңдерінде</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222"/>
          <w:p>
            <w:pPr>
              <w:spacing w:after="20"/>
              <w:ind w:left="20"/>
              <w:jc w:val="both"/>
            </w:pPr>
            <w:r>
              <w:rPr>
                <w:rFonts w:ascii="Times New Roman"/>
                <w:b w:val="false"/>
                <w:i w:val="false"/>
                <w:color w:val="000000"/>
                <w:sz w:val="20"/>
              </w:rPr>
              <w:t>
1. Құю</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Қашықтықтан тарау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223"/>
          <w:p>
            <w:pPr>
              <w:spacing w:after="20"/>
              <w:ind w:left="20"/>
              <w:jc w:val="both"/>
            </w:pPr>
            <w:r>
              <w:rPr>
                <w:rFonts w:ascii="Times New Roman"/>
                <w:b w:val="false"/>
                <w:i w:val="false"/>
                <w:color w:val="000000"/>
                <w:sz w:val="20"/>
              </w:rPr>
              <w:t>
1. Құю</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 w:id="224"/>
          <w:p>
            <w:pPr>
              <w:spacing w:after="20"/>
              <w:ind w:left="20"/>
              <w:jc w:val="both"/>
            </w:pPr>
            <w:r>
              <w:rPr>
                <w:rFonts w:ascii="Times New Roman"/>
                <w:b w:val="false"/>
                <w:i w:val="false"/>
                <w:color w:val="000000"/>
                <w:sz w:val="20"/>
              </w:rPr>
              <w:t>
1. Құю</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Барлық кезеңдерде бақылау жүргізіледідық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 конструкторлық және технологиялық құжаттамалардың, технол.олологиялық жабдықтар мен өндірістік инфрақұрылымның, сондай-ақ білікті кадрлардың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225"/>
          <w:p>
            <w:pPr>
              <w:spacing w:after="20"/>
              <w:ind w:left="20"/>
              <w:jc w:val="both"/>
            </w:pPr>
            <w:r>
              <w:rPr>
                <w:rFonts w:ascii="Times New Roman"/>
                <w:b w:val="false"/>
                <w:i w:val="false"/>
                <w:color w:val="000000"/>
                <w:sz w:val="20"/>
              </w:rPr>
              <w:t>
1. Құю</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Бақылауш-қабастапөндіріс кезеңдері</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226"/>
          <w:p>
            <w:pPr>
              <w:spacing w:after="20"/>
              <w:ind w:left="20"/>
              <w:jc w:val="both"/>
            </w:pPr>
            <w:r>
              <w:rPr>
                <w:rFonts w:ascii="Times New Roman"/>
                <w:b w:val="false"/>
                <w:i w:val="false"/>
                <w:color w:val="000000"/>
                <w:sz w:val="20"/>
              </w:rPr>
              <w:t>
1. Құю</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Соққыш ұстаушы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 w:id="227"/>
          <w:p>
            <w:pPr>
              <w:spacing w:after="20"/>
              <w:ind w:left="20"/>
              <w:jc w:val="both"/>
            </w:pPr>
            <w:r>
              <w:rPr>
                <w:rFonts w:ascii="Times New Roman"/>
                <w:b w:val="false"/>
                <w:i w:val="false"/>
                <w:color w:val="000000"/>
                <w:sz w:val="20"/>
              </w:rPr>
              <w:t>
1. Құю</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 өндірістің барлық кезеңдерінде</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3" w:id="228"/>
          <w:p>
            <w:pPr>
              <w:spacing w:after="20"/>
              <w:ind w:left="20"/>
              <w:jc w:val="both"/>
            </w:pPr>
            <w:r>
              <w:rPr>
                <w:rFonts w:ascii="Times New Roman"/>
                <w:b w:val="false"/>
                <w:i w:val="false"/>
                <w:color w:val="000000"/>
                <w:sz w:val="20"/>
              </w:rPr>
              <w:t>
1. Құю</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Арба дөңгелегі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229"/>
          <w:p>
            <w:pPr>
              <w:spacing w:after="20"/>
              <w:ind w:left="20"/>
              <w:jc w:val="both"/>
            </w:pPr>
            <w:r>
              <w:rPr>
                <w:rFonts w:ascii="Times New Roman"/>
                <w:b w:val="false"/>
                <w:i w:val="false"/>
                <w:color w:val="000000"/>
                <w:sz w:val="20"/>
              </w:rPr>
              <w:t>
1. Құю</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3" w:id="230"/>
          <w:p>
            <w:pPr>
              <w:spacing w:after="20"/>
              <w:ind w:left="20"/>
              <w:jc w:val="both"/>
            </w:pPr>
            <w:r>
              <w:rPr>
                <w:rFonts w:ascii="Times New Roman"/>
                <w:b w:val="false"/>
                <w:i w:val="false"/>
                <w:color w:val="000000"/>
                <w:sz w:val="20"/>
              </w:rPr>
              <w:t>
1. Құю</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жәнеқара металдардан құйылған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Кран дөңгелектері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Арналғанконструкторлық және технологиялық құжаттамалардың, технологиялық жабдықтардың және өндірістің жеке тұлғаларысу инфрақұрылымы, сондай-ақ білікті кадрлармен қамтамасыз етусонала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 w:id="231"/>
          <w:p>
            <w:pPr>
              <w:spacing w:after="20"/>
              <w:ind w:left="20"/>
              <w:jc w:val="both"/>
            </w:pPr>
            <w:r>
              <w:rPr>
                <w:rFonts w:ascii="Times New Roman"/>
                <w:b w:val="false"/>
                <w:i w:val="false"/>
                <w:color w:val="000000"/>
                <w:sz w:val="20"/>
              </w:rPr>
              <w:t>
1. Құю</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Бақылаулөндірістің барлық кезеңдерінде</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232"/>
          <w:p>
            <w:pPr>
              <w:spacing w:after="20"/>
              <w:ind w:left="20"/>
              <w:jc w:val="both"/>
            </w:pPr>
            <w:r>
              <w:rPr>
                <w:rFonts w:ascii="Times New Roman"/>
                <w:b w:val="false"/>
                <w:i w:val="false"/>
                <w:color w:val="000000"/>
                <w:sz w:val="20"/>
              </w:rPr>
              <w:t>
1. Құю</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Мойынтірек корпусы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233"/>
          <w:p>
            <w:pPr>
              <w:spacing w:after="20"/>
              <w:ind w:left="20"/>
              <w:jc w:val="both"/>
            </w:pPr>
            <w:r>
              <w:rPr>
                <w:rFonts w:ascii="Times New Roman"/>
                <w:b w:val="false"/>
                <w:i w:val="false"/>
                <w:color w:val="000000"/>
                <w:sz w:val="20"/>
              </w:rPr>
              <w:t>
1. Құю</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234"/>
          <w:p>
            <w:pPr>
              <w:spacing w:after="20"/>
              <w:ind w:left="20"/>
              <w:jc w:val="both"/>
            </w:pPr>
            <w:r>
              <w:rPr>
                <w:rFonts w:ascii="Times New Roman"/>
                <w:b w:val="false"/>
                <w:i w:val="false"/>
                <w:color w:val="000000"/>
                <w:sz w:val="20"/>
              </w:rPr>
              <w:t>
1. Құю</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кезеңдеріндегі бақылаутва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 конструкторлық және технологиялық құжаттамалардың, технологиялық құжаттамалардың,жабдықтар мен өндірістік инфрақұрылымды, сондай-ақ білікті персоналды кім басқарады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7" w:id="235"/>
          <w:p>
            <w:pPr>
              <w:spacing w:after="20"/>
              <w:ind w:left="20"/>
              <w:jc w:val="both"/>
            </w:pPr>
            <w:r>
              <w:rPr>
                <w:rFonts w:ascii="Times New Roman"/>
                <w:b w:val="false"/>
                <w:i w:val="false"/>
                <w:color w:val="000000"/>
                <w:sz w:val="20"/>
              </w:rPr>
              <w:t>
1. Құю</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Бақылауш-қабастапөндіріс кезеңдері</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236"/>
          <w:p>
            <w:pPr>
              <w:spacing w:after="20"/>
              <w:ind w:left="20"/>
              <w:jc w:val="both"/>
            </w:pPr>
            <w:r>
              <w:rPr>
                <w:rFonts w:ascii="Times New Roman"/>
                <w:b w:val="false"/>
                <w:i w:val="false"/>
                <w:color w:val="000000"/>
                <w:sz w:val="20"/>
              </w:rPr>
              <w:t>
1. Құю</w:t>
            </w:r>
          </w:p>
          <w:bookmarkEnd w:id="236"/>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237"/>
          <w:p>
            <w:pPr>
              <w:spacing w:after="20"/>
              <w:ind w:left="20"/>
              <w:jc w:val="both"/>
            </w:pPr>
            <w:r>
              <w:rPr>
                <w:rFonts w:ascii="Times New Roman"/>
                <w:b w:val="false"/>
                <w:i w:val="false"/>
                <w:color w:val="000000"/>
                <w:sz w:val="20"/>
              </w:rPr>
              <w:t>
1. Құю</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Барлық эт бойынша бақылауөндірістің апахы</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 w:id="238"/>
          <w:p>
            <w:pPr>
              <w:spacing w:after="20"/>
              <w:ind w:left="20"/>
              <w:jc w:val="both"/>
            </w:pPr>
            <w:r>
              <w:rPr>
                <w:rFonts w:ascii="Times New Roman"/>
                <w:b w:val="false"/>
                <w:i w:val="false"/>
                <w:color w:val="000000"/>
                <w:sz w:val="20"/>
              </w:rPr>
              <w:t>
1. Құю</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Балға ұрғыш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239"/>
          <w:p>
            <w:pPr>
              <w:spacing w:after="20"/>
              <w:ind w:left="20"/>
              <w:jc w:val="both"/>
            </w:pPr>
            <w:r>
              <w:rPr>
                <w:rFonts w:ascii="Times New Roman"/>
                <w:b w:val="false"/>
                <w:i w:val="false"/>
                <w:color w:val="000000"/>
                <w:sz w:val="20"/>
              </w:rPr>
              <w:t>
1. Құю</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240"/>
          <w:p>
            <w:pPr>
              <w:spacing w:after="20"/>
              <w:ind w:left="20"/>
              <w:jc w:val="both"/>
            </w:pPr>
            <w:r>
              <w:rPr>
                <w:rFonts w:ascii="Times New Roman"/>
                <w:b w:val="false"/>
                <w:i w:val="false"/>
                <w:color w:val="000000"/>
                <w:sz w:val="20"/>
              </w:rPr>
              <w:t>
1. Құю</w:t>
            </w:r>
          </w:p>
          <w:bookmarkEnd w:id="240"/>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басылымдарқара металдардан құйылған елия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Шөміш тісі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КО-ның болуыконструкторлық және технологиялық құжаттамалардың, технологиялық жабдықтардың және өндірістік құжаттамалардыңинфрақұрылымның,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241"/>
          <w:p>
            <w:pPr>
              <w:spacing w:after="20"/>
              <w:ind w:left="20"/>
              <w:jc w:val="both"/>
            </w:pPr>
            <w:r>
              <w:rPr>
                <w:rFonts w:ascii="Times New Roman"/>
                <w:b w:val="false"/>
                <w:i w:val="false"/>
                <w:color w:val="000000"/>
                <w:sz w:val="20"/>
              </w:rPr>
              <w:t>
1. Құю</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Окбашу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 ӘК-дееөндірістің х кезеңдері</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 w:id="242"/>
          <w:p>
            <w:pPr>
              <w:spacing w:after="20"/>
              <w:ind w:left="20"/>
              <w:jc w:val="both"/>
            </w:pPr>
            <w:r>
              <w:rPr>
                <w:rFonts w:ascii="Times New Roman"/>
                <w:b w:val="false"/>
                <w:i w:val="false"/>
                <w:color w:val="000000"/>
                <w:sz w:val="20"/>
              </w:rPr>
              <w:t>
1. Құю</w:t>
            </w:r>
          </w:p>
          <w:bookmarkEnd w:id="242"/>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Пластиналы қоректендіргіш, Тізбек буыны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7" w:id="243"/>
          <w:p>
            <w:pPr>
              <w:spacing w:after="20"/>
              <w:ind w:left="20"/>
              <w:jc w:val="both"/>
            </w:pPr>
            <w:r>
              <w:rPr>
                <w:rFonts w:ascii="Times New Roman"/>
                <w:b w:val="false"/>
                <w:i w:val="false"/>
                <w:color w:val="000000"/>
                <w:sz w:val="20"/>
              </w:rPr>
              <w:t>
1. Құю</w:t>
            </w:r>
          </w:p>
          <w:bookmarkEnd w:id="243"/>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244"/>
          <w:p>
            <w:pPr>
              <w:spacing w:after="20"/>
              <w:ind w:left="20"/>
              <w:jc w:val="both"/>
            </w:pPr>
            <w:r>
              <w:rPr>
                <w:rFonts w:ascii="Times New Roman"/>
                <w:b w:val="false"/>
                <w:i w:val="false"/>
                <w:color w:val="000000"/>
                <w:sz w:val="20"/>
              </w:rPr>
              <w:t>
1. Құю</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Төлке (Вкладышь)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Контенттің болуыәдістемелік және технологиялық құжаттамаларды, технологөндірістік жабдықтар мен өндірістік инфрақұрылымды, сондай-ақ білікті персоналды басқару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245"/>
          <w:p>
            <w:pPr>
              <w:spacing w:after="20"/>
              <w:ind w:left="20"/>
              <w:jc w:val="both"/>
            </w:pPr>
            <w:r>
              <w:rPr>
                <w:rFonts w:ascii="Times New Roman"/>
                <w:b w:val="false"/>
                <w:i w:val="false"/>
                <w:color w:val="000000"/>
                <w:sz w:val="20"/>
              </w:rPr>
              <w:t>
1. Литие</w:t>
            </w:r>
          </w:p>
          <w:bookmarkEnd w:id="245"/>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 барлық этапах өндірісі</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3" w:id="246"/>
          <w:p>
            <w:pPr>
              <w:spacing w:after="20"/>
              <w:ind w:left="20"/>
              <w:jc w:val="both"/>
            </w:pPr>
            <w:r>
              <w:rPr>
                <w:rFonts w:ascii="Times New Roman"/>
                <w:b w:val="false"/>
                <w:i w:val="false"/>
                <w:color w:val="000000"/>
                <w:sz w:val="20"/>
              </w:rPr>
              <w:t>
1. Құю</w:t>
            </w:r>
          </w:p>
          <w:bookmarkEnd w:id="246"/>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дөңгелегі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247"/>
          <w:p>
            <w:pPr>
              <w:spacing w:after="20"/>
              <w:ind w:left="20"/>
              <w:jc w:val="both"/>
            </w:pPr>
            <w:r>
              <w:rPr>
                <w:rFonts w:ascii="Times New Roman"/>
                <w:b w:val="false"/>
                <w:i w:val="false"/>
                <w:color w:val="000000"/>
                <w:sz w:val="20"/>
              </w:rPr>
              <w:t>
1. Құю</w:t>
            </w:r>
          </w:p>
          <w:bookmarkEnd w:id="247"/>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 өндірістің барлық кезеңдерінде</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248"/>
          <w:p>
            <w:pPr>
              <w:spacing w:after="20"/>
              <w:ind w:left="20"/>
              <w:jc w:val="both"/>
            </w:pPr>
            <w:r>
              <w:rPr>
                <w:rFonts w:ascii="Times New Roman"/>
                <w:b w:val="false"/>
                <w:i w:val="false"/>
                <w:color w:val="000000"/>
                <w:sz w:val="20"/>
              </w:rPr>
              <w:t>
1. Құю</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қақпағы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 w:id="249"/>
          <w:p>
            <w:pPr>
              <w:spacing w:after="20"/>
              <w:ind w:left="20"/>
              <w:jc w:val="both"/>
            </w:pPr>
            <w:r>
              <w:rPr>
                <w:rFonts w:ascii="Times New Roman"/>
                <w:b w:val="false"/>
                <w:i w:val="false"/>
                <w:color w:val="000000"/>
                <w:sz w:val="20"/>
              </w:rPr>
              <w:t>
1. Құю</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250"/>
          <w:p>
            <w:pPr>
              <w:spacing w:after="20"/>
              <w:ind w:left="20"/>
              <w:jc w:val="both"/>
            </w:pPr>
            <w:r>
              <w:rPr>
                <w:rFonts w:ascii="Times New Roman"/>
                <w:b w:val="false"/>
                <w:i w:val="false"/>
                <w:color w:val="000000"/>
                <w:sz w:val="20"/>
              </w:rPr>
              <w:t>
1. Құю</w:t>
            </w:r>
          </w:p>
          <w:bookmarkEnd w:id="250"/>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бұйымдармен қара металдардан құйылған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Сору қақпағы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ақшаконструкторлық және технологиялық құжаттамалар, технологиялық жабдықтар және өндірісственной инфрақұрылымның, сондай-ақ білікті кадрлардың болуыала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251"/>
          <w:p>
            <w:pPr>
              <w:spacing w:after="20"/>
              <w:ind w:left="20"/>
              <w:jc w:val="both"/>
            </w:pPr>
            <w:r>
              <w:rPr>
                <w:rFonts w:ascii="Times New Roman"/>
                <w:b w:val="false"/>
                <w:i w:val="false"/>
                <w:color w:val="000000"/>
                <w:sz w:val="20"/>
              </w:rPr>
              <w:t>
1. Құю</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Конарба нал өндірістің барлық кезеңдерінде</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3" w:id="252"/>
          <w:p>
            <w:pPr>
              <w:spacing w:after="20"/>
              <w:ind w:left="20"/>
              <w:jc w:val="both"/>
            </w:pPr>
            <w:r>
              <w:rPr>
                <w:rFonts w:ascii="Times New Roman"/>
                <w:b w:val="false"/>
                <w:i w:val="false"/>
                <w:color w:val="000000"/>
                <w:sz w:val="20"/>
              </w:rPr>
              <w:t>
1. Құю</w:t>
            </w:r>
          </w:p>
          <w:bookmarkEnd w:id="252"/>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7" w:id="253"/>
          <w:p>
            <w:pPr>
              <w:spacing w:after="20"/>
              <w:ind w:left="20"/>
              <w:jc w:val="both"/>
            </w:pPr>
            <w:r>
              <w:rPr>
                <w:rFonts w:ascii="Times New Roman"/>
                <w:b w:val="false"/>
                <w:i w:val="false"/>
                <w:color w:val="000000"/>
                <w:sz w:val="20"/>
              </w:rPr>
              <w:t>
1. Құю</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3" w:id="254"/>
          <w:p>
            <w:pPr>
              <w:spacing w:after="20"/>
              <w:ind w:left="20"/>
              <w:jc w:val="both"/>
            </w:pPr>
            <w:r>
              <w:rPr>
                <w:rFonts w:ascii="Times New Roman"/>
                <w:b w:val="false"/>
                <w:i w:val="false"/>
                <w:color w:val="000000"/>
                <w:sz w:val="20"/>
              </w:rPr>
              <w:t>
1. Құю</w:t>
            </w:r>
          </w:p>
          <w:bookmarkEnd w:id="254"/>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Бағыттаушы аппарат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Налконструкторлық және технологиялық құжаттамалардың иелері, технолөрт сөндіру жабдықтары мен өндірістік инфрақұрылым, сондай-ақ білікті персонал персоналыонала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255"/>
          <w:p>
            <w:pPr>
              <w:spacing w:after="20"/>
              <w:ind w:left="20"/>
              <w:jc w:val="both"/>
            </w:pPr>
            <w:r>
              <w:rPr>
                <w:rFonts w:ascii="Times New Roman"/>
                <w:b w:val="false"/>
                <w:i w:val="false"/>
                <w:color w:val="000000"/>
                <w:sz w:val="20"/>
              </w:rPr>
              <w:t>
1. Құю</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Контролы өндірістің барлық кезеңдерінде</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256"/>
          <w:p>
            <w:pPr>
              <w:spacing w:after="20"/>
              <w:ind w:left="20"/>
              <w:jc w:val="both"/>
            </w:pPr>
            <w:r>
              <w:rPr>
                <w:rFonts w:ascii="Times New Roman"/>
                <w:b w:val="false"/>
                <w:i w:val="false"/>
                <w:color w:val="000000"/>
                <w:sz w:val="20"/>
              </w:rPr>
              <w:t>
1. Құю</w:t>
            </w:r>
          </w:p>
          <w:bookmarkEnd w:id="256"/>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муфта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 w:id="257"/>
          <w:p>
            <w:pPr>
              <w:spacing w:after="20"/>
              <w:ind w:left="20"/>
              <w:jc w:val="both"/>
            </w:pPr>
            <w:r>
              <w:rPr>
                <w:rFonts w:ascii="Times New Roman"/>
                <w:b w:val="false"/>
                <w:i w:val="false"/>
                <w:color w:val="000000"/>
                <w:sz w:val="20"/>
              </w:rPr>
              <w:t>
1. Құю</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Барлық эт бойынша бақылауөндірістің апахы</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258"/>
          <w:p>
            <w:pPr>
              <w:spacing w:after="20"/>
              <w:ind w:left="20"/>
              <w:jc w:val="both"/>
            </w:pPr>
            <w:r>
              <w:rPr>
                <w:rFonts w:ascii="Times New Roman"/>
                <w:b w:val="false"/>
                <w:i w:val="false"/>
                <w:color w:val="000000"/>
                <w:sz w:val="20"/>
              </w:rPr>
              <w:t>
1. Құю</w:t>
            </w:r>
          </w:p>
          <w:bookmarkEnd w:id="258"/>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7" w:id="259"/>
          <w:p>
            <w:pPr>
              <w:spacing w:after="20"/>
              <w:ind w:left="20"/>
              <w:jc w:val="both"/>
            </w:pPr>
            <w:r>
              <w:rPr>
                <w:rFonts w:ascii="Times New Roman"/>
                <w:b w:val="false"/>
                <w:i w:val="false"/>
                <w:color w:val="000000"/>
                <w:sz w:val="20"/>
              </w:rPr>
              <w:t>
1. Құю</w:t>
            </w:r>
          </w:p>
          <w:bookmarkEnd w:id="259"/>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 w:id="260"/>
          <w:p>
            <w:pPr>
              <w:spacing w:after="20"/>
              <w:ind w:left="20"/>
              <w:jc w:val="both"/>
            </w:pPr>
            <w:r>
              <w:rPr>
                <w:rFonts w:ascii="Times New Roman"/>
                <w:b w:val="false"/>
                <w:i w:val="false"/>
                <w:color w:val="000000"/>
                <w:sz w:val="20"/>
              </w:rPr>
              <w:t>
1. Құю</w:t>
            </w:r>
          </w:p>
          <w:bookmarkEnd w:id="260"/>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бұйымдар қара металдардан құйылған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Конструктордың болуытехнологиялық құжаттамаларды, технологиялық жабдықтарды және өндірістік инфрақұрылымдықұрылымдардың, сондай-ақ білікті кадрлық персоналдың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261"/>
          <w:p>
            <w:pPr>
              <w:spacing w:after="20"/>
              <w:ind w:left="20"/>
              <w:jc w:val="both"/>
            </w:pPr>
            <w:r>
              <w:rPr>
                <w:rFonts w:ascii="Times New Roman"/>
                <w:b w:val="false"/>
                <w:i w:val="false"/>
                <w:color w:val="000000"/>
                <w:sz w:val="20"/>
              </w:rPr>
              <w:t>
1. Құю</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Барлығына бақылау жасау кезеңдерде өндірістің</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262"/>
          <w:p>
            <w:pPr>
              <w:spacing w:after="20"/>
              <w:ind w:left="20"/>
              <w:jc w:val="both"/>
            </w:pPr>
            <w:r>
              <w:rPr>
                <w:rFonts w:ascii="Times New Roman"/>
                <w:b w:val="false"/>
                <w:i w:val="false"/>
                <w:color w:val="000000"/>
                <w:sz w:val="20"/>
              </w:rPr>
              <w:t>
1. Құю</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Ролик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263"/>
          <w:p>
            <w:pPr>
              <w:spacing w:after="20"/>
              <w:ind w:left="20"/>
              <w:jc w:val="both"/>
            </w:pPr>
            <w:r>
              <w:rPr>
                <w:rFonts w:ascii="Times New Roman"/>
                <w:b w:val="false"/>
                <w:i w:val="false"/>
                <w:color w:val="000000"/>
                <w:sz w:val="20"/>
              </w:rPr>
              <w:t>
1. Құю</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264"/>
          <w:p>
            <w:pPr>
              <w:spacing w:after="20"/>
              <w:ind w:left="20"/>
              <w:jc w:val="both"/>
            </w:pPr>
            <w:r>
              <w:rPr>
                <w:rFonts w:ascii="Times New Roman"/>
                <w:b w:val="false"/>
                <w:i w:val="false"/>
                <w:color w:val="000000"/>
                <w:sz w:val="20"/>
              </w:rPr>
              <w:t>
1. Құю</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Ернемек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Конструкциялардың болуыорск және технологиялық құжаттамаларды, технологиялық құжаттаманыжабдықтар мен өндірістік инфрақұрылымды, сондай-ақ білікті персоналды кім басқарады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265"/>
          <w:p>
            <w:pPr>
              <w:spacing w:after="20"/>
              <w:ind w:left="20"/>
              <w:jc w:val="both"/>
            </w:pPr>
            <w:r>
              <w:rPr>
                <w:rFonts w:ascii="Times New Roman"/>
                <w:b w:val="false"/>
                <w:i w:val="false"/>
                <w:color w:val="000000"/>
                <w:sz w:val="20"/>
              </w:rPr>
              <w:t>
1. Құю</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Галтқой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Барлығын бақылаух кезеңах өндірістің</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266"/>
          <w:p>
            <w:pPr>
              <w:spacing w:after="20"/>
              <w:ind w:left="20"/>
              <w:jc w:val="both"/>
            </w:pPr>
            <w:r>
              <w:rPr>
                <w:rFonts w:ascii="Times New Roman"/>
                <w:b w:val="false"/>
                <w:i w:val="false"/>
                <w:color w:val="000000"/>
                <w:sz w:val="20"/>
              </w:rPr>
              <w:t>
1. Құю</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Желтартқыш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267"/>
          <w:p>
            <w:pPr>
              <w:spacing w:after="20"/>
              <w:ind w:left="20"/>
              <w:jc w:val="both"/>
            </w:pPr>
            <w:r>
              <w:rPr>
                <w:rFonts w:ascii="Times New Roman"/>
                <w:b w:val="false"/>
                <w:i w:val="false"/>
                <w:color w:val="000000"/>
                <w:sz w:val="20"/>
              </w:rPr>
              <w:t>
1. Құю</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Барлығына бақылау бұлөндіріс шаптары</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3" w:id="268"/>
          <w:p>
            <w:pPr>
              <w:spacing w:after="20"/>
              <w:ind w:left="20"/>
              <w:jc w:val="both"/>
            </w:pPr>
            <w:r>
              <w:rPr>
                <w:rFonts w:ascii="Times New Roman"/>
                <w:b w:val="false"/>
                <w:i w:val="false"/>
                <w:color w:val="000000"/>
                <w:sz w:val="20"/>
              </w:rPr>
              <w:t>
1. Құю</w:t>
            </w:r>
          </w:p>
          <w:bookmarkEnd w:id="268"/>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тақтайша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7" w:id="269"/>
          <w:p>
            <w:pPr>
              <w:spacing w:after="20"/>
              <w:ind w:left="20"/>
              <w:jc w:val="both"/>
            </w:pPr>
            <w:r>
              <w:rPr>
                <w:rFonts w:ascii="Times New Roman"/>
                <w:b w:val="false"/>
                <w:i w:val="false"/>
                <w:color w:val="000000"/>
                <w:sz w:val="20"/>
              </w:rPr>
              <w:t>
1. Құю</w:t>
            </w:r>
          </w:p>
          <w:bookmarkEnd w:id="269"/>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270"/>
          <w:p>
            <w:pPr>
              <w:spacing w:after="20"/>
              <w:ind w:left="20"/>
              <w:jc w:val="both"/>
            </w:pPr>
            <w:r>
              <w:rPr>
                <w:rFonts w:ascii="Times New Roman"/>
                <w:b w:val="false"/>
                <w:i w:val="false"/>
                <w:color w:val="000000"/>
                <w:sz w:val="20"/>
              </w:rPr>
              <w:t>
1. Құю</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бұйымдар қара металдардан құйылған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 салғыш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Конструкциялардың болуықұжаттамаларды, технологиялық жабдықтарды және өндірістік жабдықтарды, сондай-ақ техникалық және технологиялық құжаттамаларды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7" w:id="271"/>
          <w:p>
            <w:pPr>
              <w:spacing w:after="20"/>
              <w:ind w:left="20"/>
              <w:jc w:val="both"/>
            </w:pPr>
            <w:r>
              <w:rPr>
                <w:rFonts w:ascii="Times New Roman"/>
                <w:b w:val="false"/>
                <w:i w:val="false"/>
                <w:color w:val="000000"/>
                <w:sz w:val="20"/>
              </w:rPr>
              <w:t>
1. Матье</w:t>
            </w:r>
          </w:p>
          <w:bookmarkEnd w:id="271"/>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 арқылыя</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 барлық этөндірістің апахы</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272"/>
          <w:p>
            <w:pPr>
              <w:spacing w:after="20"/>
              <w:ind w:left="20"/>
              <w:jc w:val="both"/>
            </w:pPr>
            <w:r>
              <w:rPr>
                <w:rFonts w:ascii="Times New Roman"/>
                <w:b w:val="false"/>
                <w:i w:val="false"/>
                <w:color w:val="000000"/>
                <w:sz w:val="20"/>
              </w:rPr>
              <w:t>
1. Құю</w:t>
            </w:r>
          </w:p>
          <w:bookmarkEnd w:id="272"/>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 доңғалақ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7" w:id="273"/>
          <w:p>
            <w:pPr>
              <w:spacing w:after="20"/>
              <w:ind w:left="20"/>
              <w:jc w:val="both"/>
            </w:pPr>
            <w:r>
              <w:rPr>
                <w:rFonts w:ascii="Times New Roman"/>
                <w:b w:val="false"/>
                <w:i w:val="false"/>
                <w:color w:val="000000"/>
                <w:sz w:val="20"/>
              </w:rPr>
              <w:t>
1. Құю</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Консервациялау</w:t>
            </w:r>
          </w:p>
          <w:p>
            <w:pPr>
              <w:spacing w:after="20"/>
              <w:ind w:left="20"/>
              <w:jc w:val="both"/>
            </w:pPr>
            <w:r>
              <w:rPr>
                <w:rFonts w:ascii="Times New Roman"/>
                <w:b w:val="false"/>
                <w:i w:val="false"/>
                <w:color w:val="000000"/>
                <w:sz w:val="20"/>
              </w:rPr>
              <w:t>
8.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4" w:id="274"/>
          <w:p>
            <w:pPr>
              <w:spacing w:after="20"/>
              <w:ind w:left="20"/>
              <w:jc w:val="both"/>
            </w:pPr>
            <w:r>
              <w:rPr>
                <w:rFonts w:ascii="Times New Roman"/>
                <w:b w:val="false"/>
                <w:i w:val="false"/>
                <w:color w:val="000000"/>
                <w:sz w:val="20"/>
              </w:rPr>
              <w:t>
1. Құю</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Барлық кезеңдердегі бақылаух өндірістің</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Арналғанконструкторлық және технологиялық құжаттамалардың, технологиялық құжаттамалардың жеке тұлғаларылогикалық жабдықтар мен өндірістік инфрақұрылымның, сондай-ақ білікті персоналдың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8" w:id="275"/>
          <w:p>
            <w:pPr>
              <w:spacing w:after="20"/>
              <w:ind w:left="20"/>
              <w:jc w:val="both"/>
            </w:pPr>
            <w:r>
              <w:rPr>
                <w:rFonts w:ascii="Times New Roman"/>
                <w:b w:val="false"/>
                <w:i w:val="false"/>
                <w:color w:val="000000"/>
                <w:sz w:val="20"/>
              </w:rPr>
              <w:t>
1. Құю</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(пқажет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Барлығына бақылау жасау кезеңніңх өндірістің</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4" w:id="276"/>
          <w:p>
            <w:pPr>
              <w:spacing w:after="20"/>
              <w:ind w:left="20"/>
              <w:jc w:val="both"/>
            </w:pPr>
            <w:r>
              <w:rPr>
                <w:rFonts w:ascii="Times New Roman"/>
                <w:b w:val="false"/>
                <w:i w:val="false"/>
                <w:color w:val="000000"/>
                <w:sz w:val="20"/>
              </w:rPr>
              <w:t>
1. Құю</w:t>
            </w:r>
          </w:p>
          <w:bookmarkEnd w:id="276"/>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тиеу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8" w:id="277"/>
          <w:p>
            <w:pPr>
              <w:spacing w:after="20"/>
              <w:ind w:left="20"/>
              <w:jc w:val="both"/>
            </w:pPr>
            <w:r>
              <w:rPr>
                <w:rFonts w:ascii="Times New Roman"/>
                <w:b w:val="false"/>
                <w:i w:val="false"/>
                <w:color w:val="000000"/>
                <w:sz w:val="20"/>
              </w:rPr>
              <w:t>
1. Құю</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Барлық кезеңдегі бақылауөндірістің ах</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Консервациялау</w:t>
            </w:r>
          </w:p>
          <w:p>
            <w:pPr>
              <w:spacing w:after="20"/>
              <w:ind w:left="20"/>
              <w:jc w:val="both"/>
            </w:pPr>
            <w:r>
              <w:rPr>
                <w:rFonts w:ascii="Times New Roman"/>
                <w:b w:val="false"/>
                <w:i w:val="false"/>
                <w:color w:val="000000"/>
                <w:sz w:val="20"/>
              </w:rPr>
              <w:t>
8.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5" w:id="278"/>
          <w:p>
            <w:pPr>
              <w:spacing w:after="20"/>
              <w:ind w:left="20"/>
              <w:jc w:val="both"/>
            </w:pPr>
            <w:r>
              <w:rPr>
                <w:rFonts w:ascii="Times New Roman"/>
                <w:b w:val="false"/>
                <w:i w:val="false"/>
                <w:color w:val="000000"/>
                <w:sz w:val="20"/>
              </w:rPr>
              <w:t>
1. Құю</w:t>
            </w:r>
          </w:p>
          <w:bookmarkEnd w:id="278"/>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7325999009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салқындатылатын бас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 w:id="279"/>
          <w:p>
            <w:pPr>
              <w:spacing w:after="20"/>
              <w:ind w:left="20"/>
              <w:jc w:val="both"/>
            </w:pPr>
            <w:r>
              <w:rPr>
                <w:rFonts w:ascii="Times New Roman"/>
                <w:b w:val="false"/>
                <w:i w:val="false"/>
                <w:color w:val="000000"/>
                <w:sz w:val="20"/>
              </w:rPr>
              <w:t>
1. Құю</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2. Құю қалыптарын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Консервациялау</w:t>
            </w:r>
          </w:p>
          <w:p>
            <w:pPr>
              <w:spacing w:after="20"/>
              <w:ind w:left="20"/>
              <w:jc w:val="both"/>
            </w:pPr>
            <w:r>
              <w:rPr>
                <w:rFonts w:ascii="Times New Roman"/>
                <w:b w:val="false"/>
                <w:i w:val="false"/>
                <w:color w:val="000000"/>
                <w:sz w:val="20"/>
              </w:rPr>
              <w:t>
8.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6" w:id="280"/>
          <w:p>
            <w:pPr>
              <w:spacing w:after="20"/>
              <w:ind w:left="20"/>
              <w:jc w:val="both"/>
            </w:pPr>
            <w:r>
              <w:rPr>
                <w:rFonts w:ascii="Times New Roman"/>
                <w:b w:val="false"/>
                <w:i w:val="false"/>
                <w:color w:val="000000"/>
                <w:sz w:val="20"/>
              </w:rPr>
              <w:t>
1. Құю</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 Галтовка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9406903908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Құрастырмалы құрылыс конструкциялары: қара металдардан жасалған өзгелері,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Модульдік ғимараттар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құжаттамалардың, технологиялық жабдықтардың және өндірістік инфрақұрылымның, сондай-ақ білікті кадрлық персонал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0" w:id="281"/>
          <w:p>
            <w:pPr>
              <w:spacing w:after="20"/>
              <w:ind w:left="20"/>
              <w:jc w:val="both"/>
            </w:pPr>
            <w:r>
              <w:rPr>
                <w:rFonts w:ascii="Times New Roman"/>
                <w:b w:val="false"/>
                <w:i w:val="false"/>
                <w:color w:val="000000"/>
                <w:sz w:val="20"/>
              </w:rPr>
              <w:t>
1. Заготовительді (металды пішу, кесу)</w:t>
            </w:r>
          </w:p>
          <w:bookmarkEnd w:id="281"/>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Құрастыру-дәнекерлеу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 Жылу оқшаулағышоляциялық жұмыстар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 монтаждау</w:t>
            </w:r>
          </w:p>
          <w:p>
            <w:pPr>
              <w:spacing w:after="20"/>
              <w:ind w:left="20"/>
              <w:jc w:val="both"/>
            </w:pPr>
            <w:r>
              <w:rPr>
                <w:rFonts w:ascii="Times New Roman"/>
                <w:b w:val="false"/>
                <w:i w:val="false"/>
                <w:color w:val="000000"/>
                <w:sz w:val="20"/>
              </w:rPr>
              <w:t>
7. Өндірістің барлық кезеңдерінде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6" w:id="282"/>
          <w:p>
            <w:pPr>
              <w:spacing w:after="20"/>
              <w:ind w:left="20"/>
              <w:jc w:val="both"/>
            </w:pPr>
            <w:r>
              <w:rPr>
                <w:rFonts w:ascii="Times New Roman"/>
                <w:b w:val="false"/>
                <w:i w:val="false"/>
                <w:color w:val="000000"/>
                <w:sz w:val="20"/>
              </w:rPr>
              <w:t>
1. Механикалықи өңдеу</w:t>
            </w:r>
          </w:p>
          <w:bookmarkEnd w:id="282"/>
          <w:p>
            <w:pPr>
              <w:spacing w:after="20"/>
              <w:ind w:left="20"/>
              <w:jc w:val="both"/>
            </w:pPr>
            <w:r>
              <w:rPr>
                <w:rFonts w:ascii="Times New Roman"/>
                <w:b w:val="false"/>
                <w:i w:val="false"/>
                <w:color w:val="000000"/>
                <w:sz w:val="20"/>
              </w:rPr>
              <w:t>
</w:t>
            </w:r>
            <w:r>
              <w:rPr>
                <w:rFonts w:ascii="Times New Roman"/>
                <w:b w:val="false"/>
                <w:i w:val="false"/>
                <w:color w:val="000000"/>
                <w:sz w:val="20"/>
              </w:rPr>
              <w:t>2. Құрастыру-дәнекерлеу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4. Жылу оқшаулау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Электромонтәж</w:t>
            </w:r>
          </w:p>
          <w:p>
            <w:pPr>
              <w:spacing w:after="20"/>
              <w:ind w:left="20"/>
              <w:jc w:val="both"/>
            </w:pPr>
            <w:r>
              <w:rPr>
                <w:rFonts w:ascii="Times New Roman"/>
                <w:b w:val="false"/>
                <w:i w:val="false"/>
                <w:color w:val="000000"/>
                <w:sz w:val="20"/>
              </w:rPr>
              <w:t>
6.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8413910008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сорғылардың бөлшектері және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Лабиринт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 w:id="283"/>
          <w:p>
            <w:pPr>
              <w:spacing w:after="20"/>
              <w:ind w:left="20"/>
              <w:jc w:val="both"/>
            </w:pPr>
            <w:r>
              <w:rPr>
                <w:rFonts w:ascii="Times New Roman"/>
                <w:b w:val="false"/>
                <w:i w:val="false"/>
                <w:color w:val="000000"/>
                <w:sz w:val="20"/>
              </w:rPr>
              <w:t>
1. Сатып алу операциялары (таңбалау, металды кесу, загото құювок)</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2. Құймалар мен дайындамаларды механикалық өңдеу (бұрау, бұрғылау, бұрау, жүрістербекіту)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w:t>
            </w:r>
          </w:p>
          <w:p>
            <w:pPr>
              <w:spacing w:after="20"/>
              <w:ind w:left="20"/>
              <w:jc w:val="both"/>
            </w:pPr>
            <w:r>
              <w:rPr>
                <w:rFonts w:ascii="Times New Roman"/>
                <w:b w:val="false"/>
                <w:i w:val="false"/>
                <w:color w:val="000000"/>
                <w:sz w:val="20"/>
              </w:rPr>
              <w:t>
4.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4" w:id="284"/>
          <w:p>
            <w:pPr>
              <w:spacing w:after="20"/>
              <w:ind w:left="20"/>
              <w:jc w:val="both"/>
            </w:pPr>
            <w:r>
              <w:rPr>
                <w:rFonts w:ascii="Times New Roman"/>
                <w:b w:val="false"/>
                <w:i w:val="false"/>
                <w:color w:val="000000"/>
                <w:sz w:val="20"/>
              </w:rPr>
              <w:t>
1. Құймалар мен дайындамаларды механикалық өңдеу (бұрау, бұрғылау, бұрау, тегістеу)</w:t>
            </w:r>
          </w:p>
          <w:bookmarkEnd w:id="284"/>
          <w:p>
            <w:pPr>
              <w:spacing w:after="20"/>
              <w:ind w:left="20"/>
              <w:jc w:val="both"/>
            </w:pPr>
            <w:r>
              <w:rPr>
                <w:rFonts w:ascii="Times New Roman"/>
                <w:b w:val="false"/>
                <w:i w:val="false"/>
                <w:color w:val="000000"/>
                <w:sz w:val="20"/>
              </w:rPr>
              <w:t>
2.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9506919000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дене шынықтырумен, гимнастикамен немесе жеңіл атлетикамен айналысуға арналған өзге де керек-жарақтар мен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ойын жабдықтары (сырғанақтар, әткеншектер, ойын кешендері, теңгергіштер және 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5" w:id="285"/>
          <w:p>
            <w:pPr>
              <w:spacing w:after="20"/>
              <w:ind w:left="20"/>
              <w:jc w:val="both"/>
            </w:pPr>
            <w:r>
              <w:rPr>
                <w:rFonts w:ascii="Times New Roman"/>
                <w:b w:val="false"/>
                <w:i w:val="false"/>
                <w:color w:val="000000"/>
                <w:sz w:val="20"/>
              </w:rPr>
              <w:t>
1. Дайындау (пішу, кесу, ию)</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2.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Слесарлық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Жабынды жағу (техникалық тапсырмаға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1" w:id="286"/>
          <w:p>
            <w:pPr>
              <w:spacing w:after="20"/>
              <w:ind w:left="20"/>
              <w:jc w:val="both"/>
            </w:pPr>
            <w:r>
              <w:rPr>
                <w:rFonts w:ascii="Times New Roman"/>
                <w:b w:val="false"/>
                <w:i w:val="false"/>
                <w:color w:val="000000"/>
                <w:sz w:val="20"/>
              </w:rPr>
              <w:t>
1. Дәнекерлеу</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2. Слесарлық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Жабынды жағу (техникалық тапсырмаға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8504409100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статикалық электрлік трансформаторлар түрлендіргіштер (мысалы, түзеткіштер), индукторлар және дроссельдер: өзгелері: инверторлар: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БГС белсенді гармоникалық сүзгісі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жабдықтың болуы құжаттамаларды, технологиялық жабдықтарды және өндірістік инфрақұрылымды, сондай-ақ білікті персоналды басқару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5" w:id="287"/>
          <w:p>
            <w:pPr>
              <w:spacing w:after="20"/>
              <w:ind w:left="20"/>
              <w:jc w:val="both"/>
            </w:pPr>
            <w:r>
              <w:rPr>
                <w:rFonts w:ascii="Times New Roman"/>
                <w:b w:val="false"/>
                <w:i w:val="false"/>
                <w:color w:val="000000"/>
                <w:sz w:val="20"/>
              </w:rPr>
              <w:t>
1. Дайындау операциялары (пішу, кесу және металды өңдеу)</w:t>
            </w:r>
          </w:p>
          <w:bookmarkEnd w:id="287"/>
          <w:p>
            <w:pPr>
              <w:spacing w:after="20"/>
              <w:ind w:left="20"/>
              <w:jc w:val="both"/>
            </w:pPr>
            <w:r>
              <w:rPr>
                <w:rFonts w:ascii="Times New Roman"/>
                <w:b w:val="false"/>
                <w:i w:val="false"/>
                <w:color w:val="000000"/>
                <w:sz w:val="20"/>
              </w:rPr>
              <w:t>
</w:t>
            </w:r>
            <w:r>
              <w:rPr>
                <w:rFonts w:ascii="Times New Roman"/>
                <w:b w:val="false"/>
                <w:i w:val="false"/>
                <w:color w:val="000000"/>
                <w:sz w:val="20"/>
              </w:rPr>
              <w:t>2. Ию</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құрастыру бірліктеріне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Металл конструкцияларын құрастыру (қаңқа және ішкі элементтер)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Сүзгі модульдерін қаңқаға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Қуат тізбектерінің шиналарын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Басқару контроллерін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Қорғаныс аппаратурасын монтаждау, релелік тізбектер (басқару және дабыл беру тізбектерін монтаждау; басқару контроллерін параметрлеу)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Қабылдау-тапсыру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12. Өндірістің барлық сатыларында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Таңбалау</w:t>
            </w:r>
          </w:p>
          <w:p>
            <w:pPr>
              <w:spacing w:after="20"/>
              <w:ind w:left="20"/>
              <w:jc w:val="both"/>
            </w:pPr>
            <w:r>
              <w:rPr>
                <w:rFonts w:ascii="Times New Roman"/>
                <w:b w:val="false"/>
                <w:i w:val="false"/>
                <w:color w:val="000000"/>
                <w:sz w:val="20"/>
              </w:rPr>
              <w:t>
14.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8" w:id="288"/>
          <w:p>
            <w:pPr>
              <w:spacing w:after="20"/>
              <w:ind w:left="20"/>
              <w:jc w:val="both"/>
            </w:pPr>
            <w:r>
              <w:rPr>
                <w:rFonts w:ascii="Times New Roman"/>
                <w:b w:val="false"/>
                <w:i w:val="false"/>
                <w:color w:val="000000"/>
                <w:sz w:val="20"/>
              </w:rPr>
              <w:t>
1. Ию</w:t>
            </w:r>
          </w:p>
          <w:bookmarkEnd w:id="288"/>
          <w:p>
            <w:pPr>
              <w:spacing w:after="20"/>
              <w:ind w:left="20"/>
              <w:jc w:val="both"/>
            </w:pPr>
            <w:r>
              <w:rPr>
                <w:rFonts w:ascii="Times New Roman"/>
                <w:b w:val="false"/>
                <w:i w:val="false"/>
                <w:color w:val="000000"/>
                <w:sz w:val="20"/>
              </w:rPr>
              <w:t>
</w:t>
            </w:r>
            <w:r>
              <w:rPr>
                <w:rFonts w:ascii="Times New Roman"/>
                <w:b w:val="false"/>
                <w:i w:val="false"/>
                <w:color w:val="000000"/>
                <w:sz w:val="20"/>
              </w:rPr>
              <w:t>2. Бөлшектерді құрастыру бірліктеріне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Металл конструкцияларын құрастыру (қаңқа және ішкі элементтер)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Сүзгі модульдерін қаңқаға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Күштік тізбектердің шиналарын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Басқару контроллерін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Қорғаныс жабдықтарын, релелік тізбектерді монтаждау (басқару және дабыл беру тізбектерін монтаждау; басқару контроллерін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11. Өндірістің барлық сатыларында бақылау</w:t>
            </w:r>
          </w:p>
          <w:p>
            <w:pPr>
              <w:spacing w:after="20"/>
              <w:ind w:left="20"/>
              <w:jc w:val="both"/>
            </w:pPr>
            <w:r>
              <w:rPr>
                <w:rFonts w:ascii="Times New Roman"/>
                <w:b w:val="false"/>
                <w:i w:val="false"/>
                <w:color w:val="000000"/>
                <w:sz w:val="20"/>
              </w:rPr>
              <w:t>
12.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8419908509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өнеркәсібіне арналған жабдықтардың бөліктерінен басқа, өзге де бөлшектер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алмастырғыш корпусы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Конструкцияның болуытехникалық және кәсіптік, орта білімнен кейінгіқұжаттамаларды, технологиялық жабдықтарды және өндірістік инфрақұрылымды, сондай-ақ білікті қызметкерлерді қамтидыала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289"/>
          <w:p>
            <w:pPr>
              <w:spacing w:after="20"/>
              <w:ind w:left="20"/>
              <w:jc w:val="both"/>
            </w:pPr>
            <w:r>
              <w:rPr>
                <w:rFonts w:ascii="Times New Roman"/>
                <w:b w:val="false"/>
                <w:i w:val="false"/>
                <w:color w:val="000000"/>
                <w:sz w:val="20"/>
              </w:rPr>
              <w:t>
1. Дайындау (табақты кесуметалды кесу, бұрыштар мен құбыр дайындамаларын кесу)</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(бағыттауыштарды жасау, кесу ішкі немесе ішкіужной ржүргізу)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 (құбырларды, аяқтарды жылу алмастырғыш корпусының плиталарына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 тігістері мен корпус жазықтықтарын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Жылу алмастырғыштың корпусы мен бағыттағыштарын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8.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6" w:id="290"/>
          <w:p>
            <w:pPr>
              <w:spacing w:after="20"/>
              <w:ind w:left="20"/>
              <w:jc w:val="both"/>
            </w:pPr>
            <w:r>
              <w:rPr>
                <w:rFonts w:ascii="Times New Roman"/>
                <w:b w:val="false"/>
                <w:i w:val="false"/>
                <w:color w:val="000000"/>
                <w:sz w:val="20"/>
              </w:rPr>
              <w:t>
1. Дайындамалық (қаңылтыр металды кесу, бұрыштар мен құбыр дайындамаларын кесу)</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(бағыттағыштарды жасау, ішкі немесе сыртқы жіптерді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 (құбырларды, аяқтарды жылу алмастырғыш корпусының плиталарына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 тігістері мен корпус жазықтықтарын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Сырлаужылуалмастырғыштың корпусы мен бағыттағыштарының шаңы</w:t>
            </w:r>
          </w:p>
          <w:p>
            <w:pPr>
              <w:spacing w:after="20"/>
              <w:ind w:left="20"/>
              <w:jc w:val="both"/>
            </w:pPr>
            <w:r>
              <w:rPr>
                <w:rFonts w:ascii="Times New Roman"/>
                <w:b w:val="false"/>
                <w:i w:val="false"/>
                <w:color w:val="000000"/>
                <w:sz w:val="20"/>
              </w:rPr>
              <w:t>
6.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9405190039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жерде аталмаған немесе қосылмаған прожекторларды, тар бағыттағы шамдарды, фараларды және олардың бөліктерін қоса алғанда, жарықтандырғыштар мен жарықтандыру жабдықтары; жарықтандырылған маңдайшалар, аты немесе аты немесе мекенжайы бар жарықтандырылған тақтайшалар кіріктірілген жарық көзі бар ұқсас бұйымдар және олардың бөліктері басқа жерде аталмаған немесе енгізілмеген: люстралар және басқа электрлік жарықтандыру жабдықтары, төбеге немесе қабырғаға, ашық қоғамдық орындарды жарықтандыру үшін қолданылатын жарықтандыру жабдықтарынан басқа немесе көлік құралдарыых магистральдар: өзгелері өзгелерденолардың материалдары: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материалдардан жасалған өзге де қабырғалық және төбелік шырағдандар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кадрлардың болуырсонала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1" w:id="291"/>
          <w:p>
            <w:pPr>
              <w:spacing w:after="20"/>
              <w:ind w:left="20"/>
              <w:jc w:val="both"/>
            </w:pPr>
            <w:r>
              <w:rPr>
                <w:rFonts w:ascii="Times New Roman"/>
                <w:b w:val="false"/>
                <w:i w:val="false"/>
                <w:color w:val="000000"/>
                <w:sz w:val="20"/>
              </w:rPr>
              <w:t>
1. Шикізатты құюға дайындау (кептіру)</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бункерге тиеу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Арматура корпусының негізін инъекциялық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Арматура корпусының диффузорын инъекциялық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Жарықдиодты тақтаны, жарықдиодты сызғышты немесе негізді шамның негізіне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Пр-ға тексерушамның дәнекерлеу жұмысқа қабілеттілігі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0" w:id="292"/>
          <w:p>
            <w:pPr>
              <w:spacing w:after="20"/>
              <w:ind w:left="20"/>
              <w:jc w:val="both"/>
            </w:pPr>
            <w:r>
              <w:rPr>
                <w:rFonts w:ascii="Times New Roman"/>
                <w:b w:val="false"/>
                <w:i w:val="false"/>
                <w:color w:val="000000"/>
                <w:sz w:val="20"/>
              </w:rPr>
              <w:t>
1. Шикізатты құюға дайындау (кептіру)</w:t>
            </w:r>
          </w:p>
          <w:bookmarkEnd w:id="29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бункерге тиеу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Арматура корпусының диффузорын инъекциялық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Бекіту жарықдйод тақтасының, жарықдиодты сызғыштың немесе шамның негізіне арналған негіздің</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Шамның алдын ала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Сынақтар</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9025900008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Сұйықтыққа, термометрлерге, пирометрлерге батырылған кезде жұмыс істейтін басқа гидрометрлер және ұқсас құрылғыларры, барометрлер, гигроесептегіштер мен психрометрлер, жазу құрылғысы бар немесе онсыз және осы құрылғылардың кез келген комбинациясы: бөлшектері мен керек-жарақтарыдық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 қорғайтын құрылғы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7" w:id="293"/>
          <w:p>
            <w:pPr>
              <w:spacing w:after="20"/>
              <w:ind w:left="20"/>
              <w:jc w:val="both"/>
            </w:pPr>
            <w:r>
              <w:rPr>
                <w:rFonts w:ascii="Times New Roman"/>
                <w:b w:val="false"/>
                <w:i w:val="false"/>
                <w:color w:val="000000"/>
                <w:sz w:val="20"/>
              </w:rPr>
              <w:t>
1. Заготобілгіш (металды кесу)</w:t>
            </w:r>
          </w:p>
          <w:bookmarkEnd w:id="293"/>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Дайындамаларды механикалық өңдеу (токарлық, бұрғылау, бұрау, фрезерлеу)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Контөндірістің барлық кезеңдеріндегі рөлі</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8.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4" w:id="294"/>
          <w:p>
            <w:pPr>
              <w:spacing w:after="20"/>
              <w:ind w:left="20"/>
              <w:jc w:val="both"/>
            </w:pPr>
            <w:r>
              <w:rPr>
                <w:rFonts w:ascii="Times New Roman"/>
                <w:b w:val="false"/>
                <w:i w:val="false"/>
                <w:color w:val="000000"/>
                <w:sz w:val="20"/>
              </w:rPr>
              <w:t>
1. Механикадатуралыбдайындамаларды өңдеу (токарлық, бұрғылау, бұрау, фрезерлеу)</w:t>
            </w:r>
          </w:p>
          <w:bookmarkEnd w:id="294"/>
          <w:p>
            <w:pPr>
              <w:spacing w:after="20"/>
              <w:ind w:left="20"/>
              <w:jc w:val="both"/>
            </w:pPr>
            <w:r>
              <w:rPr>
                <w:rFonts w:ascii="Times New Roman"/>
                <w:b w:val="false"/>
                <w:i w:val="false"/>
                <w:color w:val="000000"/>
                <w:sz w:val="20"/>
              </w:rPr>
              <w:t>
</w:t>
            </w:r>
            <w:r>
              <w:rPr>
                <w:rFonts w:ascii="Times New Roman"/>
                <w:b w:val="false"/>
                <w:i w:val="false"/>
                <w:color w:val="000000"/>
                <w:sz w:val="20"/>
              </w:rPr>
              <w:t>2.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3.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7. Буып-түю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Ілмекжәне және өзге де тіркемелі құрылғылар, буферлер,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 класты РТ-120 және Т2 класты РТ-130 жүк вагондарына арналған сіңіргіш құрылғылар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0" w:id="295"/>
          <w:p>
            <w:pPr>
              <w:spacing w:after="20"/>
              <w:ind w:left="20"/>
              <w:jc w:val="both"/>
            </w:pPr>
            <w:r>
              <w:rPr>
                <w:rFonts w:ascii="Times New Roman"/>
                <w:b w:val="false"/>
                <w:i w:val="false"/>
                <w:color w:val="000000"/>
                <w:sz w:val="20"/>
              </w:rPr>
              <w:t>
1. Дайындық (компоненттерді кіріс бақылауы, өңдеу орындарын белгілеу)</w:t>
            </w:r>
          </w:p>
          <w:bookmarkEnd w:id="295"/>
          <w:p>
            <w:pPr>
              <w:spacing w:after="20"/>
              <w:ind w:left="20"/>
              <w:jc w:val="both"/>
            </w:pPr>
            <w:r>
              <w:rPr>
                <w:rFonts w:ascii="Times New Roman"/>
                <w:b w:val="false"/>
                <w:i w:val="false"/>
                <w:color w:val="000000"/>
                <w:sz w:val="20"/>
              </w:rPr>
              <w:t>
</w:t>
            </w:r>
            <w:r>
              <w:rPr>
                <w:rFonts w:ascii="Times New Roman"/>
                <w:b w:val="false"/>
                <w:i w:val="false"/>
                <w:color w:val="000000"/>
                <w:sz w:val="20"/>
              </w:rPr>
              <w:t>2. Абсорбциялық аппараттың корпусының дайындамаларын, конусты, сыналарды, штангаларды механикалық өңдеу (құю толқындарын кетіру, токарлық өңдеу және/немесе фрезерлік және/немесе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 (қажет болған жағдайда сынамаларды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Бұйымның корпусын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Қола астарларды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Қабылдау-тапсыру актілеріе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Бұйымды зарядтау</w:t>
            </w:r>
          </w:p>
          <w:p>
            <w:pPr>
              <w:spacing w:after="20"/>
              <w:ind w:left="20"/>
              <w:jc w:val="both"/>
            </w:pPr>
            <w:r>
              <w:rPr>
                <w:rFonts w:ascii="Times New Roman"/>
                <w:b w:val="false"/>
                <w:i w:val="false"/>
                <w:color w:val="000000"/>
                <w:sz w:val="20"/>
              </w:rPr>
              <w:t>
11.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0" w:id="296"/>
          <w:p>
            <w:pPr>
              <w:spacing w:after="20"/>
              <w:ind w:left="20"/>
              <w:jc w:val="both"/>
            </w:pPr>
            <w:r>
              <w:rPr>
                <w:rFonts w:ascii="Times New Roman"/>
                <w:b w:val="false"/>
                <w:i w:val="false"/>
                <w:color w:val="000000"/>
                <w:sz w:val="20"/>
              </w:rPr>
              <w:t>
1. Даярланғанительді (жиынтықтауыштардың кірісін бақылау, өңдеу орындарын белгілеу)</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өңдеусіңіргіш аппараттың, конустың, сыналардың, штанганың корпусының дайындамалары (құю толқындарын кетіру, токарлық және/немесе фрезерлік және /немесе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Бояубұйымның корпусын жөндеу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Қола астарларды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Қабылдау-тапсыру сынақтары</w:t>
            </w:r>
          </w:p>
          <w:p>
            <w:pPr>
              <w:spacing w:after="20"/>
              <w:ind w:left="20"/>
              <w:jc w:val="both"/>
            </w:pPr>
            <w:r>
              <w:rPr>
                <w:rFonts w:ascii="Times New Roman"/>
                <w:b w:val="false"/>
                <w:i w:val="false"/>
                <w:color w:val="000000"/>
                <w:sz w:val="20"/>
              </w:rPr>
              <w:t>
9. Бұйымды зарядтау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8474310009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Өзге бетон араластырғыштар немесе ерітінді араластырғыштар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ерітіндісіне арналған бетон араластырғыш құты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құжаттамалардың, технологиялық жабдықтар мен өндірістердің болуытиісті инфрақұрылымның, сондай-ақ білікті кадрлардың біліктілігін арттырурсонала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8" w:id="297"/>
          <w:p>
            <w:pPr>
              <w:spacing w:after="20"/>
              <w:ind w:left="20"/>
              <w:jc w:val="both"/>
            </w:pPr>
            <w:r>
              <w:rPr>
                <w:rFonts w:ascii="Times New Roman"/>
                <w:b w:val="false"/>
                <w:i w:val="false"/>
                <w:color w:val="000000"/>
                <w:sz w:val="20"/>
              </w:rPr>
              <w:t>
1. Дайындау операциялары таңбалау (металды кесу)</w:t>
            </w:r>
          </w:p>
          <w:bookmarkEnd w:id="297"/>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Құрастыру-дәнекерлеу операциялары (құрастыру, жабыстыру,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Слесарлық операциялар (өңдеу, тегістеу, дәнекерлеу тігістері)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Бақылау</w:t>
            </w:r>
          </w:p>
          <w:p>
            <w:pPr>
              <w:spacing w:after="20"/>
              <w:ind w:left="20"/>
              <w:jc w:val="both"/>
            </w:pPr>
            <w:r>
              <w:rPr>
                <w:rFonts w:ascii="Times New Roman"/>
                <w:b w:val="false"/>
                <w:i w:val="false"/>
                <w:color w:val="000000"/>
                <w:sz w:val="20"/>
              </w:rPr>
              <w:t>
6. Бояу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3" w:id="298"/>
          <w:p>
            <w:pPr>
              <w:spacing w:after="20"/>
              <w:ind w:left="20"/>
              <w:jc w:val="both"/>
            </w:pPr>
            <w:r>
              <w:rPr>
                <w:rFonts w:ascii="Times New Roman"/>
                <w:b w:val="false"/>
                <w:i w:val="false"/>
                <w:color w:val="000000"/>
                <w:sz w:val="20"/>
              </w:rPr>
              <w:t>
1. Механикалық өңдеу</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2. Құрастыру-дәнекерлеу операциялары (құрастырука, жабыстыру,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Слесарлық операциялар (өңдеу, тегістеу, дәнекерлеу тігістері)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Барлық кезеңдердегі бақылаух өндірістің</w:t>
            </w:r>
          </w:p>
          <w:p>
            <w:pPr>
              <w:spacing w:after="20"/>
              <w:ind w:left="20"/>
              <w:jc w:val="both"/>
            </w:pPr>
            <w:r>
              <w:rPr>
                <w:rFonts w:ascii="Times New Roman"/>
                <w:b w:val="false"/>
                <w:i w:val="false"/>
                <w:color w:val="000000"/>
                <w:sz w:val="20"/>
              </w:rPr>
              <w:t>
5. Бояу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9406903908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Құрастырмалы құрылыс конструкциялары: қара металдардан жасалған өзгелері,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ғимарат: Шассиге орнатылған тұрғын вагон үйі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біліктіліктің болуырасталған кадрлық персонал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299"/>
          <w:p>
            <w:pPr>
              <w:spacing w:after="20"/>
              <w:ind w:left="20"/>
              <w:jc w:val="both"/>
            </w:pPr>
            <w:r>
              <w:rPr>
                <w:rFonts w:ascii="Times New Roman"/>
                <w:b w:val="false"/>
                <w:i w:val="false"/>
                <w:color w:val="000000"/>
                <w:sz w:val="20"/>
              </w:rPr>
              <w:t>
1. Қаңқаны дайындау</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2. Рамаларды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Панельдерді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Есіктерді, терезелерді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Сантехниканы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Ішкі әрлеу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Құрастыруды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Шассиге орнату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6" w:id="300"/>
          <w:p>
            <w:pPr>
              <w:spacing w:after="20"/>
              <w:ind w:left="20"/>
              <w:jc w:val="both"/>
            </w:pPr>
            <w:r>
              <w:rPr>
                <w:rFonts w:ascii="Times New Roman"/>
                <w:b w:val="false"/>
                <w:i w:val="false"/>
                <w:color w:val="000000"/>
                <w:sz w:val="20"/>
              </w:rPr>
              <w:t>
1. Рамаларды дәнекерлеу</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2. Панельдерді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Есіктерді, терезелерді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Сантехниканы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әрлеу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Құрастыруды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w:t>
            </w:r>
          </w:p>
          <w:p>
            <w:pPr>
              <w:spacing w:after="20"/>
              <w:ind w:left="20"/>
              <w:jc w:val="both"/>
            </w:pPr>
            <w:r>
              <w:rPr>
                <w:rFonts w:ascii="Times New Roman"/>
                <w:b w:val="false"/>
                <w:i w:val="false"/>
                <w:color w:val="000000"/>
                <w:sz w:val="20"/>
              </w:rPr>
              <w:t>
9. Шассиге орнату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8537109800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 тауар позициясының екі немесе одан да көп құрылғыларымен жабдықталған пульттер, панельдер, консольдер, үстелдер, тарату қалқандары және электр аппаратурасына арналған өзге де негіздер5 немесе 8536. 8517 тауар позициясының коммутациялық құрылғыларынан басқа, электр тогын, оның ішінде 90-топтағы құрылғыларды немесе құрылғыларды және цифрлық басқару құрылғыларын басқару немесе тарату үшін: 1000 В аспайтын кернеуге: басқалар: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4" w:id="301"/>
          <w:p>
            <w:pPr>
              <w:spacing w:after="20"/>
              <w:ind w:left="20"/>
              <w:jc w:val="both"/>
            </w:pPr>
            <w:r>
              <w:rPr>
                <w:rFonts w:ascii="Times New Roman"/>
                <w:b w:val="false"/>
                <w:i w:val="false"/>
                <w:color w:val="000000"/>
                <w:sz w:val="20"/>
              </w:rPr>
              <w:t>
Микропроцессорлық автоматтандырылған диспетчерлік орталықтандыру жүйесінің тірек шкафы</w:t>
            </w:r>
          </w:p>
          <w:bookmarkEnd w:id="301"/>
          <w:p>
            <w:pPr>
              <w:spacing w:after="20"/>
              <w:ind w:left="20"/>
              <w:jc w:val="both"/>
            </w:pPr>
            <w:r>
              <w:rPr>
                <w:rFonts w:ascii="Times New Roman"/>
                <w:b w:val="false"/>
                <w:i w:val="false"/>
                <w:color w:val="000000"/>
                <w:sz w:val="20"/>
              </w:rPr>
              <w:t>
(МП ДОАЖТШ)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Жобалық-технологиялық құжаттаманың, технологиялық жабдықтың және өндірістік инфрақұрылымның, т.б. болуысондай-ақ білікті кадрлық персонал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302"/>
          <w:p>
            <w:pPr>
              <w:spacing w:after="20"/>
              <w:ind w:left="20"/>
              <w:jc w:val="both"/>
            </w:pPr>
            <w:r>
              <w:rPr>
                <w:rFonts w:ascii="Times New Roman"/>
                <w:b w:val="false"/>
                <w:i w:val="false"/>
                <w:color w:val="000000"/>
                <w:sz w:val="20"/>
              </w:rPr>
              <w:t>
1. Дайындау (металды пішу, кесу)</w:t>
            </w:r>
          </w:p>
          <w:bookmarkEnd w:id="302"/>
          <w:p>
            <w:pPr>
              <w:spacing w:after="20"/>
              <w:ind w:left="20"/>
              <w:jc w:val="both"/>
            </w:pPr>
            <w:r>
              <w:rPr>
                <w:rFonts w:ascii="Times New Roman"/>
                <w:b w:val="false"/>
                <w:i w:val="false"/>
                <w:color w:val="000000"/>
                <w:sz w:val="20"/>
              </w:rPr>
              <w:t>
</w:t>
            </w:r>
            <w:r>
              <w:rPr>
                <w:rFonts w:ascii="Times New Roman"/>
                <w:b w:val="false"/>
                <w:i w:val="false"/>
                <w:color w:val="000000"/>
                <w:sz w:val="20"/>
              </w:rPr>
              <w:t>2. Бұйымның рельстерін, панельдерін және корпусын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Құрастыру-монтаждау бөлмесі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Слесарлық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Электромонтаждық</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Өндірістің барлық кезеңдерінде бақылау</w:t>
            </w:r>
          </w:p>
          <w:p>
            <w:pPr>
              <w:spacing w:after="20"/>
              <w:ind w:left="20"/>
              <w:jc w:val="both"/>
            </w:pPr>
            <w:r>
              <w:rPr>
                <w:rFonts w:ascii="Times New Roman"/>
                <w:b w:val="false"/>
                <w:i w:val="false"/>
                <w:color w:val="000000"/>
                <w:sz w:val="20"/>
              </w:rPr>
              <w:t>
10.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4" w:id="303"/>
          <w:p>
            <w:pPr>
              <w:spacing w:after="20"/>
              <w:ind w:left="20"/>
              <w:jc w:val="both"/>
            </w:pPr>
            <w:r>
              <w:rPr>
                <w:rFonts w:ascii="Times New Roman"/>
                <w:b w:val="false"/>
                <w:i w:val="false"/>
                <w:color w:val="000000"/>
                <w:sz w:val="20"/>
              </w:rPr>
              <w:t>
1. Құрастыру-монтаждау бөлмесі</w:t>
            </w:r>
          </w:p>
          <w:bookmarkEnd w:id="303"/>
          <w:p>
            <w:pPr>
              <w:spacing w:after="20"/>
              <w:ind w:left="20"/>
              <w:jc w:val="both"/>
            </w:pPr>
            <w:r>
              <w:rPr>
                <w:rFonts w:ascii="Times New Roman"/>
                <w:b w:val="false"/>
                <w:i w:val="false"/>
                <w:color w:val="000000"/>
                <w:sz w:val="20"/>
              </w:rPr>
              <w:t>
</w:t>
            </w:r>
            <w:r>
              <w:rPr>
                <w:rFonts w:ascii="Times New Roman"/>
                <w:b w:val="false"/>
                <w:i w:val="false"/>
                <w:color w:val="000000"/>
                <w:sz w:val="20"/>
              </w:rPr>
              <w:t>2. Слесарлық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Электромонтаждық</w:t>
            </w:r>
          </w:p>
          <w:p>
            <w:pPr>
              <w:spacing w:after="20"/>
              <w:ind w:left="20"/>
              <w:jc w:val="both"/>
            </w:pPr>
            <w:r>
              <w:rPr>
                <w:rFonts w:ascii="Times New Roman"/>
                <w:b w:val="false"/>
                <w:i w:val="false"/>
                <w:color w:val="000000"/>
                <w:sz w:val="20"/>
              </w:rPr>
              <w:t>
</w:t>
            </w:r>
            <w:r>
              <w:rPr>
                <w:rFonts w:ascii="Times New Roman"/>
                <w:b w:val="false"/>
                <w:i w:val="false"/>
                <w:color w:val="000000"/>
                <w:sz w:val="20"/>
              </w:rPr>
              <w:t>4.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8. Буып-түю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8526100009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Радиолокациялық аппаратура,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Радиолокациялық кешен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1" w:id="304"/>
          <w:p>
            <w:pPr>
              <w:spacing w:after="20"/>
              <w:ind w:left="20"/>
              <w:jc w:val="both"/>
            </w:pPr>
            <w:r>
              <w:rPr>
                <w:rFonts w:ascii="Times New Roman"/>
                <w:b w:val="false"/>
                <w:i w:val="false"/>
                <w:color w:val="000000"/>
                <w:sz w:val="20"/>
              </w:rPr>
              <w:t>
1. Дайындау (металл илегін пішу, кесу)</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2. Коаксиалды сымдарды дайындау (кабельдерді кесу, байланыс терминалдарын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Арнайы рамасы бар тірек-айналмалы қондырғыны (ОПУ)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Антеннаны құрастыру және монтаждау модульдің</w:t>
            </w:r>
          </w:p>
          <w:p>
            <w:pPr>
              <w:spacing w:after="20"/>
              <w:ind w:left="20"/>
              <w:jc w:val="both"/>
            </w:pPr>
            <w:r>
              <w:rPr>
                <w:rFonts w:ascii="Times New Roman"/>
                <w:b w:val="false"/>
                <w:i w:val="false"/>
                <w:color w:val="000000"/>
                <w:sz w:val="20"/>
              </w:rPr>
              <w:t>
</w:t>
            </w:r>
            <w:r>
              <w:rPr>
                <w:rFonts w:ascii="Times New Roman"/>
                <w:b w:val="false"/>
                <w:i w:val="false"/>
                <w:color w:val="000000"/>
                <w:sz w:val="20"/>
              </w:rPr>
              <w:t>5. Антеннаны бекіту кронштейнін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Антеннаны бекіту кронштейнін және басқа басқару элементтерінің бөлшектерін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Құрастыру (ҚБҚ және бұйымның басқа құрамдас бөліктерін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Кабельдер мен коаксиалды сымдарды төсеу (электр қондырғысы)</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Бағдарламалық қамтамасыз етуді (БҚ)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Бағдарламалық жасақтаманы орнату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11.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Қабылдау-тапсыру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13. Таңбалау</w:t>
            </w:r>
          </w:p>
          <w:p>
            <w:pPr>
              <w:spacing w:after="20"/>
              <w:ind w:left="20"/>
              <w:jc w:val="both"/>
            </w:pPr>
            <w:r>
              <w:rPr>
                <w:rFonts w:ascii="Times New Roman"/>
                <w:b w:val="false"/>
                <w:i w:val="false"/>
                <w:color w:val="000000"/>
                <w:sz w:val="20"/>
              </w:rPr>
              <w:t>
14.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4" w:id="305"/>
          <w:p>
            <w:pPr>
              <w:spacing w:after="20"/>
              <w:ind w:left="20"/>
              <w:jc w:val="both"/>
            </w:pPr>
            <w:r>
              <w:rPr>
                <w:rFonts w:ascii="Times New Roman"/>
                <w:b w:val="false"/>
                <w:i w:val="false"/>
                <w:color w:val="000000"/>
                <w:sz w:val="20"/>
              </w:rPr>
              <w:t>
1. Коаксиалды бауларды дайындау (кабельдерді кесу, байланыс терминалдарын орнату)</w:t>
            </w:r>
          </w:p>
          <w:bookmarkEnd w:id="305"/>
          <w:p>
            <w:pPr>
              <w:spacing w:after="20"/>
              <w:ind w:left="20"/>
              <w:jc w:val="both"/>
            </w:pPr>
            <w:r>
              <w:rPr>
                <w:rFonts w:ascii="Times New Roman"/>
                <w:b w:val="false"/>
                <w:i w:val="false"/>
                <w:color w:val="000000"/>
                <w:sz w:val="20"/>
              </w:rPr>
              <w:t>
</w:t>
            </w:r>
            <w:r>
              <w:rPr>
                <w:rFonts w:ascii="Times New Roman"/>
                <w:b w:val="false"/>
                <w:i w:val="false"/>
                <w:color w:val="000000"/>
                <w:sz w:val="20"/>
              </w:rPr>
              <w:t>2. Антенна модулін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 (тірек-бұрылмалы табақты (ОПУ) және бұйымның басқа компоненттерін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Төсеу кәбілдер мен коаксиалды бауларды (электр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Бағдарламалық қамтамасыз етуді (БҚ)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w:t>
            </w:r>
          </w:p>
          <w:p>
            <w:pPr>
              <w:spacing w:after="20"/>
              <w:ind w:left="20"/>
              <w:jc w:val="both"/>
            </w:pPr>
            <w:r>
              <w:rPr>
                <w:rFonts w:ascii="Times New Roman"/>
                <w:b w:val="false"/>
                <w:i w:val="false"/>
                <w:color w:val="000000"/>
                <w:sz w:val="20"/>
              </w:rPr>
              <w:t>
9. Буып-түю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7308909809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өзге де металл конструкциялары (құрастырмалы құрылыс конструкцияларынан басқа9406 арна позициясының) және олардың бөліктері (мысалы, көпірлер мен олардың учаскелері, шлюздер қақпалары, мұнаралар, торлы діңгектер, шатыр жабындары, құрылыс фермалары, есіктер мен терезелер және т.б.). олардың жақтаулары, есіктерге арналған табалдырықтар, жалюзи, балюстрадалар, тіректер және т.б.олонды); металл конструкцияларында пайдалануға арналған қара металдардан жасалған табақтар, шыбықтар, бұрыштар, фасонды профильдер, құбырлар және ұқсас бұйымдар: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ПСГО металл бағанасы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КА-ның болуыотын жағатын персоналдың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2" w:id="306"/>
          <w:p>
            <w:pPr>
              <w:spacing w:after="20"/>
              <w:ind w:left="20"/>
              <w:jc w:val="both"/>
            </w:pPr>
            <w:r>
              <w:rPr>
                <w:rFonts w:ascii="Times New Roman"/>
                <w:b w:val="false"/>
                <w:i w:val="false"/>
                <w:color w:val="000000"/>
                <w:sz w:val="20"/>
              </w:rPr>
              <w:t>
1. Дайындау (металды пішу)</w:t>
            </w:r>
          </w:p>
          <w:bookmarkEnd w:id="306"/>
          <w:p>
            <w:pPr>
              <w:spacing w:after="20"/>
              <w:ind w:left="20"/>
              <w:jc w:val="both"/>
            </w:pPr>
            <w:r>
              <w:rPr>
                <w:rFonts w:ascii="Times New Roman"/>
                <w:b w:val="false"/>
                <w:i w:val="false"/>
                <w:color w:val="000000"/>
                <w:sz w:val="20"/>
              </w:rPr>
              <w:t>
</w:t>
            </w:r>
            <w:r>
              <w:rPr>
                <w:rFonts w:ascii="Times New Roman"/>
                <w:b w:val="false"/>
                <w:i w:val="false"/>
                <w:color w:val="000000"/>
                <w:sz w:val="20"/>
              </w:rPr>
              <w:t>2. Бұрыштарды, құбырларды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Тіректерді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7. Қаптамаларнұсқау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8" w:id="307"/>
          <w:p>
            <w:pPr>
              <w:spacing w:after="20"/>
              <w:ind w:left="20"/>
              <w:jc w:val="both"/>
            </w:pPr>
            <w:r>
              <w:rPr>
                <w:rFonts w:ascii="Times New Roman"/>
                <w:b w:val="false"/>
                <w:i w:val="false"/>
                <w:color w:val="000000"/>
                <w:sz w:val="20"/>
              </w:rPr>
              <w:t>
1. Бұрыштарды, құбырларды кесу</w:t>
            </w:r>
          </w:p>
          <w:bookmarkEnd w:id="307"/>
          <w:p>
            <w:pPr>
              <w:spacing w:after="20"/>
              <w:ind w:left="20"/>
              <w:jc w:val="both"/>
            </w:pPr>
            <w:r>
              <w:rPr>
                <w:rFonts w:ascii="Times New Roman"/>
                <w:b w:val="false"/>
                <w:i w:val="false"/>
                <w:color w:val="000000"/>
                <w:sz w:val="20"/>
              </w:rPr>
              <w:t>
</w:t>
            </w:r>
            <w:r>
              <w:rPr>
                <w:rFonts w:ascii="Times New Roman"/>
                <w:b w:val="false"/>
                <w:i w:val="false"/>
                <w:color w:val="000000"/>
                <w:sz w:val="20"/>
              </w:rPr>
              <w:t>2. Тіректерді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Бояу</w:t>
            </w:r>
          </w:p>
          <w:p>
            <w:pPr>
              <w:spacing w:after="20"/>
              <w:ind w:left="20"/>
              <w:jc w:val="both"/>
            </w:pPr>
            <w:r>
              <w:rPr>
                <w:rFonts w:ascii="Times New Roman"/>
                <w:b w:val="false"/>
                <w:i w:val="false"/>
                <w:color w:val="000000"/>
                <w:sz w:val="20"/>
              </w:rPr>
              <w:t>
4.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8536901000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Моторлы көліктерді өнеркәсіптік құрастыру үшін кернеуі 1000 В аспайтын сымдар мен кабельдерге арналған қосқыштар мен байланыс элементтері. 8701-8705 тауар позициясының құралдары, олардың тораптары мен агрегаттары5),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Трансформаторлық жәшік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біліктіліктің болуыкадрлармен қамтамасыз етілгенақ персоналдың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1" w:id="308"/>
          <w:p>
            <w:pPr>
              <w:spacing w:after="20"/>
              <w:ind w:left="20"/>
              <w:jc w:val="both"/>
            </w:pPr>
            <w:r>
              <w:rPr>
                <w:rFonts w:ascii="Times New Roman"/>
                <w:b w:val="false"/>
                <w:i w:val="false"/>
                <w:color w:val="000000"/>
                <w:sz w:val="20"/>
              </w:rPr>
              <w:t>
1. Дайындау (металды пішу, кесу, ию)</w:t>
            </w:r>
          </w:p>
          <w:bookmarkEnd w:id="308"/>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(токарлық,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Құрастыру-дәнекерлеу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Жабынды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309"/>
          <w:p>
            <w:pPr>
              <w:spacing w:after="20"/>
              <w:ind w:left="20"/>
              <w:jc w:val="both"/>
            </w:pPr>
            <w:r>
              <w:rPr>
                <w:rFonts w:ascii="Times New Roman"/>
                <w:b w:val="false"/>
                <w:i w:val="false"/>
                <w:color w:val="000000"/>
                <w:sz w:val="20"/>
              </w:rPr>
              <w:t>
1. Механикалық өңдеу (токарлық, бұрғылау)</w:t>
            </w:r>
          </w:p>
          <w:bookmarkEnd w:id="309"/>
          <w:p>
            <w:pPr>
              <w:spacing w:after="20"/>
              <w:ind w:left="20"/>
              <w:jc w:val="both"/>
            </w:pPr>
            <w:r>
              <w:rPr>
                <w:rFonts w:ascii="Times New Roman"/>
                <w:b w:val="false"/>
                <w:i w:val="false"/>
                <w:color w:val="000000"/>
                <w:sz w:val="20"/>
              </w:rPr>
              <w:t>
</w:t>
            </w:r>
            <w:r>
              <w:rPr>
                <w:rFonts w:ascii="Times New Roman"/>
                <w:b w:val="false"/>
                <w:i w:val="false"/>
                <w:color w:val="000000"/>
                <w:sz w:val="20"/>
              </w:rPr>
              <w:t>2. Бөлшектерді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Құрастыру-дәнекерлеу операциялары</w:t>
            </w:r>
          </w:p>
          <w:p>
            <w:pPr>
              <w:spacing w:after="20"/>
              <w:ind w:left="20"/>
              <w:jc w:val="both"/>
            </w:pPr>
            <w:r>
              <w:rPr>
                <w:rFonts w:ascii="Times New Roman"/>
                <w:b w:val="false"/>
                <w:i w:val="false"/>
                <w:color w:val="000000"/>
                <w:sz w:val="20"/>
              </w:rPr>
              <w:t>
4.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8535400000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Аэлектр тізбектерін коммутациялауға немесе қорғауға немесе электр тізбектеріне немесе электр тізбектеріне қосылуға арналған электр жабдықтары (мысалы, ажыратқыштар, ажыратқыштар, сөндіргіштер, балқытылатын бұйымдар және т.б.).есақшылар, найзағайлар, кернеуді шектегіштер, кернеуді сөндіргіштер, ток қабылдағыштар, ток коллекторлары және басқа қосалқы бөлшектер1000 В-тан астам кернеуге арналған иниттер, қосқыш қораптар): жайтартқыштар, кернеуді шектегіштер және кернеудің жоғарылауын бәсеңдеткіштер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 тартқыш қосқыш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біліктіліктің болуытиісті кадрлық персонал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310"/>
          <w:p>
            <w:pPr>
              <w:spacing w:after="20"/>
              <w:ind w:left="20"/>
              <w:jc w:val="both"/>
            </w:pPr>
            <w:r>
              <w:rPr>
                <w:rFonts w:ascii="Times New Roman"/>
                <w:b w:val="false"/>
                <w:i w:val="false"/>
                <w:color w:val="000000"/>
                <w:sz w:val="20"/>
              </w:rPr>
              <w:t>
1. Дайындау (металды пішу, кесу)</w:t>
            </w:r>
          </w:p>
          <w:bookmarkEnd w:id="310"/>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(токарлық,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Құрастыру-дәнекерлеу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КОөндірістің барлық кезеңдеріндегі рөлі</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6" w:id="311"/>
          <w:p>
            <w:pPr>
              <w:spacing w:after="20"/>
              <w:ind w:left="20"/>
              <w:jc w:val="both"/>
            </w:pPr>
            <w:r>
              <w:rPr>
                <w:rFonts w:ascii="Times New Roman"/>
                <w:b w:val="false"/>
                <w:i w:val="false"/>
                <w:color w:val="000000"/>
                <w:sz w:val="20"/>
              </w:rPr>
              <w:t>
1. Механикалық өңдеу (ТҚКкарнай, бұрғылау)</w:t>
            </w:r>
          </w:p>
          <w:bookmarkEnd w:id="311"/>
          <w:p>
            <w:pPr>
              <w:spacing w:after="20"/>
              <w:ind w:left="20"/>
              <w:jc w:val="both"/>
            </w:pPr>
            <w:r>
              <w:rPr>
                <w:rFonts w:ascii="Times New Roman"/>
                <w:b w:val="false"/>
                <w:i w:val="false"/>
                <w:color w:val="000000"/>
                <w:sz w:val="20"/>
              </w:rPr>
              <w:t>
</w:t>
            </w:r>
            <w:r>
              <w:rPr>
                <w:rFonts w:ascii="Times New Roman"/>
                <w:b w:val="false"/>
                <w:i w:val="false"/>
                <w:color w:val="000000"/>
                <w:sz w:val="20"/>
              </w:rPr>
              <w:t>2. Бөлшектерді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Құрастыру-дәнекерлеу операциялары</w:t>
            </w:r>
          </w:p>
          <w:p>
            <w:pPr>
              <w:spacing w:after="20"/>
              <w:ind w:left="20"/>
              <w:jc w:val="both"/>
            </w:pPr>
            <w:r>
              <w:rPr>
                <w:rFonts w:ascii="Times New Roman"/>
                <w:b w:val="false"/>
                <w:i w:val="false"/>
                <w:color w:val="000000"/>
                <w:sz w:val="20"/>
              </w:rPr>
              <w:t>
4.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7326909807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өзге де бұйымдар: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Люлькалық аспа стерженіні төлкесі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құжаттаманың болуы жабдықтар мен өндірістік инфрақұрылымның, сондай-ақ білікті кадрлардың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9" w:id="312"/>
          <w:p>
            <w:pPr>
              <w:spacing w:after="20"/>
              <w:ind w:left="20"/>
              <w:jc w:val="both"/>
            </w:pPr>
            <w:r>
              <w:rPr>
                <w:rFonts w:ascii="Times New Roman"/>
                <w:b w:val="false"/>
                <w:i w:val="false"/>
                <w:color w:val="000000"/>
                <w:sz w:val="20"/>
              </w:rPr>
              <w:t>
1. Дайындау (құбырларды кесу)</w:t>
            </w:r>
          </w:p>
          <w:bookmarkEnd w:id="312"/>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(токарлық өңдеу дайындамалар)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Өндірістің барлық кезеңдерінде бақылау</w:t>
            </w:r>
          </w:p>
          <w:p>
            <w:pPr>
              <w:spacing w:after="20"/>
              <w:ind w:left="20"/>
              <w:jc w:val="both"/>
            </w:pPr>
            <w:r>
              <w:rPr>
                <w:rFonts w:ascii="Times New Roman"/>
                <w:b w:val="false"/>
                <w:i w:val="false"/>
                <w:color w:val="000000"/>
                <w:sz w:val="20"/>
              </w:rPr>
              <w:t>
4.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2" w:id="313"/>
          <w:p>
            <w:pPr>
              <w:spacing w:after="20"/>
              <w:ind w:left="20"/>
              <w:jc w:val="both"/>
            </w:pPr>
            <w:r>
              <w:rPr>
                <w:rFonts w:ascii="Times New Roman"/>
                <w:b w:val="false"/>
                <w:i w:val="false"/>
                <w:color w:val="000000"/>
                <w:sz w:val="20"/>
              </w:rPr>
              <w:t>
1. Дайындау (құбырларды кесу)</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(токарлық дайындаманы өңдеу)</w:t>
            </w:r>
          </w:p>
          <w:p>
            <w:pPr>
              <w:spacing w:after="20"/>
              <w:ind w:left="20"/>
              <w:jc w:val="both"/>
            </w:pPr>
            <w:r>
              <w:rPr>
                <w:rFonts w:ascii="Times New Roman"/>
                <w:b w:val="false"/>
                <w:i w:val="false"/>
                <w:color w:val="000000"/>
                <w:sz w:val="20"/>
              </w:rPr>
              <w:t>
3.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7308909809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өзге де металл конструкциялары (9406 тауар позициясының құрастырмалы құрылыс конструкцияларынан басқа) және олардың бөліктері (мысалы, көпірлер мен олардың секциялары, шлюздер қақпалары, мұнаралар, торлы діңгектер, шатырларға арналған жабындар, құрылыс фермалары, есіктер мен терезелер және олардың жақтаулары, есіктерге арналған табалдырықтар, жалюзи, балюстрадалар, тіректер мен бағаналар); металл конструкцияларында пайдалануға арналған қара металдардан жасалған табақтар, шыбықтар, бұрыштар, фасонды профильдер, құбырлар және ұқсас бұйымдар: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Аспалы желдетілетін қасбет жүйесінің элементтері (кронштейндер, кронштейндердің ұзартқыштары, профильдер, профиль қосқыштары)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314"/>
          <w:p>
            <w:pPr>
              <w:spacing w:after="20"/>
              <w:ind w:left="20"/>
              <w:jc w:val="both"/>
            </w:pPr>
            <w:r>
              <w:rPr>
                <w:rFonts w:ascii="Times New Roman"/>
                <w:b w:val="false"/>
                <w:i w:val="false"/>
                <w:color w:val="000000"/>
                <w:sz w:val="20"/>
              </w:rPr>
              <w:t>
1. Суықтай илектеу әдісімен пішіндеу</w:t>
            </w:r>
          </w:p>
          <w:bookmarkEnd w:id="314"/>
          <w:p>
            <w:pPr>
              <w:spacing w:after="20"/>
              <w:ind w:left="20"/>
              <w:jc w:val="both"/>
            </w:pPr>
            <w:r>
              <w:rPr>
                <w:rFonts w:ascii="Times New Roman"/>
                <w:b w:val="false"/>
                <w:i w:val="false"/>
                <w:color w:val="000000"/>
                <w:sz w:val="20"/>
              </w:rPr>
              <w:t>
</w:t>
            </w:r>
            <w:r>
              <w:rPr>
                <w:rFonts w:ascii="Times New Roman"/>
                <w:b w:val="false"/>
                <w:i w:val="false"/>
                <w:color w:val="000000"/>
                <w:sz w:val="20"/>
              </w:rPr>
              <w:t>2. Тесіктерді тесу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Иілу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Барлық кезеңдердегі бақылау өндірістің</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8.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1" w:id="315"/>
          <w:p>
            <w:pPr>
              <w:spacing w:after="20"/>
              <w:ind w:left="20"/>
              <w:jc w:val="both"/>
            </w:pPr>
            <w:r>
              <w:rPr>
                <w:rFonts w:ascii="Times New Roman"/>
                <w:b w:val="false"/>
                <w:i w:val="false"/>
                <w:color w:val="000000"/>
                <w:sz w:val="20"/>
              </w:rPr>
              <w:t>
1. Суықтай илектеу әдісімен пішіндеу</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2. Тесіктерді тесу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Иілу (қажет болған жағдайда)</w:t>
            </w:r>
          </w:p>
          <w:p>
            <w:pPr>
              <w:spacing w:after="20"/>
              <w:ind w:left="20"/>
              <w:jc w:val="both"/>
            </w:pPr>
            <w:r>
              <w:rPr>
                <w:rFonts w:ascii="Times New Roman"/>
                <w:b w:val="false"/>
                <w:i w:val="false"/>
                <w:color w:val="000000"/>
                <w:sz w:val="20"/>
              </w:rPr>
              <w:t>
5.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7308909809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өзге де металл конструкциялар (9406 тауар позициясының құрастырмалы құрылыс конструкцияларынан басқа) және олардың бөліктері (мысалы, көпірлер мен олардың секциялары, шлюздер қақпалары, мұнаралар, торлы діңгектер, шатырларға арналған жабындар, құрылыс фермалары, есіктер мен терезелер және олардың жақтаулары, табалдырықтар есіктер, жалюзи, балюстрадалар, тіректер мен бағандар үшін); металл конструкцияларында пайдалануға арналған қара металдардан жасалған табақтар, шыбықтар, бұрыштар, фасонды профильдер, құбырлар және ұқсас бұйымдар: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панельдер, қасбеттік кассеталар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316"/>
          <w:p>
            <w:pPr>
              <w:spacing w:after="20"/>
              <w:ind w:left="20"/>
              <w:jc w:val="both"/>
            </w:pPr>
            <w:r>
              <w:rPr>
                <w:rFonts w:ascii="Times New Roman"/>
                <w:b w:val="false"/>
                <w:i w:val="false"/>
                <w:color w:val="000000"/>
                <w:sz w:val="20"/>
              </w:rPr>
              <w:t>
1. Суықтай илектеу әдісімен пішіндеу</w:t>
            </w:r>
          </w:p>
          <w:bookmarkEnd w:id="316"/>
          <w:p>
            <w:pPr>
              <w:spacing w:after="20"/>
              <w:ind w:left="20"/>
              <w:jc w:val="both"/>
            </w:pPr>
            <w:r>
              <w:rPr>
                <w:rFonts w:ascii="Times New Roman"/>
                <w:b w:val="false"/>
                <w:i w:val="false"/>
                <w:color w:val="000000"/>
                <w:sz w:val="20"/>
              </w:rPr>
              <w:t>
</w:t>
            </w:r>
            <w:r>
              <w:rPr>
                <w:rFonts w:ascii="Times New Roman"/>
                <w:b w:val="false"/>
                <w:i w:val="false"/>
                <w:color w:val="000000"/>
                <w:sz w:val="20"/>
              </w:rPr>
              <w:t>2. Тесіктерді тесу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317"/>
          <w:p>
            <w:pPr>
              <w:spacing w:after="20"/>
              <w:ind w:left="20"/>
              <w:jc w:val="both"/>
            </w:pPr>
            <w:r>
              <w:rPr>
                <w:rFonts w:ascii="Times New Roman"/>
                <w:b w:val="false"/>
                <w:i w:val="false"/>
                <w:color w:val="000000"/>
                <w:sz w:val="20"/>
              </w:rPr>
              <w:t>
1. Суықтай илектеу әдісімен пішіндеу</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2. Тесіктерді тесу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Кесу</w:t>
            </w:r>
          </w:p>
          <w:p>
            <w:pPr>
              <w:spacing w:after="20"/>
              <w:ind w:left="20"/>
              <w:jc w:val="both"/>
            </w:pPr>
            <w:r>
              <w:rPr>
                <w:rFonts w:ascii="Times New Roman"/>
                <w:b w:val="false"/>
                <w:i w:val="false"/>
                <w:color w:val="000000"/>
                <w:sz w:val="20"/>
              </w:rPr>
              <w:t>
4.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8421210009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Сүзуге арналған жабдықтар мен құрылғылар немесе суды тазарту: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Шаруашылық-тұрмыстық қалдықтарды тазалау станциясы пластмассадан жасалған ағынды сулар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жабдықтың болуықұжаттамалардың, технологиялық жабдықтардың және өндірістік инфрақұрылымның, сондай-ақ білікті кадрлардың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318"/>
          <w:p>
            <w:pPr>
              <w:spacing w:after="20"/>
              <w:ind w:left="20"/>
              <w:jc w:val="both"/>
            </w:pPr>
            <w:r>
              <w:rPr>
                <w:rFonts w:ascii="Times New Roman"/>
                <w:b w:val="false"/>
                <w:i w:val="false"/>
                <w:color w:val="000000"/>
                <w:sz w:val="20"/>
              </w:rPr>
              <w:t>
1. Дайындау (пластмассаны пішу)</w:t>
            </w:r>
          </w:p>
          <w:bookmarkEnd w:id="318"/>
          <w:p>
            <w:pPr>
              <w:spacing w:after="20"/>
              <w:ind w:left="20"/>
              <w:jc w:val="both"/>
            </w:pPr>
            <w:r>
              <w:rPr>
                <w:rFonts w:ascii="Times New Roman"/>
                <w:b w:val="false"/>
                <w:i w:val="false"/>
                <w:color w:val="000000"/>
                <w:sz w:val="20"/>
              </w:rPr>
              <w:t>
</w:t>
            </w:r>
            <w:r>
              <w:rPr>
                <w:rFonts w:ascii="Times New Roman"/>
                <w:b w:val="false"/>
                <w:i w:val="false"/>
                <w:color w:val="000000"/>
                <w:sz w:val="20"/>
              </w:rPr>
              <w:t>2. Пластмассадан цилиндрлік пішінді контейнерлерді дайындау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Бұйымды құрастыру (сүзгілерді, биологиялық тиегіш кассеталарды, пластиктерді орнату кепілге салынған)</w:t>
            </w:r>
          </w:p>
          <w:p>
            <w:pPr>
              <w:spacing w:after="20"/>
              <w:ind w:left="20"/>
              <w:jc w:val="both"/>
            </w:pPr>
            <w:r>
              <w:rPr>
                <w:rFonts w:ascii="Times New Roman"/>
                <w:b w:val="false"/>
                <w:i w:val="false"/>
                <w:color w:val="000000"/>
                <w:sz w:val="20"/>
              </w:rPr>
              <w:t>
</w:t>
            </w:r>
            <w:r>
              <w:rPr>
                <w:rFonts w:ascii="Times New Roman"/>
                <w:b w:val="false"/>
                <w:i w:val="false"/>
                <w:color w:val="000000"/>
                <w:sz w:val="20"/>
              </w:rPr>
              <w:t>7. Үрлегіштердің, кабельдердің, датчиктердің, құбырлардың трассаларын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10. Таңбалау</w:t>
            </w:r>
          </w:p>
          <w:p>
            <w:pPr>
              <w:spacing w:after="20"/>
              <w:ind w:left="20"/>
              <w:jc w:val="both"/>
            </w:pPr>
            <w:r>
              <w:rPr>
                <w:rFonts w:ascii="Times New Roman"/>
                <w:b w:val="false"/>
                <w:i w:val="false"/>
                <w:color w:val="000000"/>
                <w:sz w:val="20"/>
              </w:rPr>
              <w:t>
11.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4" w:id="319"/>
          <w:p>
            <w:pPr>
              <w:spacing w:after="20"/>
              <w:ind w:left="20"/>
              <w:jc w:val="both"/>
            </w:pPr>
            <w:r>
              <w:rPr>
                <w:rFonts w:ascii="Times New Roman"/>
                <w:b w:val="false"/>
                <w:i w:val="false"/>
                <w:color w:val="000000"/>
                <w:sz w:val="20"/>
              </w:rPr>
              <w:t>
1. Цилиндрлік пішінді дайындау пластмассадан жасалған сыйымдылықтар (қажет болған жағдайда)</w:t>
            </w:r>
          </w:p>
          <w:bookmarkEnd w:id="319"/>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Бұйымды құрастыру (сүзгілерді, биологиялық тиеу кассеталарын, пластикалық салмаларды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Үрлегіш трассаларын монтаждау, кабельдердің, датчиктердің, құбырлардың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w:t>
            </w:r>
          </w:p>
          <w:p>
            <w:pPr>
              <w:spacing w:after="20"/>
              <w:ind w:left="20"/>
              <w:jc w:val="both"/>
            </w:pPr>
            <w:r>
              <w:rPr>
                <w:rFonts w:ascii="Times New Roman"/>
                <w:b w:val="false"/>
                <w:i w:val="false"/>
                <w:color w:val="000000"/>
                <w:sz w:val="20"/>
              </w:rPr>
              <w:t>
9.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8421210009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сүзуге немесе тазартуға арналған жабдықтар мен құрылғылар:өзгелері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ағынды суларды мұнай өнімдерінен және қалқыма заттардан тазартатын қондырғы (станция)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мамандардың болуыкадрлық персонал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2" w:id="320"/>
          <w:p>
            <w:pPr>
              <w:spacing w:after="20"/>
              <w:ind w:left="20"/>
              <w:jc w:val="both"/>
            </w:pPr>
            <w:r>
              <w:rPr>
                <w:rFonts w:ascii="Times New Roman"/>
                <w:b w:val="false"/>
                <w:i w:val="false"/>
                <w:color w:val="000000"/>
                <w:sz w:val="20"/>
              </w:rPr>
              <w:t>
1. Дайындау (пластмассаны пішу)</w:t>
            </w:r>
          </w:p>
          <w:bookmarkEnd w:id="320"/>
          <w:p>
            <w:pPr>
              <w:spacing w:after="20"/>
              <w:ind w:left="20"/>
              <w:jc w:val="both"/>
            </w:pPr>
            <w:r>
              <w:rPr>
                <w:rFonts w:ascii="Times New Roman"/>
                <w:b w:val="false"/>
                <w:i w:val="false"/>
                <w:color w:val="000000"/>
                <w:sz w:val="20"/>
              </w:rPr>
              <w:t>
</w:t>
            </w:r>
            <w:r>
              <w:rPr>
                <w:rFonts w:ascii="Times New Roman"/>
                <w:b w:val="false"/>
                <w:i w:val="false"/>
                <w:color w:val="000000"/>
                <w:sz w:val="20"/>
              </w:rPr>
              <w:t>2. Пластмассадан цилиндрлік пішінді контейнерлерді дайындау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Бұйымды құрастыру (сүзгілерді, пластикалық төсемдерді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Үрлегіштердің, кабельдердің, датчиктердің, құбырлардың трассаларын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10. Таңбалау</w:t>
            </w:r>
          </w:p>
          <w:p>
            <w:pPr>
              <w:spacing w:after="20"/>
              <w:ind w:left="20"/>
              <w:jc w:val="both"/>
            </w:pPr>
            <w:r>
              <w:rPr>
                <w:rFonts w:ascii="Times New Roman"/>
                <w:b w:val="false"/>
                <w:i w:val="false"/>
                <w:color w:val="000000"/>
                <w:sz w:val="20"/>
              </w:rPr>
              <w:t>
11.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2" w:id="321"/>
          <w:p>
            <w:pPr>
              <w:spacing w:after="20"/>
              <w:ind w:left="20"/>
              <w:jc w:val="both"/>
            </w:pPr>
            <w:r>
              <w:rPr>
                <w:rFonts w:ascii="Times New Roman"/>
                <w:b w:val="false"/>
                <w:i w:val="false"/>
                <w:color w:val="000000"/>
                <w:sz w:val="20"/>
              </w:rPr>
              <w:t>
1. Пластмассадан цилиндр пішінді ыдыстар жасау (қажет болған жағдайда)</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 гильзаларды, құбырларды және қаттылықтарды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Бұйымды құрастыру (сүзгілерді, пластикалық салмаларды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Үрлегіштердің, кабельдердің, датчиктердің, құбырлардың трассаларын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w:t>
            </w:r>
          </w:p>
          <w:p>
            <w:pPr>
              <w:spacing w:after="20"/>
              <w:ind w:left="20"/>
              <w:jc w:val="both"/>
            </w:pPr>
            <w:r>
              <w:rPr>
                <w:rFonts w:ascii="Times New Roman"/>
                <w:b w:val="false"/>
                <w:i w:val="false"/>
                <w:color w:val="000000"/>
                <w:sz w:val="20"/>
              </w:rPr>
              <w:t>
9.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жұмыстарға, құрылысқа немесе басқа да осыған ұқсас жұмыстарға арналған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кәріздік сорғы станциясы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0" w:id="322"/>
          <w:p>
            <w:pPr>
              <w:spacing w:after="20"/>
              <w:ind w:left="20"/>
              <w:jc w:val="both"/>
            </w:pPr>
            <w:r>
              <w:rPr>
                <w:rFonts w:ascii="Times New Roman"/>
                <w:b w:val="false"/>
                <w:i w:val="false"/>
                <w:color w:val="000000"/>
                <w:sz w:val="20"/>
              </w:rPr>
              <w:t>
1. Дайындау (пластмассаны пішу)</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2. Пластмассадан цилиндрлік пішінді контейнерлерді дайындау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 гильзаларды, құбырларды және қаттылықтарды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Бұйымды құрастыру (сорғыларды, сүзгілерді, пластикалық төсемдерді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Құбыржолдар трассасын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9" w:id="323"/>
          <w:p>
            <w:pPr>
              <w:spacing w:after="20"/>
              <w:ind w:left="20"/>
              <w:jc w:val="both"/>
            </w:pPr>
            <w:r>
              <w:rPr>
                <w:rFonts w:ascii="Times New Roman"/>
                <w:b w:val="false"/>
                <w:i w:val="false"/>
                <w:color w:val="000000"/>
                <w:sz w:val="20"/>
              </w:rPr>
              <w:t>
1. Пластмассадан цилиндр пішінді ыдыстар жасау (қажет болған жағдайда)</w:t>
            </w:r>
          </w:p>
          <w:bookmarkEnd w:id="323"/>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 (сорғыларды, сүзгілерді, пластикалық төсемдерді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Құбырлар трассасын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Сынақ</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3925908009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басқа жерде аталмаған немесе енгізілмеген өзге де құрылыс бөлшектері,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жинақтаушы сыйымдылықтар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6" w:id="324"/>
          <w:p>
            <w:pPr>
              <w:spacing w:after="20"/>
              <w:ind w:left="20"/>
              <w:jc w:val="both"/>
            </w:pPr>
            <w:r>
              <w:rPr>
                <w:rFonts w:ascii="Times New Roman"/>
                <w:b w:val="false"/>
                <w:i w:val="false"/>
                <w:color w:val="000000"/>
                <w:sz w:val="20"/>
              </w:rPr>
              <w:t>
1. Дайындау (пластмассаны пішу)</w:t>
            </w:r>
          </w:p>
          <w:bookmarkEnd w:id="324"/>
          <w:p>
            <w:pPr>
              <w:spacing w:after="20"/>
              <w:ind w:left="20"/>
              <w:jc w:val="both"/>
            </w:pPr>
            <w:r>
              <w:rPr>
                <w:rFonts w:ascii="Times New Roman"/>
                <w:b w:val="false"/>
                <w:i w:val="false"/>
                <w:color w:val="000000"/>
                <w:sz w:val="20"/>
              </w:rPr>
              <w:t>
</w:t>
            </w:r>
            <w:r>
              <w:rPr>
                <w:rFonts w:ascii="Times New Roman"/>
                <w:b w:val="false"/>
                <w:i w:val="false"/>
                <w:color w:val="000000"/>
                <w:sz w:val="20"/>
              </w:rPr>
              <w:t>2. Пластмассадан цилиндрлік пішінді контейнерлерді дайындау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Бұйымды құрастыру (сүзгілерді, пластикалық салмаларды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Құбыр өткізгіш трассаларын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5" w:id="325"/>
          <w:p>
            <w:pPr>
              <w:spacing w:after="20"/>
              <w:ind w:left="20"/>
              <w:jc w:val="both"/>
            </w:pPr>
            <w:r>
              <w:rPr>
                <w:rFonts w:ascii="Times New Roman"/>
                <w:b w:val="false"/>
                <w:i w:val="false"/>
                <w:color w:val="000000"/>
                <w:sz w:val="20"/>
              </w:rPr>
              <w:t>
1. Пластмассадан цилиндр пішінді ыдыстар жасау (қажет болған жағдайда)</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 (сүзгілерді, пластикалық ендірмелерді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Құбырлар трассасын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Сынақ</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8421210009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сүзуге немесе тазартуға арналған жабдықтар мен құрылғылар:өзгелері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септик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2" w:id="326"/>
          <w:p>
            <w:pPr>
              <w:spacing w:after="20"/>
              <w:ind w:left="20"/>
              <w:jc w:val="both"/>
            </w:pPr>
            <w:r>
              <w:rPr>
                <w:rFonts w:ascii="Times New Roman"/>
                <w:b w:val="false"/>
                <w:i w:val="false"/>
                <w:color w:val="000000"/>
                <w:sz w:val="20"/>
              </w:rPr>
              <w:t>
1. Дайындау (пластмассаны пішу)</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2. Пластмассадан цилиндрлік пішінді контейнерлерді дайындау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Бұйымды құрастыру (орнату сүзгілерді, пластикалық салмаларды)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6. Датчиктердің трассаларын, құбырларды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1" w:id="327"/>
          <w:p>
            <w:pPr>
              <w:spacing w:after="20"/>
              <w:ind w:left="20"/>
              <w:jc w:val="both"/>
            </w:pPr>
            <w:r>
              <w:rPr>
                <w:rFonts w:ascii="Times New Roman"/>
                <w:b w:val="false"/>
                <w:i w:val="false"/>
                <w:color w:val="000000"/>
                <w:sz w:val="20"/>
              </w:rPr>
              <w:t>
1. Пластмассадан цилиндр пішінді ыдыстар жасау (қажет болған жағдайда)</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 (сүзгілерді, пластикалық төсемдерді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Монтаждау датчиктердің, құбырлардың трассалары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Сынақ</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8421210009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сүзуге немесе тазартуға арналған жабдықтар мен құрылғылар:өзгелері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құм тұтқыш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құжаттамалардың болуы, технологиялық жабдықтар мен өндірістік инфрақұрылымды, сондай-ақ білікті персоналды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8" w:id="328"/>
          <w:p>
            <w:pPr>
              <w:spacing w:after="20"/>
              <w:ind w:left="20"/>
              <w:jc w:val="both"/>
            </w:pPr>
            <w:r>
              <w:rPr>
                <w:rFonts w:ascii="Times New Roman"/>
                <w:b w:val="false"/>
                <w:i w:val="false"/>
                <w:color w:val="000000"/>
                <w:sz w:val="20"/>
              </w:rPr>
              <w:t>
1. Дайындау (пластмассаны пішу)</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Дайындау пластмассадан жасалған цилиндрлік пішінді ыдыстар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Бұйымды құрастыру (сүзгілерді, пластикалық салмаларды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Құбыржолдар трассасын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Барлық кезеңдердегі бақылау өндірістің</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7" w:id="329"/>
          <w:p>
            <w:pPr>
              <w:spacing w:after="20"/>
              <w:ind w:left="20"/>
              <w:jc w:val="both"/>
            </w:pPr>
            <w:r>
              <w:rPr>
                <w:rFonts w:ascii="Times New Roman"/>
                <w:b w:val="false"/>
                <w:i w:val="false"/>
                <w:color w:val="000000"/>
                <w:sz w:val="20"/>
              </w:rPr>
              <w:t>
1. Пластмассадан цилиндр пішінді сыйымдылықтар жасау (қажет болған жағдайда)</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 (сүзгілерді, пластикалық төсемдерді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Құбырлар трассасын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Сынақ</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8421210009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сүзуге немесе тазартуға арналған жабдықтар мен құрылғылар:өзгелері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құм тұтқыш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құжаттамалардың болуы, технологиялық жабдықтар мен өндірістік инфрақұрылымды, сондай-ақ білікті персоналды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4" w:id="330"/>
          <w:p>
            <w:pPr>
              <w:spacing w:after="20"/>
              <w:ind w:left="20"/>
              <w:jc w:val="both"/>
            </w:pPr>
            <w:r>
              <w:rPr>
                <w:rFonts w:ascii="Times New Roman"/>
                <w:b w:val="false"/>
                <w:i w:val="false"/>
                <w:color w:val="000000"/>
                <w:sz w:val="20"/>
              </w:rPr>
              <w:t>
1. Дайындау (пластмассаны пішу)</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Дайындау пластмассадан жасалған цилиндрлік пішінді ыдыстар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Бұйымды құрастыру (сүзгілерді, пластикалық салмаларды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Құбыржолдар трассасын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Барлық кезеңдердегі бақылау өндірістің</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3" w:id="331"/>
          <w:p>
            <w:pPr>
              <w:spacing w:after="20"/>
              <w:ind w:left="20"/>
              <w:jc w:val="both"/>
            </w:pPr>
            <w:r>
              <w:rPr>
                <w:rFonts w:ascii="Times New Roman"/>
                <w:b w:val="false"/>
                <w:i w:val="false"/>
                <w:color w:val="000000"/>
                <w:sz w:val="20"/>
              </w:rPr>
              <w:t>
1. Пластмассадан цилиндр пішінді сыйымдылықтар жасау (қажет болған жағдайда)</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 (сүзгілерді, пластикалық төсемдерді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Құбырлар трассасын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Сынақ</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8421210009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сүзуге немесе тазартуға арналған жабдықтар мен құрылғылар:өзгелері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Пластмассадан жасалған ультракүлгін залалсыздандыру қондырғысы (станциясы)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0" w:id="332"/>
          <w:p>
            <w:pPr>
              <w:spacing w:after="20"/>
              <w:ind w:left="20"/>
              <w:jc w:val="both"/>
            </w:pPr>
            <w:r>
              <w:rPr>
                <w:rFonts w:ascii="Times New Roman"/>
                <w:b w:val="false"/>
                <w:i w:val="false"/>
                <w:color w:val="000000"/>
                <w:sz w:val="20"/>
              </w:rPr>
              <w:t>
1. Дайындау (пластмассаны пішу)</w:t>
            </w:r>
          </w:p>
          <w:bookmarkEnd w:id="332"/>
          <w:p>
            <w:pPr>
              <w:spacing w:after="20"/>
              <w:ind w:left="20"/>
              <w:jc w:val="both"/>
            </w:pPr>
            <w:r>
              <w:rPr>
                <w:rFonts w:ascii="Times New Roman"/>
                <w:b w:val="false"/>
                <w:i w:val="false"/>
                <w:color w:val="000000"/>
                <w:sz w:val="20"/>
              </w:rPr>
              <w:t>
</w:t>
            </w:r>
            <w:r>
              <w:rPr>
                <w:rFonts w:ascii="Times New Roman"/>
                <w:b w:val="false"/>
                <w:i w:val="false"/>
                <w:color w:val="000000"/>
                <w:sz w:val="20"/>
              </w:rPr>
              <w:t>2. Пластмассадан цилиндрлік пішінді контейнерлерді дайындау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Бұйымды құрастыру (сүзгілерді, пластикалық төсемдерді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Датчиктердің трассаларын, құбырларды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10. Таңбалау</w:t>
            </w:r>
          </w:p>
          <w:p>
            <w:pPr>
              <w:spacing w:after="20"/>
              <w:ind w:left="20"/>
              <w:jc w:val="both"/>
            </w:pPr>
            <w:r>
              <w:rPr>
                <w:rFonts w:ascii="Times New Roman"/>
                <w:b w:val="false"/>
                <w:i w:val="false"/>
                <w:color w:val="000000"/>
                <w:sz w:val="20"/>
              </w:rPr>
              <w:t>
11.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0" w:id="333"/>
          <w:p>
            <w:pPr>
              <w:spacing w:after="20"/>
              <w:ind w:left="20"/>
              <w:jc w:val="both"/>
            </w:pPr>
            <w:r>
              <w:rPr>
                <w:rFonts w:ascii="Times New Roman"/>
                <w:b w:val="false"/>
                <w:i w:val="false"/>
                <w:color w:val="000000"/>
                <w:sz w:val="20"/>
              </w:rPr>
              <w:t>
1. Пластмассадан цилиндр пішінді ыдыстар жасау (қажет болған жағдайда)</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Дайындамаларды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Гильзаларды, құбырларды және қаттылық қырларын дәнекерлеу (дәнекерлеу), қалқаларды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Бұйымды құрастыру (сүзгілерді, пластикалық ендірмелерді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Датчиктердің трассаларын, құбырларды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w:t>
            </w:r>
          </w:p>
          <w:p>
            <w:pPr>
              <w:spacing w:after="20"/>
              <w:ind w:left="20"/>
              <w:jc w:val="both"/>
            </w:pPr>
            <w:r>
              <w:rPr>
                <w:rFonts w:ascii="Times New Roman"/>
                <w:b w:val="false"/>
                <w:i w:val="false"/>
                <w:color w:val="000000"/>
                <w:sz w:val="20"/>
              </w:rPr>
              <w:t>
9.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8907900009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жүзбелі конструкциялар (мысалы, жүзбелі бактар, кессондар, дебаркадерлер, буи және бакендер),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және мұнай өнімдері резервуарына арналған понтон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8" w:id="334"/>
          <w:p>
            <w:pPr>
              <w:spacing w:after="20"/>
              <w:ind w:left="20"/>
              <w:jc w:val="both"/>
            </w:pPr>
            <w:r>
              <w:rPr>
                <w:rFonts w:ascii="Times New Roman"/>
                <w:b w:val="false"/>
                <w:i w:val="false"/>
                <w:color w:val="000000"/>
                <w:sz w:val="20"/>
              </w:rPr>
              <w:t>
1. Кіріс бақылауы</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2. Кесу, шабу</w:t>
            </w:r>
          </w:p>
          <w:p>
            <w:pPr>
              <w:spacing w:after="20"/>
              <w:ind w:left="20"/>
              <w:jc w:val="both"/>
            </w:pPr>
            <w:r>
              <w:rPr>
                <w:rFonts w:ascii="Times New Roman"/>
                <w:b w:val="false"/>
                <w:i w:val="false"/>
                <w:color w:val="000000"/>
                <w:sz w:val="20"/>
              </w:rPr>
              <w:t>
</w:t>
            </w:r>
            <w:r>
              <w:rPr>
                <w:rFonts w:ascii="Times New Roman"/>
                <w:b w:val="false"/>
                <w:i w:val="false"/>
                <w:color w:val="000000"/>
                <w:sz w:val="20"/>
              </w:rPr>
              <w:t>3.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Таңбалау</w:t>
            </w:r>
          </w:p>
          <w:p>
            <w:pPr>
              <w:spacing w:after="20"/>
              <w:ind w:left="20"/>
              <w:jc w:val="both"/>
            </w:pPr>
            <w:r>
              <w:rPr>
                <w:rFonts w:ascii="Times New Roman"/>
                <w:b w:val="false"/>
                <w:i w:val="false"/>
                <w:color w:val="000000"/>
                <w:sz w:val="20"/>
              </w:rPr>
              <w:t>
6.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3" w:id="335"/>
          <w:p>
            <w:pPr>
              <w:spacing w:after="20"/>
              <w:ind w:left="20"/>
              <w:jc w:val="both"/>
            </w:pPr>
            <w:r>
              <w:rPr>
                <w:rFonts w:ascii="Times New Roman"/>
                <w:b w:val="false"/>
                <w:i w:val="false"/>
                <w:color w:val="000000"/>
                <w:sz w:val="20"/>
              </w:rPr>
              <w:t>
1. Кіріс бақылау</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2. Кесу, шабу</w:t>
            </w:r>
          </w:p>
          <w:p>
            <w:pPr>
              <w:spacing w:after="20"/>
              <w:ind w:left="20"/>
              <w:jc w:val="both"/>
            </w:pPr>
            <w:r>
              <w:rPr>
                <w:rFonts w:ascii="Times New Roman"/>
                <w:b w:val="false"/>
                <w:i w:val="false"/>
                <w:color w:val="000000"/>
                <w:sz w:val="20"/>
              </w:rPr>
              <w:t>
</w:t>
            </w:r>
            <w:r>
              <w:rPr>
                <w:rFonts w:ascii="Times New Roman"/>
                <w:b w:val="false"/>
                <w:i w:val="false"/>
                <w:color w:val="000000"/>
                <w:sz w:val="20"/>
              </w:rPr>
              <w:t>3. Иілу</w:t>
            </w:r>
          </w:p>
          <w:p>
            <w:pPr>
              <w:spacing w:after="20"/>
              <w:ind w:left="20"/>
              <w:jc w:val="both"/>
            </w:pPr>
            <w:r>
              <w:rPr>
                <w:rFonts w:ascii="Times New Roman"/>
                <w:b w:val="false"/>
                <w:i w:val="false"/>
                <w:color w:val="000000"/>
                <w:sz w:val="20"/>
              </w:rPr>
              <w:t>
4. Бұрғылау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8414807500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Роторлы, көп білікті, бұрандалы көлемді компрессорлар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Азот-компрессорлық станция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6" w:id="336"/>
          <w:p>
            <w:pPr>
              <w:spacing w:after="20"/>
              <w:ind w:left="20"/>
              <w:jc w:val="both"/>
            </w:pPr>
            <w:r>
              <w:rPr>
                <w:rFonts w:ascii="Times New Roman"/>
                <w:b w:val="false"/>
                <w:i w:val="false"/>
                <w:color w:val="000000"/>
                <w:sz w:val="20"/>
              </w:rPr>
              <w:t>
1. Материалдар мен жинақтауыштарды кіріс бақылауы</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Металды ию</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құрастыру бірліктеріне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Дәнекерлегеннен кейін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Сапаны бақылау</w:t>
            </w:r>
          </w:p>
          <w:p>
            <w:pPr>
              <w:spacing w:after="20"/>
              <w:ind w:left="20"/>
              <w:jc w:val="both"/>
            </w:pPr>
            <w:r>
              <w:rPr>
                <w:rFonts w:ascii="Times New Roman"/>
                <w:b w:val="false"/>
                <w:i w:val="false"/>
                <w:color w:val="000000"/>
                <w:sz w:val="20"/>
              </w:rPr>
              <w:t>
8.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3" w:id="337"/>
          <w:p>
            <w:pPr>
              <w:spacing w:after="20"/>
              <w:ind w:left="20"/>
              <w:jc w:val="both"/>
            </w:pPr>
            <w:r>
              <w:rPr>
                <w:rFonts w:ascii="Times New Roman"/>
                <w:b w:val="false"/>
                <w:i w:val="false"/>
                <w:color w:val="000000"/>
                <w:sz w:val="20"/>
              </w:rPr>
              <w:t>
1. Материалдар мен жинақтаушы бөлшектерді кіріс бақылау</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Металды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құрастыру бірліктеріне дәнекерлеу</w:t>
            </w:r>
          </w:p>
          <w:p>
            <w:pPr>
              <w:spacing w:after="20"/>
              <w:ind w:left="20"/>
              <w:jc w:val="both"/>
            </w:pPr>
            <w:r>
              <w:rPr>
                <w:rFonts w:ascii="Times New Roman"/>
                <w:b w:val="false"/>
                <w:i w:val="false"/>
                <w:color w:val="000000"/>
                <w:sz w:val="20"/>
              </w:rPr>
              <w:t>
6. Дәнекерлеуден кейінгі тазалау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8431430000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Бұрғылау немесе үңгуірлеу машиналарының бөлшектері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Овершотқа арналған құйғыш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8" w:id="338"/>
          <w:p>
            <w:pPr>
              <w:spacing w:after="20"/>
              <w:ind w:left="20"/>
              <w:jc w:val="both"/>
            </w:pPr>
            <w:r>
              <w:rPr>
                <w:rFonts w:ascii="Times New Roman"/>
                <w:b w:val="false"/>
                <w:i w:val="false"/>
                <w:color w:val="000000"/>
                <w:sz w:val="20"/>
              </w:rPr>
              <w:t>
1. Дайындау (металл илегін пішу, кесу)</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(токарлық, бұранда ояу)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Таңбалау</w:t>
            </w:r>
          </w:p>
          <w:p>
            <w:pPr>
              <w:spacing w:after="20"/>
              <w:ind w:left="20"/>
              <w:jc w:val="both"/>
            </w:pPr>
            <w:r>
              <w:rPr>
                <w:rFonts w:ascii="Times New Roman"/>
                <w:b w:val="false"/>
                <w:i w:val="false"/>
                <w:color w:val="000000"/>
                <w:sz w:val="20"/>
              </w:rPr>
              <w:t>
5.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2" w:id="339"/>
          <w:p>
            <w:pPr>
              <w:spacing w:after="20"/>
              <w:ind w:left="20"/>
              <w:jc w:val="both"/>
            </w:pPr>
            <w:r>
              <w:rPr>
                <w:rFonts w:ascii="Times New Roman"/>
                <w:b w:val="false"/>
                <w:i w:val="false"/>
                <w:color w:val="000000"/>
                <w:sz w:val="20"/>
              </w:rPr>
              <w:t>
1. Дайындау (металл илегін пішу, кесу)</w:t>
            </w:r>
          </w:p>
          <w:bookmarkEnd w:id="339"/>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(токарлық, бұранда ояу)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4.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7307991000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бұрандасы бар құбырларға немесе түтіктерге арналған басқа да фитингтер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Сорғы-компрессорлық немесе бұрғылау құбырларын ұстап алуға және оларды ұңғыма аузында іліп ұстауға арналған аспалы сыналы құрылғы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5" w:id="340"/>
          <w:p>
            <w:pPr>
              <w:spacing w:after="20"/>
              <w:ind w:left="20"/>
              <w:jc w:val="both"/>
            </w:pPr>
            <w:r>
              <w:rPr>
                <w:rFonts w:ascii="Times New Roman"/>
                <w:b w:val="false"/>
                <w:i w:val="false"/>
                <w:color w:val="000000"/>
                <w:sz w:val="20"/>
              </w:rPr>
              <w:t>
1.Дайындау (металл илегін кесу)</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2.Механикалық өңдеу (токарлық, бұрғылау, бұранда ояу)</w:t>
            </w:r>
          </w:p>
          <w:p>
            <w:pPr>
              <w:spacing w:after="20"/>
              <w:ind w:left="20"/>
              <w:jc w:val="both"/>
            </w:pPr>
            <w:r>
              <w:rPr>
                <w:rFonts w:ascii="Times New Roman"/>
                <w:b w:val="false"/>
                <w:i w:val="false"/>
                <w:color w:val="000000"/>
                <w:sz w:val="20"/>
              </w:rPr>
              <w:t>
</w:t>
            </w:r>
            <w:r>
              <w:rPr>
                <w:rFonts w:ascii="Times New Roman"/>
                <w:b w:val="false"/>
                <w:i w:val="false"/>
                <w:color w:val="000000"/>
                <w:sz w:val="20"/>
              </w:rPr>
              <w:t>3.Сапаны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6.Консервациялау (немесе Тоттанудан қорғау)</w:t>
            </w:r>
          </w:p>
          <w:p>
            <w:pPr>
              <w:spacing w:after="20"/>
              <w:ind w:left="20"/>
              <w:jc w:val="both"/>
            </w:pPr>
            <w:r>
              <w:rPr>
                <w:rFonts w:ascii="Times New Roman"/>
                <w:b w:val="false"/>
                <w:i w:val="false"/>
                <w:color w:val="000000"/>
                <w:sz w:val="20"/>
              </w:rPr>
              <w:t>
7.Қаптау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1" w:id="341"/>
          <w:p>
            <w:pPr>
              <w:spacing w:after="20"/>
              <w:ind w:left="20"/>
              <w:jc w:val="both"/>
            </w:pPr>
            <w:r>
              <w:rPr>
                <w:rFonts w:ascii="Times New Roman"/>
                <w:b w:val="false"/>
                <w:i w:val="false"/>
                <w:color w:val="000000"/>
                <w:sz w:val="20"/>
              </w:rPr>
              <w:t>
1.Дайындау (металл илегін кесу)</w:t>
            </w:r>
          </w:p>
          <w:bookmarkEnd w:id="341"/>
          <w:p>
            <w:pPr>
              <w:spacing w:after="20"/>
              <w:ind w:left="20"/>
              <w:jc w:val="both"/>
            </w:pPr>
            <w:r>
              <w:rPr>
                <w:rFonts w:ascii="Times New Roman"/>
                <w:b w:val="false"/>
                <w:i w:val="false"/>
                <w:color w:val="000000"/>
                <w:sz w:val="20"/>
              </w:rPr>
              <w:t>
</w:t>
            </w:r>
            <w:r>
              <w:rPr>
                <w:rFonts w:ascii="Times New Roman"/>
                <w:b w:val="false"/>
                <w:i w:val="false"/>
                <w:color w:val="000000"/>
                <w:sz w:val="20"/>
              </w:rPr>
              <w:t>2.Механикалық өңдеу (токарлық, бұрғылау, бұранда ояу)</w:t>
            </w:r>
          </w:p>
          <w:p>
            <w:pPr>
              <w:spacing w:after="20"/>
              <w:ind w:left="20"/>
              <w:jc w:val="both"/>
            </w:pPr>
            <w:r>
              <w:rPr>
                <w:rFonts w:ascii="Times New Roman"/>
                <w:b w:val="false"/>
                <w:i w:val="false"/>
                <w:color w:val="000000"/>
                <w:sz w:val="20"/>
              </w:rPr>
              <w:t>
</w:t>
            </w:r>
            <w:r>
              <w:rPr>
                <w:rFonts w:ascii="Times New Roman"/>
                <w:b w:val="false"/>
                <w:i w:val="false"/>
                <w:color w:val="000000"/>
                <w:sz w:val="20"/>
              </w:rPr>
              <w:t>3.Сапаны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4.Құрастыру</w:t>
            </w:r>
          </w:p>
          <w:p>
            <w:pPr>
              <w:spacing w:after="20"/>
              <w:ind w:left="20"/>
              <w:jc w:val="both"/>
            </w:pPr>
            <w:r>
              <w:rPr>
                <w:rFonts w:ascii="Times New Roman"/>
                <w:b w:val="false"/>
                <w:i w:val="false"/>
                <w:color w:val="000000"/>
                <w:sz w:val="20"/>
              </w:rPr>
              <w:t>
5.Таңбалау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8413810000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тісті доңғалақты (шестернялы) сорғы, өнімділігі 20 м³/сағ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5" w:id="342"/>
          <w:p>
            <w:pPr>
              <w:spacing w:after="20"/>
              <w:ind w:left="20"/>
              <w:jc w:val="both"/>
            </w:pPr>
            <w:r>
              <w:rPr>
                <w:rFonts w:ascii="Times New Roman"/>
                <w:b w:val="false"/>
                <w:i w:val="false"/>
                <w:color w:val="000000"/>
                <w:sz w:val="20"/>
              </w:rPr>
              <w:t>
1.Дайындау операциясы (металды пішу, кесу)</w:t>
            </w:r>
          </w:p>
          <w:bookmarkEnd w:id="342"/>
          <w:p>
            <w:pPr>
              <w:spacing w:after="20"/>
              <w:ind w:left="20"/>
              <w:jc w:val="both"/>
            </w:pPr>
            <w:r>
              <w:rPr>
                <w:rFonts w:ascii="Times New Roman"/>
                <w:b w:val="false"/>
                <w:i w:val="false"/>
                <w:color w:val="000000"/>
                <w:sz w:val="20"/>
              </w:rPr>
              <w:t>
</w:t>
            </w:r>
            <w:r>
              <w:rPr>
                <w:rFonts w:ascii="Times New Roman"/>
                <w:b w:val="false"/>
                <w:i w:val="false"/>
                <w:color w:val="000000"/>
                <w:sz w:val="20"/>
              </w:rPr>
              <w:t>2.Корпусты дайындау (токарлық және фрезерлік өңдеулер, ішкі бұрандаларды ояу)</w:t>
            </w:r>
          </w:p>
          <w:p>
            <w:pPr>
              <w:spacing w:after="20"/>
              <w:ind w:left="20"/>
              <w:jc w:val="both"/>
            </w:pPr>
            <w:r>
              <w:rPr>
                <w:rFonts w:ascii="Times New Roman"/>
                <w:b w:val="false"/>
                <w:i w:val="false"/>
                <w:color w:val="000000"/>
                <w:sz w:val="20"/>
              </w:rPr>
              <w:t>
</w:t>
            </w:r>
            <w:r>
              <w:rPr>
                <w:rFonts w:ascii="Times New Roman"/>
                <w:b w:val="false"/>
                <w:i w:val="false"/>
                <w:color w:val="000000"/>
                <w:sz w:val="20"/>
              </w:rPr>
              <w:t>3.Білік-тісті доңғалақты және қақпақты дайындау (токарлық және фрезерлік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4.Тісті доңғалақты дайындау (токарлық, тісфрезерлік, ажарлау өңдеулері)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5.Тісті доңғалақты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6.Білік-тісті доңғалақты тісті доңғалаққа нығыздап енгізу (запрессовка)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7.Төлкені (втулка) дайындау (токарлық, бұрғылау, тазалап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8.Клапанды, штуцерді және штуцер гайкасын дайындау (токарлық және фрезерлік өңдеулер, бұранда ояу)</w:t>
            </w:r>
          </w:p>
          <w:p>
            <w:pPr>
              <w:spacing w:after="20"/>
              <w:ind w:left="20"/>
              <w:jc w:val="both"/>
            </w:pPr>
            <w:r>
              <w:rPr>
                <w:rFonts w:ascii="Times New Roman"/>
                <w:b w:val="false"/>
                <w:i w:val="false"/>
                <w:color w:val="000000"/>
                <w:sz w:val="20"/>
              </w:rPr>
              <w:t>
</w:t>
            </w:r>
            <w:r>
              <w:rPr>
                <w:rFonts w:ascii="Times New Roman"/>
                <w:b w:val="false"/>
                <w:i w:val="false"/>
                <w:color w:val="000000"/>
                <w:sz w:val="20"/>
              </w:rPr>
              <w:t>9.Өндірістің барлық кезеңдеріндегі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10.Сорғыны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12.Сырлау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13.Таңбалау</w:t>
            </w:r>
          </w:p>
          <w:p>
            <w:pPr>
              <w:spacing w:after="20"/>
              <w:ind w:left="20"/>
              <w:jc w:val="both"/>
            </w:pPr>
            <w:r>
              <w:rPr>
                <w:rFonts w:ascii="Times New Roman"/>
                <w:b w:val="false"/>
                <w:i w:val="false"/>
                <w:color w:val="000000"/>
                <w:sz w:val="20"/>
              </w:rPr>
              <w:t>
14.Қаптау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8" w:id="343"/>
          <w:p>
            <w:pPr>
              <w:spacing w:after="20"/>
              <w:ind w:left="20"/>
              <w:jc w:val="both"/>
            </w:pPr>
            <w:r>
              <w:rPr>
                <w:rFonts w:ascii="Times New Roman"/>
                <w:b w:val="false"/>
                <w:i w:val="false"/>
                <w:color w:val="000000"/>
                <w:sz w:val="20"/>
              </w:rPr>
              <w:t>
1.Корпусты дайындау (токарлық және фрезерлік өңдеулер, ішкі бұрандаларды ояу)</w:t>
            </w:r>
          </w:p>
          <w:bookmarkEnd w:id="343"/>
          <w:p>
            <w:pPr>
              <w:spacing w:after="20"/>
              <w:ind w:left="20"/>
              <w:jc w:val="both"/>
            </w:pPr>
            <w:r>
              <w:rPr>
                <w:rFonts w:ascii="Times New Roman"/>
                <w:b w:val="false"/>
                <w:i w:val="false"/>
                <w:color w:val="000000"/>
                <w:sz w:val="20"/>
              </w:rPr>
              <w:t>
</w:t>
            </w:r>
            <w:r>
              <w:rPr>
                <w:rFonts w:ascii="Times New Roman"/>
                <w:b w:val="false"/>
                <w:i w:val="false"/>
                <w:color w:val="000000"/>
                <w:sz w:val="20"/>
              </w:rPr>
              <w:t>2.Білік-тісті доңғалақты және қақпақты дайындау (токарлық және фрезерлік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3.Білік-тісті доңғалақты тісті доңғалаққа нығыздап енгізу (запрессовка)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4.Төлкені (втулка) дайындау (токарлық, бұрғылау, тазалап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5.Өндірістің барлық кезеңдеріндегі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6.Сорғыны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8.Сырлау</w:t>
            </w:r>
          </w:p>
          <w:p>
            <w:pPr>
              <w:spacing w:after="20"/>
              <w:ind w:left="20"/>
              <w:jc w:val="both"/>
            </w:pPr>
            <w:r>
              <w:rPr>
                <w:rFonts w:ascii="Times New Roman"/>
                <w:b w:val="false"/>
                <w:i w:val="false"/>
                <w:color w:val="000000"/>
                <w:sz w:val="20"/>
              </w:rPr>
              <w:t>
9.Таңбалау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8413607000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көлемді роторлы сорғылар, бұрандалы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Көпфазалы сорғы қондырғысы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6" w:id="344"/>
          <w:p>
            <w:pPr>
              <w:spacing w:after="20"/>
              <w:ind w:left="20"/>
              <w:jc w:val="both"/>
            </w:pPr>
            <w:r>
              <w:rPr>
                <w:rFonts w:ascii="Times New Roman"/>
                <w:b w:val="false"/>
                <w:i w:val="false"/>
                <w:color w:val="000000"/>
                <w:sz w:val="20"/>
              </w:rPr>
              <w:t>
1.Дайындау операциясы (металл илегін пішу, кесу)</w:t>
            </w:r>
          </w:p>
          <w:bookmarkEnd w:id="344"/>
          <w:p>
            <w:pPr>
              <w:spacing w:after="20"/>
              <w:ind w:left="20"/>
              <w:jc w:val="both"/>
            </w:pPr>
            <w:r>
              <w:rPr>
                <w:rFonts w:ascii="Times New Roman"/>
                <w:b w:val="false"/>
                <w:i w:val="false"/>
                <w:color w:val="000000"/>
                <w:sz w:val="20"/>
              </w:rPr>
              <w:t>
</w:t>
            </w:r>
            <w:r>
              <w:rPr>
                <w:rFonts w:ascii="Times New Roman"/>
                <w:b w:val="false"/>
                <w:i w:val="false"/>
                <w:color w:val="000000"/>
                <w:sz w:val="20"/>
              </w:rPr>
              <w:t>2.Фланецті дайындау (токарлық және фрезерлік өңдеулер, бұранда ояу)</w:t>
            </w:r>
          </w:p>
          <w:p>
            <w:pPr>
              <w:spacing w:after="20"/>
              <w:ind w:left="20"/>
              <w:jc w:val="both"/>
            </w:pPr>
            <w:r>
              <w:rPr>
                <w:rFonts w:ascii="Times New Roman"/>
                <w:b w:val="false"/>
                <w:i w:val="false"/>
                <w:color w:val="000000"/>
                <w:sz w:val="20"/>
              </w:rPr>
              <w:t>
</w:t>
            </w:r>
            <w:r>
              <w:rPr>
                <w:rFonts w:ascii="Times New Roman"/>
                <w:b w:val="false"/>
                <w:i w:val="false"/>
                <w:color w:val="000000"/>
                <w:sz w:val="20"/>
              </w:rPr>
              <w:t>3.Бұрандалы шпильканы дайындау (токарлық өңдеу, бұранда ояу)</w:t>
            </w:r>
          </w:p>
          <w:p>
            <w:pPr>
              <w:spacing w:after="20"/>
              <w:ind w:left="20"/>
              <w:jc w:val="both"/>
            </w:pPr>
            <w:r>
              <w:rPr>
                <w:rFonts w:ascii="Times New Roman"/>
                <w:b w:val="false"/>
                <w:i w:val="false"/>
                <w:color w:val="000000"/>
                <w:sz w:val="20"/>
              </w:rPr>
              <w:t>
</w:t>
            </w:r>
            <w:r>
              <w:rPr>
                <w:rFonts w:ascii="Times New Roman"/>
                <w:b w:val="false"/>
                <w:i w:val="false"/>
                <w:color w:val="000000"/>
                <w:sz w:val="20"/>
              </w:rPr>
              <w:t>4.Раманы дайындау (токарлық,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5.Табақ металды иіу</w:t>
            </w:r>
          </w:p>
          <w:p>
            <w:pPr>
              <w:spacing w:after="20"/>
              <w:ind w:left="20"/>
              <w:jc w:val="both"/>
            </w:pPr>
            <w:r>
              <w:rPr>
                <w:rFonts w:ascii="Times New Roman"/>
                <w:b w:val="false"/>
                <w:i w:val="false"/>
                <w:color w:val="000000"/>
                <w:sz w:val="20"/>
              </w:rPr>
              <w:t>
</w:t>
            </w:r>
            <w:r>
              <w:rPr>
                <w:rFonts w:ascii="Times New Roman"/>
                <w:b w:val="false"/>
                <w:i w:val="false"/>
                <w:color w:val="000000"/>
                <w:sz w:val="20"/>
              </w:rPr>
              <w:t>6.Раманы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7.Профильдерді дайындау (фрезерлік өңдеу,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8.Жалғағыш білікті /редуктор-тартқыш/ дайындау (токарлық және фрезерлік өңдеулер)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9.Беттік тығыздағыш корпусын дайындау (токарлық,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10.Тіреуіш аяқшаны дайындау (бұрғылау, иіу)</w:t>
            </w:r>
          </w:p>
          <w:p>
            <w:pPr>
              <w:spacing w:after="20"/>
              <w:ind w:left="20"/>
              <w:jc w:val="both"/>
            </w:pPr>
            <w:r>
              <w:rPr>
                <w:rFonts w:ascii="Times New Roman"/>
                <w:b w:val="false"/>
                <w:i w:val="false"/>
                <w:color w:val="000000"/>
                <w:sz w:val="20"/>
              </w:rPr>
              <w:t>
</w:t>
            </w:r>
            <w:r>
              <w:rPr>
                <w:rFonts w:ascii="Times New Roman"/>
                <w:b w:val="false"/>
                <w:i w:val="false"/>
                <w:color w:val="000000"/>
                <w:sz w:val="20"/>
              </w:rPr>
              <w:t>11.Қысқыш сақинаны дайындау (токарлық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12.Сору корпусын және сору корпусының фланецін дайындау (токарлық және фрезерлік өңдеулер)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13.Пісірілетін фланецті дайындау (токарлық және фрезерлік өңдеулер,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14.Сырлау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15.Ротор мен статорды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16.Жалпы құрастыру (жиынтықтау, БӨП және А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17.Таңбалау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18.Өндірістің барлық кезеңдеріндегі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19.Сынақтан өткізу</w:t>
            </w:r>
          </w:p>
          <w:p>
            <w:pPr>
              <w:spacing w:after="20"/>
              <w:ind w:left="20"/>
              <w:jc w:val="both"/>
            </w:pPr>
            <w:r>
              <w:rPr>
                <w:rFonts w:ascii="Times New Roman"/>
                <w:b w:val="false"/>
                <w:i w:val="false"/>
                <w:color w:val="000000"/>
                <w:sz w:val="20"/>
              </w:rPr>
              <w:t>
20.Қаптау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5" w:id="345"/>
          <w:p>
            <w:pPr>
              <w:spacing w:after="20"/>
              <w:ind w:left="20"/>
              <w:jc w:val="both"/>
            </w:pPr>
            <w:r>
              <w:rPr>
                <w:rFonts w:ascii="Times New Roman"/>
                <w:b w:val="false"/>
                <w:i w:val="false"/>
                <w:color w:val="000000"/>
                <w:sz w:val="20"/>
              </w:rPr>
              <w:t>
1.Дайындау операциясы (металл илегін пішу, кесу)</w:t>
            </w:r>
          </w:p>
          <w:bookmarkEnd w:id="345"/>
          <w:p>
            <w:pPr>
              <w:spacing w:after="20"/>
              <w:ind w:left="20"/>
              <w:jc w:val="both"/>
            </w:pPr>
            <w:r>
              <w:rPr>
                <w:rFonts w:ascii="Times New Roman"/>
                <w:b w:val="false"/>
                <w:i w:val="false"/>
                <w:color w:val="000000"/>
                <w:sz w:val="20"/>
              </w:rPr>
              <w:t>
</w:t>
            </w:r>
            <w:r>
              <w:rPr>
                <w:rFonts w:ascii="Times New Roman"/>
                <w:b w:val="false"/>
                <w:i w:val="false"/>
                <w:color w:val="000000"/>
                <w:sz w:val="20"/>
              </w:rPr>
              <w:t>2.Фланецті дайындау (токарлық және фрезерлік өңдеулер, бұранда ояу)</w:t>
            </w:r>
          </w:p>
          <w:p>
            <w:pPr>
              <w:spacing w:after="20"/>
              <w:ind w:left="20"/>
              <w:jc w:val="both"/>
            </w:pPr>
            <w:r>
              <w:rPr>
                <w:rFonts w:ascii="Times New Roman"/>
                <w:b w:val="false"/>
                <w:i w:val="false"/>
                <w:color w:val="000000"/>
                <w:sz w:val="20"/>
              </w:rPr>
              <w:t>
</w:t>
            </w:r>
            <w:r>
              <w:rPr>
                <w:rFonts w:ascii="Times New Roman"/>
                <w:b w:val="false"/>
                <w:i w:val="false"/>
                <w:color w:val="000000"/>
                <w:sz w:val="20"/>
              </w:rPr>
              <w:t>3.Раманы дайындау (токарлық,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4.Табақ металды иіу</w:t>
            </w:r>
          </w:p>
          <w:p>
            <w:pPr>
              <w:spacing w:after="20"/>
              <w:ind w:left="20"/>
              <w:jc w:val="both"/>
            </w:pPr>
            <w:r>
              <w:rPr>
                <w:rFonts w:ascii="Times New Roman"/>
                <w:b w:val="false"/>
                <w:i w:val="false"/>
                <w:color w:val="000000"/>
                <w:sz w:val="20"/>
              </w:rPr>
              <w:t>
</w:t>
            </w:r>
            <w:r>
              <w:rPr>
                <w:rFonts w:ascii="Times New Roman"/>
                <w:b w:val="false"/>
                <w:i w:val="false"/>
                <w:color w:val="000000"/>
                <w:sz w:val="20"/>
              </w:rPr>
              <w:t>5.Раманы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6.Жалғағыш білікті /редуктор-тартқыш/ дайындау (токарлық және фрезерлік өңдеулер)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7.Беттік тығыздағыш корпусын дайындау (токарлық,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8.Пісірілетін фланецті дайындау (токарлық және фрезерлік өңдеулер,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10.Ротор мен статорды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11.Жалпы құрастыру (жиынтықтау, БӨП және А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12.Таңбалау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13.Өндірістің барлық кезеңдеріндегі бақылау</w:t>
            </w:r>
          </w:p>
          <w:p>
            <w:pPr>
              <w:spacing w:after="20"/>
              <w:ind w:left="20"/>
              <w:jc w:val="both"/>
            </w:pPr>
            <w:r>
              <w:rPr>
                <w:rFonts w:ascii="Times New Roman"/>
                <w:b w:val="false"/>
                <w:i w:val="false"/>
                <w:color w:val="000000"/>
                <w:sz w:val="20"/>
              </w:rPr>
              <w:t>
14.Сынақтан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8479899707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функциялары бар басқа да машиналар мен механикалық құрылғылар,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үстіндегі мобильді бу құбыры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8" w:id="346"/>
          <w:p>
            <w:pPr>
              <w:spacing w:after="20"/>
              <w:ind w:left="20"/>
              <w:jc w:val="both"/>
            </w:pPr>
            <w:r>
              <w:rPr>
                <w:rFonts w:ascii="Times New Roman"/>
                <w:b w:val="false"/>
                <w:i w:val="false"/>
                <w:color w:val="000000"/>
                <w:sz w:val="20"/>
              </w:rPr>
              <w:t>
1.Дайындау операциясы (металды пішу, кесу)</w:t>
            </w:r>
          </w:p>
          <w:bookmarkEnd w:id="346"/>
          <w:p>
            <w:pPr>
              <w:spacing w:after="20"/>
              <w:ind w:left="20"/>
              <w:jc w:val="both"/>
            </w:pPr>
            <w:r>
              <w:rPr>
                <w:rFonts w:ascii="Times New Roman"/>
                <w:b w:val="false"/>
                <w:i w:val="false"/>
                <w:color w:val="000000"/>
                <w:sz w:val="20"/>
              </w:rPr>
              <w:t>
</w:t>
            </w:r>
            <w:r>
              <w:rPr>
                <w:rFonts w:ascii="Times New Roman"/>
                <w:b w:val="false"/>
                <w:i w:val="false"/>
                <w:color w:val="000000"/>
                <w:sz w:val="20"/>
              </w:rPr>
              <w:t>2.Жалғағыш қақпақты дайындау (токарлық және фрезерлік өңдеулер)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3.Фланецті дайындау (токарлық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4.Тығыздағыш шарды дайындау (токарлық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5.Бу құбырын /түтік/ дайындау (токарлық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6.Қаптаманы (кожух) дайындау (вальстеу, иіу)</w:t>
            </w:r>
          </w:p>
          <w:p>
            <w:pPr>
              <w:spacing w:after="20"/>
              <w:ind w:left="20"/>
              <w:jc w:val="both"/>
            </w:pPr>
            <w:r>
              <w:rPr>
                <w:rFonts w:ascii="Times New Roman"/>
                <w:b w:val="false"/>
                <w:i w:val="false"/>
                <w:color w:val="000000"/>
                <w:sz w:val="20"/>
              </w:rPr>
              <w:t>
</w:t>
            </w:r>
            <w:r>
              <w:rPr>
                <w:rFonts w:ascii="Times New Roman"/>
                <w:b w:val="false"/>
                <w:i w:val="false"/>
                <w:color w:val="000000"/>
                <w:sz w:val="20"/>
              </w:rPr>
              <w:t>7.Дәнекерлеу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9.Герметикалығын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10.Коррозияға қарсы жабын (астарлау)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11.Бояу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12.Өндірістің барлық кезеңдеріндегі бақылау</w:t>
            </w:r>
          </w:p>
          <w:p>
            <w:pPr>
              <w:spacing w:after="20"/>
              <w:ind w:left="20"/>
              <w:jc w:val="both"/>
            </w:pPr>
            <w:r>
              <w:rPr>
                <w:rFonts w:ascii="Times New Roman"/>
                <w:b w:val="false"/>
                <w:i w:val="false"/>
                <w:color w:val="000000"/>
                <w:sz w:val="20"/>
              </w:rPr>
              <w:t>
13.Қаптау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 w:id="347"/>
          <w:p>
            <w:pPr>
              <w:spacing w:after="20"/>
              <w:ind w:left="20"/>
              <w:jc w:val="both"/>
            </w:pPr>
            <w:r>
              <w:rPr>
                <w:rFonts w:ascii="Times New Roman"/>
                <w:b w:val="false"/>
                <w:i w:val="false"/>
                <w:color w:val="000000"/>
                <w:sz w:val="20"/>
              </w:rPr>
              <w:t>
1.Дайындау операциясы (металды пішу, кесу)</w:t>
            </w:r>
          </w:p>
          <w:bookmarkEnd w:id="347"/>
          <w:p>
            <w:pPr>
              <w:spacing w:after="20"/>
              <w:ind w:left="20"/>
              <w:jc w:val="both"/>
            </w:pPr>
            <w:r>
              <w:rPr>
                <w:rFonts w:ascii="Times New Roman"/>
                <w:b w:val="false"/>
                <w:i w:val="false"/>
                <w:color w:val="000000"/>
                <w:sz w:val="20"/>
              </w:rPr>
              <w:t>
</w:t>
            </w:r>
            <w:r>
              <w:rPr>
                <w:rFonts w:ascii="Times New Roman"/>
                <w:b w:val="false"/>
                <w:i w:val="false"/>
                <w:color w:val="000000"/>
                <w:sz w:val="20"/>
              </w:rPr>
              <w:t>2.Жалғағыш қақпақты дайындау (токарлық және фрезерлік өңдеулер)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3.Бу құбырын /түтік/ дайындау (токарлық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4.Қаптаманы (кожух) дайындау (вальстеу, иіу)</w:t>
            </w:r>
          </w:p>
          <w:p>
            <w:pPr>
              <w:spacing w:after="20"/>
              <w:ind w:left="20"/>
              <w:jc w:val="both"/>
            </w:pPr>
            <w:r>
              <w:rPr>
                <w:rFonts w:ascii="Times New Roman"/>
                <w:b w:val="false"/>
                <w:i w:val="false"/>
                <w:color w:val="000000"/>
                <w:sz w:val="20"/>
              </w:rPr>
              <w:t>
</w:t>
            </w:r>
            <w:r>
              <w:rPr>
                <w:rFonts w:ascii="Times New Roman"/>
                <w:b w:val="false"/>
                <w:i w:val="false"/>
                <w:color w:val="000000"/>
                <w:sz w:val="20"/>
              </w:rPr>
              <w:t>5.Дәнекерлеу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7.Герметикалығын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8.Коррозияға қарсы жабын (астарлау)</w:t>
            </w:r>
          </w:p>
          <w:p>
            <w:pPr>
              <w:spacing w:after="20"/>
              <w:ind w:left="20"/>
              <w:jc w:val="both"/>
            </w:pPr>
            <w:r>
              <w:rPr>
                <w:rFonts w:ascii="Times New Roman"/>
                <w:b w:val="false"/>
                <w:i w:val="false"/>
                <w:color w:val="000000"/>
                <w:sz w:val="20"/>
              </w:rPr>
              <w:t>
9.Өндірістің барлық кезеңдеріндегі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7413000001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Рафинирленген мыстан жасалған, электрлік оқшауламасы жоқ ширатылған сым, арқандар (тростар), өрілген баулар және мыстан жасалған ұқсас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сымы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8" w:id="348"/>
          <w:p>
            <w:pPr>
              <w:spacing w:after="20"/>
              <w:ind w:left="20"/>
              <w:jc w:val="both"/>
            </w:pPr>
            <w:r>
              <w:rPr>
                <w:rFonts w:ascii="Times New Roman"/>
                <w:b w:val="false"/>
                <w:i w:val="false"/>
                <w:color w:val="000000"/>
                <w:sz w:val="20"/>
              </w:rPr>
              <w:t>
1. Сым тарту (ірі, орташа және ұсақ)</w:t>
            </w:r>
          </w:p>
          <w:bookmarkEnd w:id="348"/>
          <w:p>
            <w:pPr>
              <w:spacing w:after="20"/>
              <w:ind w:left="20"/>
              <w:jc w:val="both"/>
            </w:pPr>
            <w:r>
              <w:rPr>
                <w:rFonts w:ascii="Times New Roman"/>
                <w:b w:val="false"/>
                <w:i w:val="false"/>
                <w:color w:val="000000"/>
                <w:sz w:val="20"/>
              </w:rPr>
              <w:t>
</w:t>
            </w:r>
            <w:r>
              <w:rPr>
                <w:rFonts w:ascii="Times New Roman"/>
                <w:b w:val="false"/>
                <w:i w:val="false"/>
                <w:color w:val="000000"/>
                <w:sz w:val="20"/>
              </w:rPr>
              <w:t>2.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4.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1" w:id="349"/>
          <w:p>
            <w:pPr>
              <w:spacing w:after="20"/>
              <w:ind w:left="20"/>
              <w:jc w:val="both"/>
            </w:pPr>
            <w:r>
              <w:rPr>
                <w:rFonts w:ascii="Times New Roman"/>
                <w:b w:val="false"/>
                <w:i w:val="false"/>
                <w:color w:val="000000"/>
                <w:sz w:val="20"/>
              </w:rPr>
              <w:t>
1. Сым тарту (ірі, орташа және ұсақ)</w:t>
            </w:r>
          </w:p>
          <w:bookmarkEnd w:id="349"/>
          <w:p>
            <w:pPr>
              <w:spacing w:after="20"/>
              <w:ind w:left="20"/>
              <w:jc w:val="both"/>
            </w:pPr>
            <w:r>
              <w:rPr>
                <w:rFonts w:ascii="Times New Roman"/>
                <w:b w:val="false"/>
                <w:i w:val="false"/>
                <w:color w:val="000000"/>
                <w:sz w:val="20"/>
              </w:rPr>
              <w:t>
</w:t>
            </w:r>
            <w:r>
              <w:rPr>
                <w:rFonts w:ascii="Times New Roman"/>
                <w:b w:val="false"/>
                <w:i w:val="false"/>
                <w:color w:val="000000"/>
                <w:sz w:val="20"/>
              </w:rPr>
              <w:t>2.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7413000001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Рафинирленген мыстан жасалған, электрлік оқшауламасы жоқ ширатылған сым, арқандар (тростар), өрілген баулар және мыстан жасалған ұқсас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сымы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4" w:id="350"/>
          <w:p>
            <w:pPr>
              <w:spacing w:after="20"/>
              <w:ind w:left="20"/>
              <w:jc w:val="both"/>
            </w:pPr>
            <w:r>
              <w:rPr>
                <w:rFonts w:ascii="Times New Roman"/>
                <w:b w:val="false"/>
                <w:i w:val="false"/>
                <w:color w:val="000000"/>
                <w:sz w:val="20"/>
              </w:rPr>
              <w:t>
1. Сым тарту (ірі, орташа және ұсақ)</w:t>
            </w:r>
          </w:p>
          <w:bookmarkEnd w:id="350"/>
          <w:p>
            <w:pPr>
              <w:spacing w:after="20"/>
              <w:ind w:left="20"/>
              <w:jc w:val="both"/>
            </w:pPr>
            <w:r>
              <w:rPr>
                <w:rFonts w:ascii="Times New Roman"/>
                <w:b w:val="false"/>
                <w:i w:val="false"/>
                <w:color w:val="000000"/>
                <w:sz w:val="20"/>
              </w:rPr>
              <w:t>
</w:t>
            </w:r>
            <w:r>
              <w:rPr>
                <w:rFonts w:ascii="Times New Roman"/>
                <w:b w:val="false"/>
                <w:i w:val="false"/>
                <w:color w:val="000000"/>
                <w:sz w:val="20"/>
              </w:rPr>
              <w:t>2. Стренгаларды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w:t>
            </w:r>
          </w:p>
          <w:p>
            <w:pPr>
              <w:spacing w:after="20"/>
              <w:ind w:left="20"/>
              <w:jc w:val="both"/>
            </w:pPr>
            <w:r>
              <w:rPr>
                <w:rFonts w:ascii="Times New Roman"/>
                <w:b w:val="false"/>
                <w:i w:val="false"/>
                <w:color w:val="000000"/>
                <w:sz w:val="20"/>
              </w:rPr>
              <w:t>
5.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8" w:id="351"/>
          <w:p>
            <w:pPr>
              <w:spacing w:after="20"/>
              <w:ind w:left="20"/>
              <w:jc w:val="both"/>
            </w:pPr>
            <w:r>
              <w:rPr>
                <w:rFonts w:ascii="Times New Roman"/>
                <w:b w:val="false"/>
                <w:i w:val="false"/>
                <w:color w:val="000000"/>
                <w:sz w:val="20"/>
              </w:rPr>
              <w:t>
1. Сым тарту (ірі, орташа және ұсақ)</w:t>
            </w:r>
          </w:p>
          <w:bookmarkEnd w:id="351"/>
          <w:p>
            <w:pPr>
              <w:spacing w:after="20"/>
              <w:ind w:left="20"/>
              <w:jc w:val="both"/>
            </w:pPr>
            <w:r>
              <w:rPr>
                <w:rFonts w:ascii="Times New Roman"/>
                <w:b w:val="false"/>
                <w:i w:val="false"/>
                <w:color w:val="000000"/>
                <w:sz w:val="20"/>
              </w:rPr>
              <w:t>
</w:t>
            </w:r>
            <w:r>
              <w:rPr>
                <w:rFonts w:ascii="Times New Roman"/>
                <w:b w:val="false"/>
                <w:i w:val="false"/>
                <w:color w:val="000000"/>
                <w:sz w:val="20"/>
              </w:rPr>
              <w:t>2. Стренгаларды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w:t>
            </w:r>
          </w:p>
          <w:p>
            <w:pPr>
              <w:spacing w:after="20"/>
              <w:ind w:left="20"/>
              <w:jc w:val="both"/>
            </w:pPr>
            <w:r>
              <w:rPr>
                <w:rFonts w:ascii="Times New Roman"/>
                <w:b w:val="false"/>
                <w:i w:val="false"/>
                <w:color w:val="000000"/>
                <w:sz w:val="20"/>
              </w:rPr>
              <w:t>
5.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7413000001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Рафинирленген мыстан жасалған, электрлік оқшауламасы жоқ ширатылған сым, арқандар (тростар), өрілген баулар және мыстан жасалған ұқсас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МГЭ сымы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2" w:id="352"/>
          <w:p>
            <w:pPr>
              <w:spacing w:after="20"/>
              <w:ind w:left="20"/>
              <w:jc w:val="both"/>
            </w:pPr>
            <w:r>
              <w:rPr>
                <w:rFonts w:ascii="Times New Roman"/>
                <w:b w:val="false"/>
                <w:i w:val="false"/>
                <w:color w:val="000000"/>
                <w:sz w:val="20"/>
              </w:rPr>
              <w:t>
1. Сым тарту (ірі, орташа және ұсақ)</w:t>
            </w:r>
          </w:p>
          <w:bookmarkEnd w:id="352"/>
          <w:p>
            <w:pPr>
              <w:spacing w:after="20"/>
              <w:ind w:left="20"/>
              <w:jc w:val="both"/>
            </w:pPr>
            <w:r>
              <w:rPr>
                <w:rFonts w:ascii="Times New Roman"/>
                <w:b w:val="false"/>
                <w:i w:val="false"/>
                <w:color w:val="000000"/>
                <w:sz w:val="20"/>
              </w:rPr>
              <w:t>
</w:t>
            </w:r>
            <w:r>
              <w:rPr>
                <w:rFonts w:ascii="Times New Roman"/>
                <w:b w:val="false"/>
                <w:i w:val="false"/>
                <w:color w:val="000000"/>
                <w:sz w:val="20"/>
              </w:rPr>
              <w:t>2. Стренгаларды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Жіптерден өзекшені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Өзекшені жіптермен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Сапаны бақылау</w:t>
            </w:r>
          </w:p>
          <w:p>
            <w:pPr>
              <w:spacing w:after="20"/>
              <w:ind w:left="20"/>
              <w:jc w:val="both"/>
            </w:pPr>
            <w:r>
              <w:rPr>
                <w:rFonts w:ascii="Times New Roman"/>
                <w:b w:val="false"/>
                <w:i w:val="false"/>
                <w:color w:val="000000"/>
                <w:sz w:val="20"/>
              </w:rPr>
              <w:t>
7.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8" w:id="353"/>
          <w:p>
            <w:pPr>
              <w:spacing w:after="20"/>
              <w:ind w:left="20"/>
              <w:jc w:val="both"/>
            </w:pPr>
            <w:r>
              <w:rPr>
                <w:rFonts w:ascii="Times New Roman"/>
                <w:b w:val="false"/>
                <w:i w:val="false"/>
                <w:color w:val="000000"/>
                <w:sz w:val="20"/>
              </w:rPr>
              <w:t>
1. Сым тарту (ірі, орташа және ұсақ)</w:t>
            </w:r>
          </w:p>
          <w:bookmarkEnd w:id="353"/>
          <w:p>
            <w:pPr>
              <w:spacing w:after="20"/>
              <w:ind w:left="20"/>
              <w:jc w:val="both"/>
            </w:pPr>
            <w:r>
              <w:rPr>
                <w:rFonts w:ascii="Times New Roman"/>
                <w:b w:val="false"/>
                <w:i w:val="false"/>
                <w:color w:val="000000"/>
                <w:sz w:val="20"/>
              </w:rPr>
              <w:t>
</w:t>
            </w:r>
            <w:r>
              <w:rPr>
                <w:rFonts w:ascii="Times New Roman"/>
                <w:b w:val="false"/>
                <w:i w:val="false"/>
                <w:color w:val="000000"/>
                <w:sz w:val="20"/>
              </w:rPr>
              <w:t>2. Стренгаларды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Жіптерден өзекшені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Өзекшені жіптермен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Сапаны бақылау</w:t>
            </w:r>
          </w:p>
          <w:p>
            <w:pPr>
              <w:spacing w:after="20"/>
              <w:ind w:left="20"/>
              <w:jc w:val="both"/>
            </w:pPr>
            <w:r>
              <w:rPr>
                <w:rFonts w:ascii="Times New Roman"/>
                <w:b w:val="false"/>
                <w:i w:val="false"/>
                <w:color w:val="000000"/>
                <w:sz w:val="20"/>
              </w:rPr>
              <w:t>
7.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7614100000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өзекшесі бар, электрлік оқшауламасы жоқ алюминийден жасалған ширатылған сым, арқандар (тростар), кабельдер, өрілген баулар және ұқсас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АПКмС Kompozit сымы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4" w:id="354"/>
          <w:p>
            <w:pPr>
              <w:spacing w:after="20"/>
              <w:ind w:left="20"/>
              <w:jc w:val="both"/>
            </w:pPr>
            <w:r>
              <w:rPr>
                <w:rFonts w:ascii="Times New Roman"/>
                <w:b w:val="false"/>
                <w:i w:val="false"/>
                <w:color w:val="000000"/>
                <w:sz w:val="20"/>
              </w:rPr>
              <w:t>
1. Сым тарту (ірі, орташа және ұсақ)</w:t>
            </w:r>
          </w:p>
          <w:bookmarkEnd w:id="354"/>
          <w:p>
            <w:pPr>
              <w:spacing w:after="20"/>
              <w:ind w:left="20"/>
              <w:jc w:val="both"/>
            </w:pPr>
            <w:r>
              <w:rPr>
                <w:rFonts w:ascii="Times New Roman"/>
                <w:b w:val="false"/>
                <w:i w:val="false"/>
                <w:color w:val="000000"/>
                <w:sz w:val="20"/>
              </w:rPr>
              <w:t>
</w:t>
            </w:r>
            <w:r>
              <w:rPr>
                <w:rFonts w:ascii="Times New Roman"/>
                <w:b w:val="false"/>
                <w:i w:val="false"/>
                <w:color w:val="000000"/>
                <w:sz w:val="20"/>
              </w:rPr>
              <w:t>2. Композитті өзекшесі бар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4.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 w:id="355"/>
          <w:p>
            <w:pPr>
              <w:spacing w:after="20"/>
              <w:ind w:left="20"/>
              <w:jc w:val="both"/>
            </w:pPr>
            <w:r>
              <w:rPr>
                <w:rFonts w:ascii="Times New Roman"/>
                <w:b w:val="false"/>
                <w:i w:val="false"/>
                <w:color w:val="000000"/>
                <w:sz w:val="20"/>
              </w:rPr>
              <w:t>
1. Сым тарту (ірі, орташа және ұсақ)</w:t>
            </w:r>
          </w:p>
          <w:bookmarkEnd w:id="355"/>
          <w:p>
            <w:pPr>
              <w:spacing w:after="20"/>
              <w:ind w:left="20"/>
              <w:jc w:val="both"/>
            </w:pPr>
            <w:r>
              <w:rPr>
                <w:rFonts w:ascii="Times New Roman"/>
                <w:b w:val="false"/>
                <w:i w:val="false"/>
                <w:color w:val="000000"/>
                <w:sz w:val="20"/>
              </w:rPr>
              <w:t>
</w:t>
            </w:r>
            <w:r>
              <w:rPr>
                <w:rFonts w:ascii="Times New Roman"/>
                <w:b w:val="false"/>
                <w:i w:val="false"/>
                <w:color w:val="000000"/>
                <w:sz w:val="20"/>
              </w:rPr>
              <w:t>2. Композитті өзекшесі бар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7614900000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оқшауламасы жоқ алюминийден жасалған ширатылған сым, арқандар (тростар), кабельдер, өрілген баулар және басқа да ұқсас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0" w:id="356"/>
          <w:p>
            <w:pPr>
              <w:spacing w:after="20"/>
              <w:ind w:left="20"/>
              <w:jc w:val="both"/>
            </w:pPr>
            <w:r>
              <w:rPr>
                <w:rFonts w:ascii="Times New Roman"/>
                <w:b w:val="false"/>
                <w:i w:val="false"/>
                <w:color w:val="000000"/>
                <w:sz w:val="20"/>
              </w:rPr>
              <w:t>
1. Сым тарту (ірі, орташа және ұсақ)</w:t>
            </w:r>
          </w:p>
          <w:bookmarkEnd w:id="356"/>
          <w:p>
            <w:pPr>
              <w:spacing w:after="20"/>
              <w:ind w:left="20"/>
              <w:jc w:val="both"/>
            </w:pPr>
            <w:r>
              <w:rPr>
                <w:rFonts w:ascii="Times New Roman"/>
                <w:b w:val="false"/>
                <w:i w:val="false"/>
                <w:color w:val="000000"/>
                <w:sz w:val="20"/>
              </w:rPr>
              <w:t>
</w:t>
            </w:r>
            <w:r>
              <w:rPr>
                <w:rFonts w:ascii="Times New Roman"/>
                <w:b w:val="false"/>
                <w:i w:val="false"/>
                <w:color w:val="000000"/>
                <w:sz w:val="20"/>
              </w:rPr>
              <w:t>2. Композитті өзекшесі бар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4.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3" w:id="357"/>
          <w:p>
            <w:pPr>
              <w:spacing w:after="20"/>
              <w:ind w:left="20"/>
              <w:jc w:val="both"/>
            </w:pPr>
            <w:r>
              <w:rPr>
                <w:rFonts w:ascii="Times New Roman"/>
                <w:b w:val="false"/>
                <w:i w:val="false"/>
                <w:color w:val="000000"/>
                <w:sz w:val="20"/>
              </w:rPr>
              <w:t>
1. Сым тарту (ірі, орташа және ұсақ)</w:t>
            </w:r>
          </w:p>
          <w:bookmarkEnd w:id="357"/>
          <w:p>
            <w:pPr>
              <w:spacing w:after="20"/>
              <w:ind w:left="20"/>
              <w:jc w:val="both"/>
            </w:pPr>
            <w:r>
              <w:rPr>
                <w:rFonts w:ascii="Times New Roman"/>
                <w:b w:val="false"/>
                <w:i w:val="false"/>
                <w:color w:val="000000"/>
                <w:sz w:val="20"/>
              </w:rPr>
              <w:t>
</w:t>
            </w:r>
            <w:r>
              <w:rPr>
                <w:rFonts w:ascii="Times New Roman"/>
                <w:b w:val="false"/>
                <w:i w:val="false"/>
                <w:color w:val="000000"/>
                <w:sz w:val="20"/>
              </w:rPr>
              <w:t>2. Композитті өзекшесі бар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7614100000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өзекшесі бар, электрлік оқшауламасы жоқ алюминийден жасалған ширатылған сым, арқандар (тростар), кабельдер, өрілген баулар және ұқсас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сымы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6" w:id="358"/>
          <w:p>
            <w:pPr>
              <w:spacing w:after="20"/>
              <w:ind w:left="20"/>
              <w:jc w:val="both"/>
            </w:pPr>
            <w:r>
              <w:rPr>
                <w:rFonts w:ascii="Times New Roman"/>
                <w:b w:val="false"/>
                <w:i w:val="false"/>
                <w:color w:val="000000"/>
                <w:sz w:val="20"/>
              </w:rPr>
              <w:t>
1. Сым тарту (ірі, орташа және ұсақ)</w:t>
            </w:r>
          </w:p>
          <w:bookmarkEnd w:id="358"/>
          <w:p>
            <w:pPr>
              <w:spacing w:after="20"/>
              <w:ind w:left="20"/>
              <w:jc w:val="both"/>
            </w:pPr>
            <w:r>
              <w:rPr>
                <w:rFonts w:ascii="Times New Roman"/>
                <w:b w:val="false"/>
                <w:i w:val="false"/>
                <w:color w:val="000000"/>
                <w:sz w:val="20"/>
              </w:rPr>
              <w:t>
</w:t>
            </w:r>
            <w:r>
              <w:rPr>
                <w:rFonts w:ascii="Times New Roman"/>
                <w:b w:val="false"/>
                <w:i w:val="false"/>
                <w:color w:val="000000"/>
                <w:sz w:val="20"/>
              </w:rPr>
              <w:t>2. Композитті өзекшесі бар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4.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 w:id="359"/>
          <w:p>
            <w:pPr>
              <w:spacing w:after="20"/>
              <w:ind w:left="20"/>
              <w:jc w:val="both"/>
            </w:pPr>
            <w:r>
              <w:rPr>
                <w:rFonts w:ascii="Times New Roman"/>
                <w:b w:val="false"/>
                <w:i w:val="false"/>
                <w:color w:val="000000"/>
                <w:sz w:val="20"/>
              </w:rPr>
              <w:t>
1. Сым тарту (ірі, орташа және ұсақ)</w:t>
            </w:r>
          </w:p>
          <w:bookmarkEnd w:id="359"/>
          <w:p>
            <w:pPr>
              <w:spacing w:after="20"/>
              <w:ind w:left="20"/>
              <w:jc w:val="both"/>
            </w:pPr>
            <w:r>
              <w:rPr>
                <w:rFonts w:ascii="Times New Roman"/>
                <w:b w:val="false"/>
                <w:i w:val="false"/>
                <w:color w:val="000000"/>
                <w:sz w:val="20"/>
              </w:rPr>
              <w:t>
</w:t>
            </w:r>
            <w:r>
              <w:rPr>
                <w:rFonts w:ascii="Times New Roman"/>
                <w:b w:val="false"/>
                <w:i w:val="false"/>
                <w:color w:val="000000"/>
                <w:sz w:val="20"/>
              </w:rPr>
              <w:t>2. Композитті өзекшесі бар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бақылау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7614100000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өзекшесі бар, электрлік оқшауламасы жоқ алюминийден жасалған ширатылған сым, арқандар (тростар), кабельдер, өрілген баулар және ұқсас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 сымы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2" w:id="360"/>
          <w:p>
            <w:pPr>
              <w:spacing w:after="20"/>
              <w:ind w:left="20"/>
              <w:jc w:val="both"/>
            </w:pPr>
            <w:r>
              <w:rPr>
                <w:rFonts w:ascii="Times New Roman"/>
                <w:b w:val="false"/>
                <w:i w:val="false"/>
                <w:color w:val="000000"/>
                <w:sz w:val="20"/>
              </w:rPr>
              <w:t>
1. Сым тарту (ірі, орташа және ұсақ)</w:t>
            </w:r>
          </w:p>
          <w:bookmarkEnd w:id="360"/>
          <w:p>
            <w:pPr>
              <w:spacing w:after="20"/>
              <w:ind w:left="20"/>
              <w:jc w:val="both"/>
            </w:pPr>
            <w:r>
              <w:rPr>
                <w:rFonts w:ascii="Times New Roman"/>
                <w:b w:val="false"/>
                <w:i w:val="false"/>
                <w:color w:val="000000"/>
                <w:sz w:val="20"/>
              </w:rPr>
              <w:t>
</w:t>
            </w:r>
            <w:r>
              <w:rPr>
                <w:rFonts w:ascii="Times New Roman"/>
                <w:b w:val="false"/>
                <w:i w:val="false"/>
                <w:color w:val="000000"/>
                <w:sz w:val="20"/>
              </w:rPr>
              <w:t>2. Болат өзекшені толтырғышпен ширату және ПЭТ таспаларымен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w:t>
            </w:r>
          </w:p>
          <w:p>
            <w:pPr>
              <w:spacing w:after="20"/>
              <w:ind w:left="20"/>
              <w:jc w:val="both"/>
            </w:pPr>
            <w:r>
              <w:rPr>
                <w:rFonts w:ascii="Times New Roman"/>
                <w:b w:val="false"/>
                <w:i w:val="false"/>
                <w:color w:val="000000"/>
                <w:sz w:val="20"/>
              </w:rPr>
              <w:t>
5.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 w:id="361"/>
          <w:p>
            <w:pPr>
              <w:spacing w:after="20"/>
              <w:ind w:left="20"/>
              <w:jc w:val="both"/>
            </w:pPr>
            <w:r>
              <w:rPr>
                <w:rFonts w:ascii="Times New Roman"/>
                <w:b w:val="false"/>
                <w:i w:val="false"/>
                <w:color w:val="000000"/>
                <w:sz w:val="20"/>
              </w:rPr>
              <w:t>
1. Сым тарту (ірі, орташа және ұсақ)</w:t>
            </w:r>
          </w:p>
          <w:bookmarkEnd w:id="361"/>
          <w:p>
            <w:pPr>
              <w:spacing w:after="20"/>
              <w:ind w:left="20"/>
              <w:jc w:val="both"/>
            </w:pPr>
            <w:r>
              <w:rPr>
                <w:rFonts w:ascii="Times New Roman"/>
                <w:b w:val="false"/>
                <w:i w:val="false"/>
                <w:color w:val="000000"/>
                <w:sz w:val="20"/>
              </w:rPr>
              <w:t>
</w:t>
            </w:r>
            <w:r>
              <w:rPr>
                <w:rFonts w:ascii="Times New Roman"/>
                <w:b w:val="false"/>
                <w:i w:val="false"/>
                <w:color w:val="000000"/>
                <w:sz w:val="20"/>
              </w:rPr>
              <w:t>2. Болат өзекшені толтырғышпен ширату және ПЭТ таспаларымен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w:t>
            </w:r>
          </w:p>
          <w:p>
            <w:pPr>
              <w:spacing w:after="20"/>
              <w:ind w:left="20"/>
              <w:jc w:val="both"/>
            </w:pPr>
            <w:r>
              <w:rPr>
                <w:rFonts w:ascii="Times New Roman"/>
                <w:b w:val="false"/>
                <w:i w:val="false"/>
                <w:color w:val="000000"/>
                <w:sz w:val="20"/>
              </w:rPr>
              <w:t>
5.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7614100000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өзекшесі бар, электрлік оқшауламасы жоқ алюминийден жасалған ширатылған сым, арқандар (тростар), кабельдер, өрілген баулар және ұқсас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АСКП сымы, АСКС сымы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0" w:id="362"/>
          <w:p>
            <w:pPr>
              <w:spacing w:after="20"/>
              <w:ind w:left="20"/>
              <w:jc w:val="both"/>
            </w:pPr>
            <w:r>
              <w:rPr>
                <w:rFonts w:ascii="Times New Roman"/>
                <w:b w:val="false"/>
                <w:i w:val="false"/>
                <w:color w:val="000000"/>
                <w:sz w:val="20"/>
              </w:rPr>
              <w:t>
1. Сым тарту (ірі, орташа және ұсақ)</w:t>
            </w:r>
          </w:p>
          <w:bookmarkEnd w:id="362"/>
          <w:p>
            <w:pPr>
              <w:spacing w:after="20"/>
              <w:ind w:left="20"/>
              <w:jc w:val="both"/>
            </w:pPr>
            <w:r>
              <w:rPr>
                <w:rFonts w:ascii="Times New Roman"/>
                <w:b w:val="false"/>
                <w:i w:val="false"/>
                <w:color w:val="000000"/>
                <w:sz w:val="20"/>
              </w:rPr>
              <w:t>
</w:t>
            </w:r>
            <w:r>
              <w:rPr>
                <w:rFonts w:ascii="Times New Roman"/>
                <w:b w:val="false"/>
                <w:i w:val="false"/>
                <w:color w:val="000000"/>
                <w:sz w:val="20"/>
              </w:rPr>
              <w:t>2. Болат өзекшені толтырғышпен ширату және ПЭТ таспаларымен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w:t>
            </w:r>
          </w:p>
          <w:p>
            <w:pPr>
              <w:spacing w:after="20"/>
              <w:ind w:left="20"/>
              <w:jc w:val="both"/>
            </w:pPr>
            <w:r>
              <w:rPr>
                <w:rFonts w:ascii="Times New Roman"/>
                <w:b w:val="false"/>
                <w:i w:val="false"/>
                <w:color w:val="000000"/>
                <w:sz w:val="20"/>
              </w:rPr>
              <w:t>
5.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4" w:id="363"/>
          <w:p>
            <w:pPr>
              <w:spacing w:after="20"/>
              <w:ind w:left="20"/>
              <w:jc w:val="both"/>
            </w:pPr>
            <w:r>
              <w:rPr>
                <w:rFonts w:ascii="Times New Roman"/>
                <w:b w:val="false"/>
                <w:i w:val="false"/>
                <w:color w:val="000000"/>
                <w:sz w:val="20"/>
              </w:rPr>
              <w:t>
1. Сым тарту (ірі, орташа және ұсақ)</w:t>
            </w:r>
          </w:p>
          <w:bookmarkEnd w:id="363"/>
          <w:p>
            <w:pPr>
              <w:spacing w:after="20"/>
              <w:ind w:left="20"/>
              <w:jc w:val="both"/>
            </w:pPr>
            <w:r>
              <w:rPr>
                <w:rFonts w:ascii="Times New Roman"/>
                <w:b w:val="false"/>
                <w:i w:val="false"/>
                <w:color w:val="000000"/>
                <w:sz w:val="20"/>
              </w:rPr>
              <w:t>
</w:t>
            </w:r>
            <w:r>
              <w:rPr>
                <w:rFonts w:ascii="Times New Roman"/>
                <w:b w:val="false"/>
                <w:i w:val="false"/>
                <w:color w:val="000000"/>
                <w:sz w:val="20"/>
              </w:rPr>
              <w:t>2. Болат өзекшені толтырғышпен ширату және ПЭТ таспаларымен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Сымды ширату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w:t>
            </w:r>
          </w:p>
          <w:p>
            <w:pPr>
              <w:spacing w:after="20"/>
              <w:ind w:left="20"/>
              <w:jc w:val="both"/>
            </w:pPr>
            <w:r>
              <w:rPr>
                <w:rFonts w:ascii="Times New Roman"/>
                <w:b w:val="false"/>
                <w:i w:val="false"/>
                <w:color w:val="000000"/>
                <w:sz w:val="20"/>
              </w:rPr>
              <w:t>
5.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8530100000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немесе трамвай жолдарына арналған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Стрелкалар мен сигналдардың микропроцессорлық орталықтандырылуы (МПО)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 w:id="364"/>
          <w:p>
            <w:pPr>
              <w:spacing w:after="20"/>
              <w:ind w:left="20"/>
              <w:jc w:val="both"/>
            </w:pPr>
            <w:r>
              <w:rPr>
                <w:rFonts w:ascii="Times New Roman"/>
                <w:b w:val="false"/>
                <w:i w:val="false"/>
                <w:color w:val="000000"/>
                <w:sz w:val="20"/>
              </w:rPr>
              <w:t>
1.Бұйымдарды жобалау және схемаларын әзірлеу</w:t>
            </w:r>
          </w:p>
          <w:bookmarkEnd w:id="364"/>
          <w:p>
            <w:pPr>
              <w:spacing w:after="20"/>
              <w:ind w:left="20"/>
              <w:jc w:val="both"/>
            </w:pPr>
            <w:r>
              <w:rPr>
                <w:rFonts w:ascii="Times New Roman"/>
                <w:b w:val="false"/>
                <w:i w:val="false"/>
                <w:color w:val="000000"/>
                <w:sz w:val="20"/>
              </w:rPr>
              <w:t>
</w:t>
            </w:r>
            <w:r>
              <w:rPr>
                <w:rFonts w:ascii="Times New Roman"/>
                <w:b w:val="false"/>
                <w:i w:val="false"/>
                <w:color w:val="000000"/>
                <w:sz w:val="20"/>
              </w:rPr>
              <w:t>2.Басқару шкафтарын құрастыру және МӨО электрондық, микропроцессорлық және басқа да модульдерін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3.Ішкі электрлік қосылыстарды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4.Бағдарламалық қамтамасыз етуді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5.Бағдарламалық қамтамасыз етуді жүктеу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6.Қабылдау-тапсыру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7.Өндірістің барлық кезеңдеріндегі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8.Таңбалау</w:t>
            </w:r>
          </w:p>
          <w:p>
            <w:pPr>
              <w:spacing w:after="20"/>
              <w:ind w:left="20"/>
              <w:jc w:val="both"/>
            </w:pPr>
            <w:r>
              <w:rPr>
                <w:rFonts w:ascii="Times New Roman"/>
                <w:b w:val="false"/>
                <w:i w:val="false"/>
                <w:color w:val="000000"/>
                <w:sz w:val="20"/>
              </w:rPr>
              <w:t>
9.Қаптау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6" w:id="365"/>
          <w:p>
            <w:pPr>
              <w:spacing w:after="20"/>
              <w:ind w:left="20"/>
              <w:jc w:val="both"/>
            </w:pPr>
            <w:r>
              <w:rPr>
                <w:rFonts w:ascii="Times New Roman"/>
                <w:b w:val="false"/>
                <w:i w:val="false"/>
                <w:color w:val="000000"/>
                <w:sz w:val="20"/>
              </w:rPr>
              <w:t>
1.Бұйымдарды жобалау және схемаларын әзірлеу</w:t>
            </w:r>
          </w:p>
          <w:bookmarkEnd w:id="365"/>
          <w:p>
            <w:pPr>
              <w:spacing w:after="20"/>
              <w:ind w:left="20"/>
              <w:jc w:val="both"/>
            </w:pPr>
            <w:r>
              <w:rPr>
                <w:rFonts w:ascii="Times New Roman"/>
                <w:b w:val="false"/>
                <w:i w:val="false"/>
                <w:color w:val="000000"/>
                <w:sz w:val="20"/>
              </w:rPr>
              <w:t>
</w:t>
            </w:r>
            <w:r>
              <w:rPr>
                <w:rFonts w:ascii="Times New Roman"/>
                <w:b w:val="false"/>
                <w:i w:val="false"/>
                <w:color w:val="000000"/>
                <w:sz w:val="20"/>
              </w:rPr>
              <w:t>2.Басқару шкафтарын құрастыру және МӨО электрондық, микропроцессорлық және басқа да модульдерін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3.Ішкі электрлік қосылыстарды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4.Бағдарламалық қамтамасыз етуді жүктеу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6.Өндірістің барлық кезеңдеріндегі бақылау</w:t>
            </w:r>
          </w:p>
          <w:p>
            <w:pPr>
              <w:spacing w:after="20"/>
              <w:ind w:left="20"/>
              <w:jc w:val="both"/>
            </w:pPr>
            <w:r>
              <w:rPr>
                <w:rFonts w:ascii="Times New Roman"/>
                <w:b w:val="false"/>
                <w:i w:val="false"/>
                <w:color w:val="000000"/>
                <w:sz w:val="20"/>
              </w:rPr>
              <w:t>
7.Таңбалау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8530100000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немесе трамвай жолдарына арналған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автоматикасы құрылғыларын электрмен қоректендіру қондырғысы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2" w:id="366"/>
          <w:p>
            <w:pPr>
              <w:spacing w:after="20"/>
              <w:ind w:left="20"/>
              <w:jc w:val="both"/>
            </w:pPr>
            <w:r>
              <w:rPr>
                <w:rFonts w:ascii="Times New Roman"/>
                <w:b w:val="false"/>
                <w:i w:val="false"/>
                <w:color w:val="000000"/>
                <w:sz w:val="20"/>
              </w:rPr>
              <w:t>
1.Бұйымдарды жобалау және схемаларын әзірлеу</w:t>
            </w:r>
          </w:p>
          <w:bookmarkEnd w:id="366"/>
          <w:p>
            <w:pPr>
              <w:spacing w:after="20"/>
              <w:ind w:left="20"/>
              <w:jc w:val="both"/>
            </w:pPr>
            <w:r>
              <w:rPr>
                <w:rFonts w:ascii="Times New Roman"/>
                <w:b w:val="false"/>
                <w:i w:val="false"/>
                <w:color w:val="000000"/>
                <w:sz w:val="20"/>
              </w:rPr>
              <w:t>
</w:t>
            </w:r>
            <w:r>
              <w:rPr>
                <w:rFonts w:ascii="Times New Roman"/>
                <w:b w:val="false"/>
                <w:i w:val="false"/>
                <w:color w:val="000000"/>
                <w:sz w:val="20"/>
              </w:rPr>
              <w:t>2.Коммутация және басқару шкафтарын, резервті автоматты түрде қосу (РАҚ) шкафтарын құрастыру, трансформаторларды, қоректендіру блоктарын және басқа да модульдерді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3.Ішкі электрлік қосылыстарды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4.Жабдықты параметрлік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5.Қабылдау-тапсыру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6.Өндірістің барлық кезеңдеріндегі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7.Таңбалау</w:t>
            </w:r>
          </w:p>
          <w:p>
            <w:pPr>
              <w:spacing w:after="20"/>
              <w:ind w:left="20"/>
              <w:jc w:val="both"/>
            </w:pPr>
            <w:r>
              <w:rPr>
                <w:rFonts w:ascii="Times New Roman"/>
                <w:b w:val="false"/>
                <w:i w:val="false"/>
                <w:color w:val="000000"/>
                <w:sz w:val="20"/>
              </w:rPr>
              <w:t>
8.Қаптау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9" w:id="367"/>
          <w:p>
            <w:pPr>
              <w:spacing w:after="20"/>
              <w:ind w:left="20"/>
              <w:jc w:val="both"/>
            </w:pPr>
            <w:r>
              <w:rPr>
                <w:rFonts w:ascii="Times New Roman"/>
                <w:b w:val="false"/>
                <w:i w:val="false"/>
                <w:color w:val="000000"/>
                <w:sz w:val="20"/>
              </w:rPr>
              <w:t>
1.Бұйымдарды жобалау және схемаларын әзірлеу</w:t>
            </w:r>
          </w:p>
          <w:bookmarkEnd w:id="367"/>
          <w:p>
            <w:pPr>
              <w:spacing w:after="20"/>
              <w:ind w:left="20"/>
              <w:jc w:val="both"/>
            </w:pPr>
            <w:r>
              <w:rPr>
                <w:rFonts w:ascii="Times New Roman"/>
                <w:b w:val="false"/>
                <w:i w:val="false"/>
                <w:color w:val="000000"/>
                <w:sz w:val="20"/>
              </w:rPr>
              <w:t>
</w:t>
            </w:r>
            <w:r>
              <w:rPr>
                <w:rFonts w:ascii="Times New Roman"/>
                <w:b w:val="false"/>
                <w:i w:val="false"/>
                <w:color w:val="000000"/>
                <w:sz w:val="20"/>
              </w:rPr>
              <w:t>2.Коммутация және басқару шкафтарын, резервті автоматты түрде қосу (РАҚ) шкафтарын құрастыру, трансформаторларды, қоректендіру блоктарын және басқа да модульдерді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3.Ішкі электрлік қосылыстарды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4.Жабдықты параметрлік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5.Қабылдау-тапсыру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6.Өндірістің барлық кезеңдеріндегі бақылау</w:t>
            </w:r>
          </w:p>
          <w:p>
            <w:pPr>
              <w:spacing w:after="20"/>
              <w:ind w:left="20"/>
              <w:jc w:val="both"/>
            </w:pPr>
            <w:r>
              <w:rPr>
                <w:rFonts w:ascii="Times New Roman"/>
                <w:b w:val="false"/>
                <w:i w:val="false"/>
                <w:color w:val="000000"/>
                <w:sz w:val="20"/>
              </w:rPr>
              <w:t>
7.Таңбалау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8530100000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немесе трамвай жолдарына арналған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өткелдік сигнализация (АӨС)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5" w:id="368"/>
          <w:p>
            <w:pPr>
              <w:spacing w:after="20"/>
              <w:ind w:left="20"/>
              <w:jc w:val="both"/>
            </w:pPr>
            <w:r>
              <w:rPr>
                <w:rFonts w:ascii="Times New Roman"/>
                <w:b w:val="false"/>
                <w:i w:val="false"/>
                <w:color w:val="000000"/>
                <w:sz w:val="20"/>
              </w:rPr>
              <w:t>
1.Бұйымдарды жобалау және схемаларын әзірлеу</w:t>
            </w:r>
          </w:p>
          <w:bookmarkEnd w:id="368"/>
          <w:p>
            <w:pPr>
              <w:spacing w:after="20"/>
              <w:ind w:left="20"/>
              <w:jc w:val="both"/>
            </w:pPr>
            <w:r>
              <w:rPr>
                <w:rFonts w:ascii="Times New Roman"/>
                <w:b w:val="false"/>
                <w:i w:val="false"/>
                <w:color w:val="000000"/>
                <w:sz w:val="20"/>
              </w:rPr>
              <w:t>
</w:t>
            </w:r>
            <w:r>
              <w:rPr>
                <w:rFonts w:ascii="Times New Roman"/>
                <w:b w:val="false"/>
                <w:i w:val="false"/>
                <w:color w:val="000000"/>
                <w:sz w:val="20"/>
              </w:rPr>
              <w:t>2.Басқару шкафтарын құрастыру және АӨС электрондық, микропроцессорлық және басқа да модульдерін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3.Ішкі электрлік қосылыстарды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4.Бағдарламалық қамтамасыз етуді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5.Бағдарламалық қамтамасыз етуді жүктеу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6.Қабылдау-тапсыру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7.Өндірістің барлық кезеңдеріндегі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8.Таңбалау</w:t>
            </w:r>
          </w:p>
          <w:p>
            <w:pPr>
              <w:spacing w:after="20"/>
              <w:ind w:left="20"/>
              <w:jc w:val="both"/>
            </w:pPr>
            <w:r>
              <w:rPr>
                <w:rFonts w:ascii="Times New Roman"/>
                <w:b w:val="false"/>
                <w:i w:val="false"/>
                <w:color w:val="000000"/>
                <w:sz w:val="20"/>
              </w:rPr>
              <w:t>
9.Қаптау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3" w:id="369"/>
          <w:p>
            <w:pPr>
              <w:spacing w:after="20"/>
              <w:ind w:left="20"/>
              <w:jc w:val="both"/>
            </w:pPr>
            <w:r>
              <w:rPr>
                <w:rFonts w:ascii="Times New Roman"/>
                <w:b w:val="false"/>
                <w:i w:val="false"/>
                <w:color w:val="000000"/>
                <w:sz w:val="20"/>
              </w:rPr>
              <w:t>
1.Бұйымдарды жобалау және схемаларын әзірлеу</w:t>
            </w:r>
          </w:p>
          <w:bookmarkEnd w:id="369"/>
          <w:p>
            <w:pPr>
              <w:spacing w:after="20"/>
              <w:ind w:left="20"/>
              <w:jc w:val="both"/>
            </w:pPr>
            <w:r>
              <w:rPr>
                <w:rFonts w:ascii="Times New Roman"/>
                <w:b w:val="false"/>
                <w:i w:val="false"/>
                <w:color w:val="000000"/>
                <w:sz w:val="20"/>
              </w:rPr>
              <w:t>
</w:t>
            </w:r>
            <w:r>
              <w:rPr>
                <w:rFonts w:ascii="Times New Roman"/>
                <w:b w:val="false"/>
                <w:i w:val="false"/>
                <w:color w:val="000000"/>
                <w:sz w:val="20"/>
              </w:rPr>
              <w:t>2.Басқару шкафтарын құрастыру және АӨС электрондық, микропроцессорлық және басқа да модульдерін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3.Ішкі электрлік қосылыстарды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4.Бағдарламалық қамтамасыз етуді жүктеу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6.Өндірістің барлық кезеңдеріндегі бақылау</w:t>
            </w:r>
          </w:p>
          <w:p>
            <w:pPr>
              <w:spacing w:after="20"/>
              <w:ind w:left="20"/>
              <w:jc w:val="both"/>
            </w:pPr>
            <w:r>
              <w:rPr>
                <w:rFonts w:ascii="Times New Roman"/>
                <w:b w:val="false"/>
                <w:i w:val="false"/>
                <w:color w:val="000000"/>
                <w:sz w:val="20"/>
              </w:rPr>
              <w:t>
7.Таңбалау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8530100000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немесе трамвай жолдарына арналған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Осьтерді есептеу құрылғылары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9" w:id="370"/>
          <w:p>
            <w:pPr>
              <w:spacing w:after="20"/>
              <w:ind w:left="20"/>
              <w:jc w:val="both"/>
            </w:pPr>
            <w:r>
              <w:rPr>
                <w:rFonts w:ascii="Times New Roman"/>
                <w:b w:val="false"/>
                <w:i w:val="false"/>
                <w:color w:val="000000"/>
                <w:sz w:val="20"/>
              </w:rPr>
              <w:t>
1.Бұйымдарды жобалау және схемаларын әзірлеу</w:t>
            </w:r>
          </w:p>
          <w:bookmarkEnd w:id="370"/>
          <w:p>
            <w:pPr>
              <w:spacing w:after="20"/>
              <w:ind w:left="20"/>
              <w:jc w:val="both"/>
            </w:pPr>
            <w:r>
              <w:rPr>
                <w:rFonts w:ascii="Times New Roman"/>
                <w:b w:val="false"/>
                <w:i w:val="false"/>
                <w:color w:val="000000"/>
                <w:sz w:val="20"/>
              </w:rPr>
              <w:t>
</w:t>
            </w:r>
            <w:r>
              <w:rPr>
                <w:rFonts w:ascii="Times New Roman"/>
                <w:b w:val="false"/>
                <w:i w:val="false"/>
                <w:color w:val="000000"/>
                <w:sz w:val="20"/>
              </w:rPr>
              <w:t>2.Басқару шкафтарын құрастыру және АӨС электрондық, микропроцессорлық және басқа да модульдерін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3.Ішкі электрлік қосылыстарды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4.Бағдарламалық қамтамасыз етуді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5.Бағдарламалық қамтамасыз етуді жүктеу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6.Қабылдау-тапсыру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7.Өндірістің барлық кезеңдеріндегі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8.Таңбалау</w:t>
            </w:r>
          </w:p>
          <w:p>
            <w:pPr>
              <w:spacing w:after="20"/>
              <w:ind w:left="20"/>
              <w:jc w:val="both"/>
            </w:pPr>
            <w:r>
              <w:rPr>
                <w:rFonts w:ascii="Times New Roman"/>
                <w:b w:val="false"/>
                <w:i w:val="false"/>
                <w:color w:val="000000"/>
                <w:sz w:val="20"/>
              </w:rPr>
              <w:t>
9.Қаптау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7" w:id="371"/>
          <w:p>
            <w:pPr>
              <w:spacing w:after="20"/>
              <w:ind w:left="20"/>
              <w:jc w:val="both"/>
            </w:pPr>
            <w:r>
              <w:rPr>
                <w:rFonts w:ascii="Times New Roman"/>
                <w:b w:val="false"/>
                <w:i w:val="false"/>
                <w:color w:val="000000"/>
                <w:sz w:val="20"/>
              </w:rPr>
              <w:t>
1.Бұйымдарды жобалау және схемаларын әзірлеу</w:t>
            </w:r>
          </w:p>
          <w:bookmarkEnd w:id="371"/>
          <w:p>
            <w:pPr>
              <w:spacing w:after="20"/>
              <w:ind w:left="20"/>
              <w:jc w:val="both"/>
            </w:pPr>
            <w:r>
              <w:rPr>
                <w:rFonts w:ascii="Times New Roman"/>
                <w:b w:val="false"/>
                <w:i w:val="false"/>
                <w:color w:val="000000"/>
                <w:sz w:val="20"/>
              </w:rPr>
              <w:t>
</w:t>
            </w:r>
            <w:r>
              <w:rPr>
                <w:rFonts w:ascii="Times New Roman"/>
                <w:b w:val="false"/>
                <w:i w:val="false"/>
                <w:color w:val="000000"/>
                <w:sz w:val="20"/>
              </w:rPr>
              <w:t>2.Басқару шкафтарын құрастыру және АӨС электрондық, микропроцессорлық және басқа да модульдерін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3.Ішкі электрлік қосылыстарды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4.Бағдарламалық қамтамасыз етуді жүктеу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6.Өндірістің барлық кезеңдеріндегі бақылау</w:t>
            </w:r>
          </w:p>
          <w:p>
            <w:pPr>
              <w:spacing w:after="20"/>
              <w:ind w:left="20"/>
              <w:jc w:val="both"/>
            </w:pPr>
            <w:r>
              <w:rPr>
                <w:rFonts w:ascii="Times New Roman"/>
                <w:b w:val="false"/>
                <w:i w:val="false"/>
                <w:color w:val="000000"/>
                <w:sz w:val="20"/>
              </w:rPr>
              <w:t>
7.Таңбалау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8530100000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немесе трамвай жолдарына арналған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Рельс тізбектері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 w:id="372"/>
          <w:p>
            <w:pPr>
              <w:spacing w:after="20"/>
              <w:ind w:left="20"/>
              <w:jc w:val="both"/>
            </w:pPr>
            <w:r>
              <w:rPr>
                <w:rFonts w:ascii="Times New Roman"/>
                <w:b w:val="false"/>
                <w:i w:val="false"/>
                <w:color w:val="000000"/>
                <w:sz w:val="20"/>
              </w:rPr>
              <w:t>
1.Бұйымдарды жобалау және схемаларын әзірлеу</w:t>
            </w:r>
          </w:p>
          <w:bookmarkEnd w:id="372"/>
          <w:p>
            <w:pPr>
              <w:spacing w:after="20"/>
              <w:ind w:left="20"/>
              <w:jc w:val="both"/>
            </w:pPr>
            <w:r>
              <w:rPr>
                <w:rFonts w:ascii="Times New Roman"/>
                <w:b w:val="false"/>
                <w:i w:val="false"/>
                <w:color w:val="000000"/>
                <w:sz w:val="20"/>
              </w:rPr>
              <w:t>
</w:t>
            </w:r>
            <w:r>
              <w:rPr>
                <w:rFonts w:ascii="Times New Roman"/>
                <w:b w:val="false"/>
                <w:i w:val="false"/>
                <w:color w:val="000000"/>
                <w:sz w:val="20"/>
              </w:rPr>
              <w:t>2.Басқару шкафтарын құрастыру және АӨС электрондық, микропроцессорлық және басқа да модульдерін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3.Ішкі электрлік қосылыстарды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4.Бағдарламалық қамтамасыз етуді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5.Бағдарламалық қамтамасыз етуді жүктеу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6.Қабылдау-тапсыру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7.Өндірістің барлық кезеңдеріндегі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8.Таңбалау</w:t>
            </w:r>
          </w:p>
          <w:p>
            <w:pPr>
              <w:spacing w:after="20"/>
              <w:ind w:left="20"/>
              <w:jc w:val="both"/>
            </w:pPr>
            <w:r>
              <w:rPr>
                <w:rFonts w:ascii="Times New Roman"/>
                <w:b w:val="false"/>
                <w:i w:val="false"/>
                <w:color w:val="000000"/>
                <w:sz w:val="20"/>
              </w:rPr>
              <w:t>
9.Қаптау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1" w:id="373"/>
          <w:p>
            <w:pPr>
              <w:spacing w:after="20"/>
              <w:ind w:left="20"/>
              <w:jc w:val="both"/>
            </w:pPr>
            <w:r>
              <w:rPr>
                <w:rFonts w:ascii="Times New Roman"/>
                <w:b w:val="false"/>
                <w:i w:val="false"/>
                <w:color w:val="000000"/>
                <w:sz w:val="20"/>
              </w:rPr>
              <w:t>
1.Бұйымдарды жобалау және схемаларын әзірлеу</w:t>
            </w:r>
          </w:p>
          <w:bookmarkEnd w:id="373"/>
          <w:p>
            <w:pPr>
              <w:spacing w:after="20"/>
              <w:ind w:left="20"/>
              <w:jc w:val="both"/>
            </w:pPr>
            <w:r>
              <w:rPr>
                <w:rFonts w:ascii="Times New Roman"/>
                <w:b w:val="false"/>
                <w:i w:val="false"/>
                <w:color w:val="000000"/>
                <w:sz w:val="20"/>
              </w:rPr>
              <w:t>
</w:t>
            </w:r>
            <w:r>
              <w:rPr>
                <w:rFonts w:ascii="Times New Roman"/>
                <w:b w:val="false"/>
                <w:i w:val="false"/>
                <w:color w:val="000000"/>
                <w:sz w:val="20"/>
              </w:rPr>
              <w:t>2.Басқару шкафтарын және рельс тізбектерінің жабдықтарын (қабылдағыштардың, генераторлардың электрондық модульдері және т.б.)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3.Ішкі электрлік қосылыстарды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4.Бағдарламалық қамтамасыз етуді жүктеу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5.Қабылдау-тапсыру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6.Өндірістің барлық кезеңдеріндегі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7.Таңбалау</w:t>
            </w:r>
          </w:p>
          <w:p>
            <w:pPr>
              <w:spacing w:after="20"/>
              <w:ind w:left="20"/>
              <w:jc w:val="both"/>
            </w:pPr>
            <w:r>
              <w:rPr>
                <w:rFonts w:ascii="Times New Roman"/>
                <w:b w:val="false"/>
                <w:i w:val="false"/>
                <w:color w:val="000000"/>
                <w:sz w:val="20"/>
              </w:rPr>
              <w:t>
8.Қаптау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8404100000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 немесе 8403 тауар позицияларындағы қазандықтармен бірге пайдалануға арналған көмекші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шығару жүйесі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8" w:id="374"/>
          <w:p>
            <w:pPr>
              <w:spacing w:after="20"/>
              <w:ind w:left="20"/>
              <w:jc w:val="both"/>
            </w:pPr>
            <w:r>
              <w:rPr>
                <w:rFonts w:ascii="Times New Roman"/>
                <w:b w:val="false"/>
                <w:i w:val="false"/>
                <w:color w:val="000000"/>
                <w:sz w:val="20"/>
              </w:rPr>
              <w:t>
1.Дайындау кезеңі (металды пішімдеу, кесу, шабу)</w:t>
            </w:r>
          </w:p>
          <w:bookmarkEnd w:id="374"/>
          <w:p>
            <w:pPr>
              <w:spacing w:after="20"/>
              <w:ind w:left="20"/>
              <w:jc w:val="both"/>
            </w:pPr>
            <w:r>
              <w:rPr>
                <w:rFonts w:ascii="Times New Roman"/>
                <w:b w:val="false"/>
                <w:i w:val="false"/>
                <w:color w:val="000000"/>
                <w:sz w:val="20"/>
              </w:rPr>
              <w:t>
</w:t>
            </w:r>
            <w:r>
              <w:rPr>
                <w:rFonts w:ascii="Times New Roman"/>
                <w:b w:val="false"/>
                <w:i w:val="false"/>
                <w:color w:val="000000"/>
                <w:sz w:val="20"/>
              </w:rPr>
              <w:t>2.Слесарлық жұмыстар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3.Вальстеу (иіп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4.Құрастыру-дәнекерлеу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5.Бояу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6.Сапаны бақылау</w:t>
            </w:r>
          </w:p>
          <w:p>
            <w:pPr>
              <w:spacing w:after="20"/>
              <w:ind w:left="20"/>
              <w:jc w:val="both"/>
            </w:pPr>
            <w:r>
              <w:rPr>
                <w:rFonts w:ascii="Times New Roman"/>
                <w:b w:val="false"/>
                <w:i w:val="false"/>
                <w:color w:val="000000"/>
                <w:sz w:val="20"/>
              </w:rPr>
              <w:t>
7.Қаптау (обшивка)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4" w:id="375"/>
          <w:p>
            <w:pPr>
              <w:spacing w:after="20"/>
              <w:ind w:left="20"/>
              <w:jc w:val="both"/>
            </w:pPr>
            <w:r>
              <w:rPr>
                <w:rFonts w:ascii="Times New Roman"/>
                <w:b w:val="false"/>
                <w:i w:val="false"/>
                <w:color w:val="000000"/>
                <w:sz w:val="20"/>
              </w:rPr>
              <w:t>
1.Слесарлық жұмыстар</w:t>
            </w:r>
          </w:p>
          <w:bookmarkEnd w:id="375"/>
          <w:p>
            <w:pPr>
              <w:spacing w:after="20"/>
              <w:ind w:left="20"/>
              <w:jc w:val="both"/>
            </w:pPr>
            <w:r>
              <w:rPr>
                <w:rFonts w:ascii="Times New Roman"/>
                <w:b w:val="false"/>
                <w:i w:val="false"/>
                <w:color w:val="000000"/>
                <w:sz w:val="20"/>
              </w:rPr>
              <w:t>
</w:t>
            </w:r>
            <w:r>
              <w:rPr>
                <w:rFonts w:ascii="Times New Roman"/>
                <w:b w:val="false"/>
                <w:i w:val="false"/>
                <w:color w:val="000000"/>
                <w:sz w:val="20"/>
              </w:rPr>
              <w:t>2.Вальстеу (иіп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3.Құрастыру-дәнекерлеу жұмыстары</w:t>
            </w:r>
          </w:p>
          <w:p>
            <w:pPr>
              <w:spacing w:after="20"/>
              <w:ind w:left="20"/>
              <w:jc w:val="both"/>
            </w:pPr>
            <w:r>
              <w:rPr>
                <w:rFonts w:ascii="Times New Roman"/>
                <w:b w:val="false"/>
                <w:i w:val="false"/>
                <w:color w:val="000000"/>
                <w:sz w:val="20"/>
              </w:rPr>
              <w:t>
4.Сапаны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7307991000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бұрандалы басқа фитингтер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мм-ден асатын болаттан жасалған бұрандалы тығын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7" w:id="376"/>
          <w:p>
            <w:pPr>
              <w:spacing w:after="20"/>
              <w:ind w:left="20"/>
              <w:jc w:val="both"/>
            </w:pPr>
            <w:r>
              <w:rPr>
                <w:rFonts w:ascii="Times New Roman"/>
                <w:b w:val="false"/>
                <w:i w:val="false"/>
                <w:color w:val="000000"/>
                <w:sz w:val="20"/>
              </w:rPr>
              <w:t>
1.Дайындау кезеңі (металды өлшемді дайындамаларға кесу)</w:t>
            </w:r>
          </w:p>
          <w:bookmarkEnd w:id="376"/>
          <w:p>
            <w:pPr>
              <w:spacing w:after="20"/>
              <w:ind w:left="20"/>
              <w:jc w:val="both"/>
            </w:pPr>
            <w:r>
              <w:rPr>
                <w:rFonts w:ascii="Times New Roman"/>
                <w:b w:val="false"/>
                <w:i w:val="false"/>
                <w:color w:val="000000"/>
                <w:sz w:val="20"/>
              </w:rPr>
              <w:t>
</w:t>
            </w:r>
            <w:r>
              <w:rPr>
                <w:rFonts w:ascii="Times New Roman"/>
                <w:b w:val="false"/>
                <w:i w:val="false"/>
                <w:color w:val="000000"/>
                <w:sz w:val="20"/>
              </w:rPr>
              <w:t>2.Механикалық өңдеу (токарлық-бұранда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4.Механикалық өңдеу (токарлық, фрезерлік)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5.Сапаны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6.Таңбалау</w:t>
            </w:r>
          </w:p>
          <w:p>
            <w:pPr>
              <w:spacing w:after="20"/>
              <w:ind w:left="20"/>
              <w:jc w:val="both"/>
            </w:pPr>
            <w:r>
              <w:rPr>
                <w:rFonts w:ascii="Times New Roman"/>
                <w:b w:val="false"/>
                <w:i w:val="false"/>
                <w:color w:val="000000"/>
                <w:sz w:val="20"/>
              </w:rPr>
              <w:t>
7.Қаптау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 w:id="377"/>
          <w:p>
            <w:pPr>
              <w:spacing w:after="20"/>
              <w:ind w:left="20"/>
              <w:jc w:val="both"/>
            </w:pPr>
            <w:r>
              <w:rPr>
                <w:rFonts w:ascii="Times New Roman"/>
                <w:b w:val="false"/>
                <w:i w:val="false"/>
                <w:color w:val="000000"/>
                <w:sz w:val="20"/>
              </w:rPr>
              <w:t>
1.Механикалық өңдеу (токарлық-бұранда кесу)</w:t>
            </w:r>
          </w:p>
          <w:bookmarkEnd w:id="377"/>
          <w:p>
            <w:pPr>
              <w:spacing w:after="20"/>
              <w:ind w:left="20"/>
              <w:jc w:val="both"/>
            </w:pPr>
            <w:r>
              <w:rPr>
                <w:rFonts w:ascii="Times New Roman"/>
                <w:b w:val="false"/>
                <w:i w:val="false"/>
                <w:color w:val="000000"/>
                <w:sz w:val="20"/>
              </w:rPr>
              <w:t>
</w:t>
            </w:r>
            <w:r>
              <w:rPr>
                <w:rFonts w:ascii="Times New Roman"/>
                <w:b w:val="false"/>
                <w:i w:val="false"/>
                <w:color w:val="000000"/>
                <w:sz w:val="20"/>
              </w:rPr>
              <w:t>2.Механикалық өңдеу (токарлық, фрезерлік)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4.Таңбалау</w:t>
            </w:r>
          </w:p>
          <w:p>
            <w:pPr>
              <w:spacing w:after="20"/>
              <w:ind w:left="20"/>
              <w:jc w:val="both"/>
            </w:pPr>
            <w:r>
              <w:rPr>
                <w:rFonts w:ascii="Times New Roman"/>
                <w:b w:val="false"/>
                <w:i w:val="false"/>
                <w:color w:val="000000"/>
                <w:sz w:val="20"/>
              </w:rPr>
              <w:t>
5.Қаптау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7318163008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бұрандалар, болттар, гайкалар, саңырау болттар (глухари), бұрама ілмектер, тойтармалар, шпонкалар, шплинттер, шайбалар (серіппелі шайбаларды қоса алғанда) және қара металдардан жасалған ұқсас бұйымдар: гайкалар: басқалары: коррозияға төзімді болаттан жасалған: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 тепкіш сорғының арнайы гайкасы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 тепкіш сорғыға арналған арнайы сомын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7" w:id="378"/>
          <w:p>
            <w:pPr>
              <w:spacing w:after="20"/>
              <w:ind w:left="20"/>
              <w:jc w:val="both"/>
            </w:pPr>
            <w:r>
              <w:rPr>
                <w:rFonts w:ascii="Times New Roman"/>
                <w:b w:val="false"/>
                <w:i w:val="false"/>
                <w:color w:val="000000"/>
                <w:sz w:val="20"/>
              </w:rPr>
              <w:t>
1. Дайындау (металды кесу)</w:t>
            </w:r>
          </w:p>
          <w:bookmarkEnd w:id="378"/>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дайындау және кейіннен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Сапаны бақылау</w:t>
            </w:r>
          </w:p>
          <w:p>
            <w:pPr>
              <w:spacing w:after="20"/>
              <w:ind w:left="20"/>
              <w:jc w:val="both"/>
            </w:pPr>
            <w:r>
              <w:rPr>
                <w:rFonts w:ascii="Times New Roman"/>
                <w:b w:val="false"/>
                <w:i w:val="false"/>
                <w:color w:val="000000"/>
                <w:sz w:val="20"/>
              </w:rPr>
              <w:t>
6.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2" w:id="379"/>
          <w:p>
            <w:pPr>
              <w:spacing w:after="20"/>
              <w:ind w:left="20"/>
              <w:jc w:val="both"/>
            </w:pPr>
            <w:r>
              <w:rPr>
                <w:rFonts w:ascii="Times New Roman"/>
                <w:b w:val="false"/>
                <w:i w:val="false"/>
                <w:color w:val="000000"/>
                <w:sz w:val="20"/>
              </w:rPr>
              <w:t>
1. Механикалық өңдеу</w:t>
            </w:r>
          </w:p>
          <w:bookmarkEnd w:id="379"/>
          <w:p>
            <w:pPr>
              <w:spacing w:after="20"/>
              <w:ind w:left="20"/>
              <w:jc w:val="both"/>
            </w:pPr>
            <w:r>
              <w:rPr>
                <w:rFonts w:ascii="Times New Roman"/>
                <w:b w:val="false"/>
                <w:i w:val="false"/>
                <w:color w:val="000000"/>
                <w:sz w:val="20"/>
              </w:rPr>
              <w:t>
</w:t>
            </w:r>
            <w:r>
              <w:rPr>
                <w:rFonts w:ascii="Times New Roman"/>
                <w:b w:val="false"/>
                <w:i w:val="false"/>
                <w:color w:val="000000"/>
                <w:sz w:val="20"/>
              </w:rPr>
              <w:t>2. Бөлшектерді дайындау және кейіннен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w:t>
            </w:r>
          </w:p>
          <w:p>
            <w:pPr>
              <w:spacing w:after="20"/>
              <w:ind w:left="20"/>
              <w:jc w:val="both"/>
            </w:pPr>
            <w:r>
              <w:rPr>
                <w:rFonts w:ascii="Times New Roman"/>
                <w:b w:val="false"/>
                <w:i w:val="false"/>
                <w:color w:val="000000"/>
                <w:sz w:val="20"/>
              </w:rPr>
              <w:t>
4.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7307210009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болаттан жасалған басқа да ернемектер (фланецтер)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Құбырларды қосуға арналған тез ажыратылатын жалғастырғыш (соединитель)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5" w:id="380"/>
          <w:p>
            <w:pPr>
              <w:spacing w:after="20"/>
              <w:ind w:left="20"/>
              <w:jc w:val="both"/>
            </w:pPr>
            <w:r>
              <w:rPr>
                <w:rFonts w:ascii="Times New Roman"/>
                <w:b w:val="false"/>
                <w:i w:val="false"/>
                <w:color w:val="000000"/>
                <w:sz w:val="20"/>
              </w:rPr>
              <w:t>
1.Дайындау кезеңі (металды кесу)</w:t>
            </w:r>
          </w:p>
          <w:bookmarkEnd w:id="380"/>
          <w:p>
            <w:pPr>
              <w:spacing w:after="20"/>
              <w:ind w:left="20"/>
              <w:jc w:val="both"/>
            </w:pPr>
            <w:r>
              <w:rPr>
                <w:rFonts w:ascii="Times New Roman"/>
                <w:b w:val="false"/>
                <w:i w:val="false"/>
                <w:color w:val="000000"/>
                <w:sz w:val="20"/>
              </w:rPr>
              <w:t>
</w:t>
            </w:r>
            <w:r>
              <w:rPr>
                <w:rFonts w:ascii="Times New Roman"/>
                <w:b w:val="false"/>
                <w:i w:val="false"/>
                <w:color w:val="000000"/>
                <w:sz w:val="20"/>
              </w:rPr>
              <w:t>2.Механикалық өңдеу (бұрғылау, фрезерлеу, фасканы алу, вальстеу)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3.Бұранда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4.Сапаны бақылау</w:t>
            </w:r>
          </w:p>
          <w:p>
            <w:pPr>
              <w:spacing w:after="20"/>
              <w:ind w:left="20"/>
              <w:jc w:val="both"/>
            </w:pPr>
            <w:r>
              <w:rPr>
                <w:rFonts w:ascii="Times New Roman"/>
                <w:b w:val="false"/>
                <w:i w:val="false"/>
                <w:color w:val="000000"/>
                <w:sz w:val="20"/>
              </w:rPr>
              <w:t>
5.Қаптау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 w:id="381"/>
          <w:p>
            <w:pPr>
              <w:spacing w:after="20"/>
              <w:ind w:left="20"/>
              <w:jc w:val="both"/>
            </w:pPr>
            <w:r>
              <w:rPr>
                <w:rFonts w:ascii="Times New Roman"/>
                <w:b w:val="false"/>
                <w:i w:val="false"/>
                <w:color w:val="000000"/>
                <w:sz w:val="20"/>
              </w:rPr>
              <w:t>
1.Механикалық өңдеу (бұрғылау, фрезерлеу, фасканы алу, вальстеу)</w:t>
            </w:r>
          </w:p>
          <w:bookmarkEnd w:id="381"/>
          <w:p>
            <w:pPr>
              <w:spacing w:after="20"/>
              <w:ind w:left="20"/>
              <w:jc w:val="both"/>
            </w:pPr>
            <w:r>
              <w:rPr>
                <w:rFonts w:ascii="Times New Roman"/>
                <w:b w:val="false"/>
                <w:i w:val="false"/>
                <w:color w:val="000000"/>
                <w:sz w:val="20"/>
              </w:rPr>
              <w:t>
</w:t>
            </w:r>
            <w:r>
              <w:rPr>
                <w:rFonts w:ascii="Times New Roman"/>
                <w:b w:val="false"/>
                <w:i w:val="false"/>
                <w:color w:val="000000"/>
                <w:sz w:val="20"/>
              </w:rPr>
              <w:t>2.Бұранда кесу</w:t>
            </w:r>
          </w:p>
          <w:p>
            <w:pPr>
              <w:spacing w:after="20"/>
              <w:ind w:left="20"/>
              <w:jc w:val="both"/>
            </w:pPr>
            <w:r>
              <w:rPr>
                <w:rFonts w:ascii="Times New Roman"/>
                <w:b w:val="false"/>
                <w:i w:val="false"/>
                <w:color w:val="000000"/>
                <w:sz w:val="20"/>
              </w:rPr>
              <w:t>
3.Сапаны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8413910009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Сорғылардың басқа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Сорғыға арналған автотіркегіш (автосцеп)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1" w:id="382"/>
          <w:p>
            <w:pPr>
              <w:spacing w:after="20"/>
              <w:ind w:left="20"/>
              <w:jc w:val="both"/>
            </w:pPr>
            <w:r>
              <w:rPr>
                <w:rFonts w:ascii="Times New Roman"/>
                <w:b w:val="false"/>
                <w:i w:val="false"/>
                <w:color w:val="000000"/>
                <w:sz w:val="20"/>
              </w:rPr>
              <w:t>
1.Дайындау кезеңі (металды өлшемді дайындамаларға кесу)</w:t>
            </w:r>
          </w:p>
          <w:bookmarkEnd w:id="382"/>
          <w:p>
            <w:pPr>
              <w:spacing w:after="20"/>
              <w:ind w:left="20"/>
              <w:jc w:val="both"/>
            </w:pPr>
            <w:r>
              <w:rPr>
                <w:rFonts w:ascii="Times New Roman"/>
                <w:b w:val="false"/>
                <w:i w:val="false"/>
                <w:color w:val="000000"/>
                <w:sz w:val="20"/>
              </w:rPr>
              <w:t>
</w:t>
            </w:r>
            <w:r>
              <w:rPr>
                <w:rFonts w:ascii="Times New Roman"/>
                <w:b w:val="false"/>
                <w:i w:val="false"/>
                <w:color w:val="000000"/>
                <w:sz w:val="20"/>
              </w:rPr>
              <w:t>2.Механикалық өңдеу (токарлық-бұранда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4.Механикалық өңдеу (токарлық, фрезерлік)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5.Сапаны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6.Таңбалау</w:t>
            </w:r>
          </w:p>
          <w:p>
            <w:pPr>
              <w:spacing w:after="20"/>
              <w:ind w:left="20"/>
              <w:jc w:val="both"/>
            </w:pPr>
            <w:r>
              <w:rPr>
                <w:rFonts w:ascii="Times New Roman"/>
                <w:b w:val="false"/>
                <w:i w:val="false"/>
                <w:color w:val="000000"/>
                <w:sz w:val="20"/>
              </w:rPr>
              <w:t>
7.Қаптау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7" w:id="383"/>
          <w:p>
            <w:pPr>
              <w:spacing w:after="20"/>
              <w:ind w:left="20"/>
              <w:jc w:val="both"/>
            </w:pPr>
            <w:r>
              <w:rPr>
                <w:rFonts w:ascii="Times New Roman"/>
                <w:b w:val="false"/>
                <w:i w:val="false"/>
                <w:color w:val="000000"/>
                <w:sz w:val="20"/>
              </w:rPr>
              <w:t>
1.Механикалық өңдеу (токарлық-бұранда кесу)</w:t>
            </w:r>
          </w:p>
          <w:bookmarkEnd w:id="383"/>
          <w:p>
            <w:pPr>
              <w:spacing w:after="20"/>
              <w:ind w:left="20"/>
              <w:jc w:val="both"/>
            </w:pPr>
            <w:r>
              <w:rPr>
                <w:rFonts w:ascii="Times New Roman"/>
                <w:b w:val="false"/>
                <w:i w:val="false"/>
                <w:color w:val="000000"/>
                <w:sz w:val="20"/>
              </w:rPr>
              <w:t>
</w:t>
            </w:r>
            <w:r>
              <w:rPr>
                <w:rFonts w:ascii="Times New Roman"/>
                <w:b w:val="false"/>
                <w:i w:val="false"/>
                <w:color w:val="000000"/>
                <w:sz w:val="20"/>
              </w:rPr>
              <w:t>2.Механикалық өңдеу (токарлық, фрезерлік)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3.Сапаны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4.Таңбалау</w:t>
            </w:r>
          </w:p>
          <w:p>
            <w:pPr>
              <w:spacing w:after="20"/>
              <w:ind w:left="20"/>
              <w:jc w:val="both"/>
            </w:pPr>
            <w:r>
              <w:rPr>
                <w:rFonts w:ascii="Times New Roman"/>
                <w:b w:val="false"/>
                <w:i w:val="false"/>
                <w:color w:val="000000"/>
                <w:sz w:val="20"/>
              </w:rPr>
              <w:t>
5.Қаптау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8481808508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дискілі ысырмалар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арматурасына арналған арнайы шайба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1" w:id="384"/>
          <w:p>
            <w:pPr>
              <w:spacing w:after="20"/>
              <w:ind w:left="20"/>
              <w:jc w:val="both"/>
            </w:pPr>
            <w:r>
              <w:rPr>
                <w:rFonts w:ascii="Times New Roman"/>
                <w:b w:val="false"/>
                <w:i w:val="false"/>
                <w:color w:val="000000"/>
                <w:sz w:val="20"/>
              </w:rPr>
              <w:t>
1.еханикалық өңдеу (жиынтықтаушы бөлшектерді дайындау)</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2.Жиынтықтау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6.Консервациялау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7.Таңбалау</w:t>
            </w:r>
          </w:p>
          <w:p>
            <w:pPr>
              <w:spacing w:after="20"/>
              <w:ind w:left="20"/>
              <w:jc w:val="both"/>
            </w:pPr>
            <w:r>
              <w:rPr>
                <w:rFonts w:ascii="Times New Roman"/>
                <w:b w:val="false"/>
                <w:i w:val="false"/>
                <w:color w:val="000000"/>
                <w:sz w:val="20"/>
              </w:rPr>
              <w:t>
8.Қаптау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 w:id="385"/>
          <w:p>
            <w:pPr>
              <w:spacing w:after="20"/>
              <w:ind w:left="20"/>
              <w:jc w:val="both"/>
            </w:pPr>
            <w:r>
              <w:rPr>
                <w:rFonts w:ascii="Times New Roman"/>
                <w:b w:val="false"/>
                <w:i w:val="false"/>
                <w:color w:val="000000"/>
                <w:sz w:val="20"/>
              </w:rPr>
              <w:t>
1.Механикалық өңдеу (жиынтықтаушы бөлшектерді дайындау)</w:t>
            </w:r>
          </w:p>
          <w:bookmarkEnd w:id="385"/>
          <w:p>
            <w:pPr>
              <w:spacing w:after="20"/>
              <w:ind w:left="20"/>
              <w:jc w:val="both"/>
            </w:pPr>
            <w:r>
              <w:rPr>
                <w:rFonts w:ascii="Times New Roman"/>
                <w:b w:val="false"/>
                <w:i w:val="false"/>
                <w:color w:val="000000"/>
                <w:sz w:val="20"/>
              </w:rPr>
              <w:t>
</w:t>
            </w:r>
            <w:r>
              <w:rPr>
                <w:rFonts w:ascii="Times New Roman"/>
                <w:b w:val="false"/>
                <w:i w:val="false"/>
                <w:color w:val="000000"/>
                <w:sz w:val="20"/>
              </w:rPr>
              <w:t>2.Жиынтықтау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5.Сынақтан өткізу</w:t>
            </w:r>
          </w:p>
          <w:p>
            <w:pPr>
              <w:spacing w:after="20"/>
              <w:ind w:left="20"/>
              <w:jc w:val="both"/>
            </w:pPr>
            <w:r>
              <w:rPr>
                <w:rFonts w:ascii="Times New Roman"/>
                <w:b w:val="false"/>
                <w:i w:val="false"/>
                <w:color w:val="000000"/>
                <w:sz w:val="20"/>
              </w:rPr>
              <w:t>
6.Таңбалау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8484100009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парағының басқа материалмен үйлесуінен жасалған немесе металдың екі немесе одан да көп қабаттарынан тұратын тығыздамалар және ұқсас қосу элементтері,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сальника для насоса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 w:id="386"/>
          <w:p>
            <w:pPr>
              <w:spacing w:after="20"/>
              <w:ind w:left="20"/>
              <w:jc w:val="both"/>
            </w:pPr>
            <w:r>
              <w:rPr>
                <w:rFonts w:ascii="Times New Roman"/>
                <w:b w:val="false"/>
                <w:i w:val="false"/>
                <w:color w:val="000000"/>
                <w:sz w:val="20"/>
              </w:rPr>
              <w:t>
1. Получение заготовок (отливка, (или) поковка, (или) штамповка)</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2. Токарная обработка</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Сверлильная обработка</w:t>
            </w:r>
          </w:p>
          <w:p>
            <w:pPr>
              <w:spacing w:after="20"/>
              <w:ind w:left="20"/>
              <w:jc w:val="both"/>
            </w:pPr>
            <w:r>
              <w:rPr>
                <w:rFonts w:ascii="Times New Roman"/>
                <w:b w:val="false"/>
                <w:i w:val="false"/>
                <w:color w:val="000000"/>
                <w:sz w:val="20"/>
              </w:rPr>
              <w:t>
</w:t>
            </w:r>
            <w:r>
              <w:rPr>
                <w:rFonts w:ascii="Times New Roman"/>
                <w:b w:val="false"/>
                <w:i w:val="false"/>
                <w:color w:val="000000"/>
                <w:sz w:val="20"/>
              </w:rPr>
              <w:t>4. Зачистка</w:t>
            </w:r>
          </w:p>
          <w:p>
            <w:pPr>
              <w:spacing w:after="20"/>
              <w:ind w:left="20"/>
              <w:jc w:val="both"/>
            </w:pPr>
            <w:r>
              <w:rPr>
                <w:rFonts w:ascii="Times New Roman"/>
                <w:b w:val="false"/>
                <w:i w:val="false"/>
                <w:color w:val="000000"/>
                <w:sz w:val="20"/>
              </w:rPr>
              <w:t>
</w:t>
            </w:r>
            <w:r>
              <w:rPr>
                <w:rFonts w:ascii="Times New Roman"/>
                <w:b w:val="false"/>
                <w:i w:val="false"/>
                <w:color w:val="000000"/>
                <w:sz w:val="20"/>
              </w:rPr>
              <w:t>5. Сборка под сварку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Сварка</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Контроль качества</w:t>
            </w:r>
          </w:p>
          <w:p>
            <w:pPr>
              <w:spacing w:after="20"/>
              <w:ind w:left="20"/>
              <w:jc w:val="both"/>
            </w:pPr>
            <w:r>
              <w:rPr>
                <w:rFonts w:ascii="Times New Roman"/>
                <w:b w:val="false"/>
                <w:i w:val="false"/>
                <w:color w:val="000000"/>
                <w:sz w:val="20"/>
              </w:rPr>
              <w:t>
8. Упаковывание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387"/>
          <w:p>
            <w:pPr>
              <w:spacing w:after="20"/>
              <w:ind w:left="20"/>
              <w:jc w:val="both"/>
            </w:pPr>
            <w:r>
              <w:rPr>
                <w:rFonts w:ascii="Times New Roman"/>
                <w:b w:val="false"/>
                <w:i w:val="false"/>
                <w:color w:val="000000"/>
                <w:sz w:val="20"/>
              </w:rPr>
              <w:t>
1. Токарная обработка</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2. Сверлильная обработка</w:t>
            </w:r>
          </w:p>
          <w:p>
            <w:pPr>
              <w:spacing w:after="20"/>
              <w:ind w:left="20"/>
              <w:jc w:val="both"/>
            </w:pPr>
            <w:r>
              <w:rPr>
                <w:rFonts w:ascii="Times New Roman"/>
                <w:b w:val="false"/>
                <w:i w:val="false"/>
                <w:color w:val="000000"/>
                <w:sz w:val="20"/>
              </w:rPr>
              <w:t>
</w:t>
            </w:r>
            <w:r>
              <w:rPr>
                <w:rFonts w:ascii="Times New Roman"/>
                <w:b w:val="false"/>
                <w:i w:val="false"/>
                <w:color w:val="000000"/>
                <w:sz w:val="20"/>
              </w:rPr>
              <w:t>3. Зачистка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Сборка под сварку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Сварка</w:t>
            </w:r>
          </w:p>
          <w:p>
            <w:pPr>
              <w:spacing w:after="20"/>
              <w:ind w:left="20"/>
              <w:jc w:val="both"/>
            </w:pPr>
            <w:r>
              <w:rPr>
                <w:rFonts w:ascii="Times New Roman"/>
                <w:b w:val="false"/>
                <w:i w:val="false"/>
                <w:color w:val="000000"/>
                <w:sz w:val="20"/>
              </w:rPr>
              <w:t>
6. Контроль качества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8413910008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сорғылардың бөлшектері және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Сорғыға арналған болат плунжер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5" w:id="388"/>
          <w:p>
            <w:pPr>
              <w:spacing w:after="20"/>
              <w:ind w:left="20"/>
              <w:jc w:val="both"/>
            </w:pPr>
            <w:r>
              <w:rPr>
                <w:rFonts w:ascii="Times New Roman"/>
                <w:b w:val="false"/>
                <w:i w:val="false"/>
                <w:color w:val="000000"/>
                <w:sz w:val="20"/>
              </w:rPr>
              <w:t>
1.Механикалық өңдеу (жиынтықтаушы бөлшектерді дайындау)</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2.Жиынтықтау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6.Консервациялау</w:t>
            </w:r>
          </w:p>
          <w:p>
            <w:pPr>
              <w:spacing w:after="20"/>
              <w:ind w:left="20"/>
              <w:jc w:val="both"/>
            </w:pPr>
            <w:r>
              <w:rPr>
                <w:rFonts w:ascii="Times New Roman"/>
                <w:b w:val="false"/>
                <w:i w:val="false"/>
                <w:color w:val="000000"/>
                <w:sz w:val="20"/>
              </w:rPr>
              <w:t>
7.Қаптау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 w:id="389"/>
          <w:p>
            <w:pPr>
              <w:spacing w:after="20"/>
              <w:ind w:left="20"/>
              <w:jc w:val="both"/>
            </w:pPr>
            <w:r>
              <w:rPr>
                <w:rFonts w:ascii="Times New Roman"/>
                <w:b w:val="false"/>
                <w:i w:val="false"/>
                <w:color w:val="000000"/>
                <w:sz w:val="20"/>
              </w:rPr>
              <w:t>
1.Механикалық өңдеу (жиынтықтаушы бөлшектерді дайындау)</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2.Жиынтықтау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5.Таңбалау</w:t>
            </w:r>
          </w:p>
          <w:p>
            <w:pPr>
              <w:spacing w:after="20"/>
              <w:ind w:left="20"/>
              <w:jc w:val="both"/>
            </w:pPr>
            <w:r>
              <w:rPr>
                <w:rFonts w:ascii="Times New Roman"/>
                <w:b w:val="false"/>
                <w:i w:val="false"/>
                <w:color w:val="000000"/>
                <w:sz w:val="20"/>
              </w:rPr>
              <w:t>
6.Консервациялау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8413910008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авиацияға арналған сорғылардың бөлшектері және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ALS арнайы және мамандандырылған техника сорғысына арналған жөндеу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6" w:id="390"/>
          <w:p>
            <w:pPr>
              <w:spacing w:after="20"/>
              <w:ind w:left="20"/>
              <w:jc w:val="both"/>
            </w:pPr>
            <w:r>
              <w:rPr>
                <w:rFonts w:ascii="Times New Roman"/>
                <w:b w:val="false"/>
                <w:i w:val="false"/>
                <w:color w:val="000000"/>
                <w:sz w:val="20"/>
              </w:rPr>
              <w:t>
1.Дайындау кезеңі (металды пішу, кесу)</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2.Токарлық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3.Слесарлық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5.Консервациялау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6.Таңбалау</w:t>
            </w:r>
          </w:p>
          <w:p>
            <w:pPr>
              <w:spacing w:after="20"/>
              <w:ind w:left="20"/>
              <w:jc w:val="both"/>
            </w:pPr>
            <w:r>
              <w:rPr>
                <w:rFonts w:ascii="Times New Roman"/>
                <w:b w:val="false"/>
                <w:i w:val="false"/>
                <w:color w:val="000000"/>
                <w:sz w:val="20"/>
              </w:rPr>
              <w:t>
7.Қаптау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2" w:id="391"/>
          <w:p>
            <w:pPr>
              <w:spacing w:after="20"/>
              <w:ind w:left="20"/>
              <w:jc w:val="both"/>
            </w:pPr>
            <w:r>
              <w:rPr>
                <w:rFonts w:ascii="Times New Roman"/>
                <w:b w:val="false"/>
                <w:i w:val="false"/>
                <w:color w:val="000000"/>
                <w:sz w:val="20"/>
              </w:rPr>
              <w:t>
1.Токарлық өңдеу</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2.Слесарлық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4.Консервациялау</w:t>
            </w:r>
          </w:p>
          <w:p>
            <w:pPr>
              <w:spacing w:after="20"/>
              <w:ind w:left="20"/>
              <w:jc w:val="both"/>
            </w:pPr>
            <w:r>
              <w:rPr>
                <w:rFonts w:ascii="Times New Roman"/>
                <w:b w:val="false"/>
                <w:i w:val="false"/>
                <w:color w:val="000000"/>
                <w:sz w:val="20"/>
              </w:rPr>
              <w:t>
5.Таңбалау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9031803800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электрондық аспаптар, құрылғылар және машиналар: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 түсірер алдында ұңғыма оқпанын тексеруге арналған шаблон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6" w:id="392"/>
          <w:p>
            <w:pPr>
              <w:spacing w:after="20"/>
              <w:ind w:left="20"/>
              <w:jc w:val="both"/>
            </w:pPr>
            <w:r>
              <w:rPr>
                <w:rFonts w:ascii="Times New Roman"/>
                <w:b w:val="false"/>
                <w:i w:val="false"/>
                <w:color w:val="000000"/>
                <w:sz w:val="20"/>
              </w:rPr>
              <w:t>
1. Дайындау (металды пішу, кесу)</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2.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Сынақтан өткізу</w:t>
            </w:r>
          </w:p>
          <w:p>
            <w:pPr>
              <w:spacing w:after="20"/>
              <w:ind w:left="20"/>
              <w:jc w:val="both"/>
            </w:pPr>
            <w:r>
              <w:rPr>
                <w:rFonts w:ascii="Times New Roman"/>
                <w:b w:val="false"/>
                <w:i w:val="false"/>
                <w:color w:val="000000"/>
                <w:sz w:val="20"/>
              </w:rPr>
              <w:t>
7.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2" w:id="393"/>
          <w:p>
            <w:pPr>
              <w:spacing w:after="20"/>
              <w:ind w:left="20"/>
              <w:jc w:val="both"/>
            </w:pPr>
            <w:r>
              <w:rPr>
                <w:rFonts w:ascii="Times New Roman"/>
                <w:b w:val="false"/>
                <w:i w:val="false"/>
                <w:color w:val="000000"/>
                <w:sz w:val="20"/>
              </w:rPr>
              <w:t>
1. Штамптау</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2. Бөлшектерді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w:t>
            </w:r>
          </w:p>
          <w:p>
            <w:pPr>
              <w:spacing w:after="20"/>
              <w:ind w:left="20"/>
              <w:jc w:val="both"/>
            </w:pPr>
            <w:r>
              <w:rPr>
                <w:rFonts w:ascii="Times New Roman"/>
                <w:b w:val="false"/>
                <w:i w:val="false"/>
                <w:color w:val="000000"/>
                <w:sz w:val="20"/>
              </w:rPr>
              <w:t>
5. Сынақтан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8483608000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Муфталар мен біліктерді қосуға арналған құрылғылар (әмбебап шарнирлерді қоса алғанда): (шойыннан құйылмаған немесе болаттан құйылмаған),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6" w:id="394"/>
          <w:p>
            <w:pPr>
              <w:spacing w:after="20"/>
              <w:ind w:left="20"/>
              <w:jc w:val="both"/>
            </w:pPr>
            <w:r>
              <w:rPr>
                <w:rFonts w:ascii="Times New Roman"/>
                <w:b w:val="false"/>
                <w:i w:val="false"/>
                <w:color w:val="000000"/>
                <w:sz w:val="20"/>
              </w:rPr>
              <w:t>
Серпімді муфта,</w:t>
            </w:r>
          </w:p>
          <w:bookmarkEnd w:id="394"/>
          <w:p>
            <w:pPr>
              <w:spacing w:after="20"/>
              <w:ind w:left="20"/>
              <w:jc w:val="both"/>
            </w:pPr>
            <w:r>
              <w:rPr>
                <w:rFonts w:ascii="Times New Roman"/>
                <w:b w:val="false"/>
                <w:i w:val="false"/>
                <w:color w:val="000000"/>
                <w:sz w:val="20"/>
              </w:rPr>
              <w:t>
Серпімді пластиналы муфта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7" w:id="395"/>
          <w:p>
            <w:pPr>
              <w:spacing w:after="20"/>
              <w:ind w:left="20"/>
              <w:jc w:val="both"/>
            </w:pPr>
            <w:r>
              <w:rPr>
                <w:rFonts w:ascii="Times New Roman"/>
                <w:b w:val="false"/>
                <w:i w:val="false"/>
                <w:color w:val="000000"/>
                <w:sz w:val="20"/>
              </w:rPr>
              <w:t>
1.Механикалық өңдеу (жиынтықтаушы бөлшектерді дайындау)</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2.Жиынтықтау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6.Консервациялау</w:t>
            </w:r>
          </w:p>
          <w:p>
            <w:pPr>
              <w:spacing w:after="20"/>
              <w:ind w:left="20"/>
              <w:jc w:val="both"/>
            </w:pPr>
            <w:r>
              <w:rPr>
                <w:rFonts w:ascii="Times New Roman"/>
                <w:b w:val="false"/>
                <w:i w:val="false"/>
                <w:color w:val="000000"/>
                <w:sz w:val="20"/>
              </w:rPr>
              <w:t>
7.Қаптау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3" w:id="396"/>
          <w:p>
            <w:pPr>
              <w:spacing w:after="20"/>
              <w:ind w:left="20"/>
              <w:jc w:val="both"/>
            </w:pPr>
            <w:r>
              <w:rPr>
                <w:rFonts w:ascii="Times New Roman"/>
                <w:b w:val="false"/>
                <w:i w:val="false"/>
                <w:color w:val="000000"/>
                <w:sz w:val="20"/>
              </w:rPr>
              <w:t>
1.Механикалық өңдеу (жиынтықтаушы бөлшектерді дайындау)</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2.Жиынтықтау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5.Консервациялау</w:t>
            </w:r>
          </w:p>
          <w:p>
            <w:pPr>
              <w:spacing w:after="20"/>
              <w:ind w:left="20"/>
              <w:jc w:val="both"/>
            </w:pPr>
            <w:r>
              <w:rPr>
                <w:rFonts w:ascii="Times New Roman"/>
                <w:b w:val="false"/>
                <w:i w:val="false"/>
                <w:color w:val="000000"/>
                <w:sz w:val="20"/>
              </w:rPr>
              <w:t>
6.Таңбалау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8609009009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Сұйықтықтарды немесе газдарды тасымалдауға арналған сыйымдылықтарды қоса алғанда, бір немесе бірнеше көлік түрімен тасымалдау үшін арнайы жасалған және жабдықталған басқа да контейнерлер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контейнер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8" w:id="397"/>
          <w:p>
            <w:pPr>
              <w:spacing w:after="20"/>
              <w:ind w:left="20"/>
              <w:jc w:val="both"/>
            </w:pPr>
            <w:r>
              <w:rPr>
                <w:rFonts w:ascii="Times New Roman"/>
                <w:b w:val="false"/>
                <w:i w:val="false"/>
                <w:color w:val="000000"/>
                <w:sz w:val="20"/>
              </w:rPr>
              <w:t>
1. Дайындау операциялары (металды пішу)</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2. Дәнекерлеу жұмыстары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Жылытқышты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Ішкі қаптаманы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Жарықтандыру желісін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Өрт дабылын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Сыртқы алаңшаны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Сырлау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w:t>
            </w:r>
          </w:p>
          <w:p>
            <w:pPr>
              <w:spacing w:after="20"/>
              <w:ind w:left="20"/>
              <w:jc w:val="both"/>
            </w:pPr>
            <w:r>
              <w:rPr>
                <w:rFonts w:ascii="Times New Roman"/>
                <w:b w:val="false"/>
                <w:i w:val="false"/>
                <w:color w:val="000000"/>
                <w:sz w:val="20"/>
              </w:rPr>
              <w:t>
12.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9" w:id="398"/>
          <w:p>
            <w:pPr>
              <w:spacing w:after="20"/>
              <w:ind w:left="20"/>
              <w:jc w:val="both"/>
            </w:pPr>
            <w:r>
              <w:rPr>
                <w:rFonts w:ascii="Times New Roman"/>
                <w:b w:val="false"/>
                <w:i w:val="false"/>
                <w:color w:val="000000"/>
                <w:sz w:val="20"/>
              </w:rPr>
              <w:t>
1. Дәнекерлеу жұмыстары</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2. Жылытқышты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Ішкі қаптаманы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Жарықтандыру желісін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Өрт дабылын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Сыртқы алаңшаны дайындау</w:t>
            </w:r>
          </w:p>
          <w:p>
            <w:pPr>
              <w:spacing w:after="20"/>
              <w:ind w:left="20"/>
              <w:jc w:val="both"/>
            </w:pPr>
            <w:r>
              <w:rPr>
                <w:rFonts w:ascii="Times New Roman"/>
                <w:b w:val="false"/>
                <w:i w:val="false"/>
                <w:color w:val="000000"/>
                <w:sz w:val="20"/>
              </w:rPr>
              <w:t>
7. Өндірістің барлық кезеңдерінде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8703211091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немесе төрт жетекші доңғалағы бар, мотоцикл типтес (ер тәрізді) отырғышпен, алдыңғы екі доңғалақты қолмен басқарылатын руль тетіктерімен, жолсыз жерлерге арналған шиналармен жабдықталған, артқа жүруді қамтамасыз ететін автоматты немесе механикалық трансмиссиясы бар, тек ұшқынмен тұтанатын іштен жану қозғалтқышымен, поршеньнің ілгері-кейінді қозғалысы негізіндегі, қозғалтқыш цилиндрлерінің жұмыс көлемі 1000 см³-ден аспайтын жаңа жоғары өтімді төрт доңғалақты моторлы көлік құралдары.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Квадроцикл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өнеркәсіптік құрастыру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сәттегі қолданыстағы көлік құралдарын өнеркәсіптік құрастыру туралы келісімде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көлік құралдарын өнеркәсіптік құрастыру туралы қолданыстағы келісіммен айқындалады.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сәттегі қолданыстағы көлік құралдарын өнеркәсіптік құрастыру туралы келісімде көзделген өндірістік және технологиялық операциялар.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көлік құралдарын өнеркәсіптік құрастыру туралы қолданыстағы келісіммен айқындалады.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870110000 00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 (8709 тауар позициясындағы тракторлардан басқа), бір осьті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Мотобуксирлеуші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5" w:id="399"/>
          <w:p>
            <w:pPr>
              <w:spacing w:after="20"/>
              <w:ind w:left="20"/>
              <w:jc w:val="both"/>
            </w:pPr>
            <w:r>
              <w:rPr>
                <w:rFonts w:ascii="Times New Roman"/>
                <w:b w:val="false"/>
                <w:i w:val="false"/>
                <w:color w:val="000000"/>
                <w:sz w:val="20"/>
              </w:rPr>
              <w:t>
1) Келісім жасалған сәтте мынадай операцияларды жүзеге асыру:</w:t>
            </w:r>
          </w:p>
          <w:bookmarkEnd w:id="399"/>
          <w:p>
            <w:pPr>
              <w:spacing w:after="20"/>
              <w:ind w:left="20"/>
              <w:jc w:val="both"/>
            </w:pPr>
            <w:r>
              <w:rPr>
                <w:rFonts w:ascii="Times New Roman"/>
                <w:b w:val="false"/>
                <w:i w:val="false"/>
                <w:color w:val="000000"/>
                <w:sz w:val="20"/>
              </w:rPr>
              <w:t>
</w:t>
            </w:r>
            <w:r>
              <w:rPr>
                <w:rFonts w:ascii="Times New Roman"/>
                <w:b w:val="false"/>
                <w:i w:val="false"/>
                <w:color w:val="000000"/>
                <w:sz w:val="20"/>
              </w:rPr>
              <w:t>1. Кәсіпорынның өз өндірістік жабдығында рамалық және көтергіш конструкциялар элементтерін дайындау үшін табақ металдан бөлшектерді лазерлік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Кәсіпорынның өз өндірістік учаскесінде болат құбырлар мен профильдік дайындамаларды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Кәсіпорынның өз ию жабдығында табақ металдан жасалған бөлшектерді 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Кәсіпорынның өз ию жабдығында рамалық конструкциялардың, рульдік механизмнің, бамперлер мен күштік элементтердің құбыр элементтерін ию;</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Рамалық конструкциялары мен тораптарын дәнекерлеуге және құрастыруға арналған технологиялық кондукторлар мен жабдықтарды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Кәсіпорынның өз өндірістік қуаттарында металл бөлшектер мен құбыр элементтерін дәнекерлеу арқылы ортаңғы рамасын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Қозғалтқыш асты рамасын дайындау және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Жүріс жүйесінің төменгі бөлігінің сол және оң жақ рамаларын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Төменгі раманың кронштейндерін және жүріс бөлігін бекіту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Жоғарғы рамасы мен көтергіш конструкцияларын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Жүксалғыш бөлігінің қалқаларын және қорғаныш конструкцияларының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Балшықтан қорғайтын қалқандардың кронштейндерін және қорғаныш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Алдыңғы соққы қайтарғышты және күштік қорғаныш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Бамперін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Рульдік механизм мен руль жүйесінің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Мототартқыштың рульді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17. Вариатор кронштейнін және трансмиссияны бекіту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Кәсіпорынның өз өндірістік учаскесінде рамалық конструкцияларды, кронштейндер мен тораптарды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19. Дәнекерленген жіктерді тазалау, ажарлау және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Сериялық өндіріс талаптарына сәйкестігін қамтамасыз ете отырып, рамалық және тораптық конструкциялардың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Металл бөлшектер мен тораптарды ластанудан, қақтан және технологиялық қалдықтардан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22. Металл бөлшектер мен тораптарды бояуға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Кәсіпорынның меншікті бояу камерасында лак-бояу жабынын жағу және бөлшектер мен тораптарды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24. Жабын сапасын, боялмай қалған жерлер мен ақаулардың болмауын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Құрастыру учаскесін бөлшектермен, тораптармен, бекіткіштермен және сатып алынатын агрегаттармен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Рамалық конструкцияларын орнату және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27. Іштен жану қозғалтқышын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28. Вариатор мен трансмиссия элементтерін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29. Жүріс бөлігі элементтерін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30. Рульдік механизм мен басқару органдарын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31. Электр жабдықтарын және сым жүйесі элементтерін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Бекіту элементтері мен қорғаныш конструкцияларын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33. Орындықты және жүксалғыш бөлігінің элементтерін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34. Негізгі тораптарын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Бұрандалы қосылыстарды, бекіткіштерді және тораптардың дұрыс орнатылуын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Механикалық тораптар мен агрегаттардың жұмысқа қабілеттілігін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37. Рульдік басқару мен трансмиссияның жұмысқа қабілеттілігін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Өнімді түпкілікті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39. Дайын өнімді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Қозғалтқышты сынамалы іске қосу және техниканың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Бақылау сынақтарын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Келісім жасалған сәттен бастап жүзеге асырылатын операцияларға қосымша ретінде, келісім жасалғаннан кейінгі 2 жылы мынадай операцияларды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 Рамалық конструкциялар элементтерін жергілікті өндірілген бөлшектер үлесін арттыра отырып өндіру (кесу, ию, дәнекерлеу, тазалау,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Жүріс бөлігі тораптары мен бекіту тораптарының элементтерін кәсіпорынның өз өндірістік жабдығында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Жүріс бөлігінің металл элементтерін өндіру (кесу, ию, дәнекерлеу,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Қосымша қорғаныш элементтері мен жүксалғыш конструкцияларын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Сериялық өндіріс үшін технологиялық жабдықтарды, кондукторлар мен құрылғыларды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Жергілікті өндірілген тораптар үшін 3D-модельдеуді және конструкторлық құжаттаманы әзірлеуді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Рульдік механизм элементтері мен бұйымның күштік конструкцияларын жергілікті өндіруді кеңейту.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Келісім жасалған сәттен бастап екінші жылдан бастап жүзеге асырылатын операцияларға қосымша ретінде, келісім жасалғаннан кейінгі бесінші жылы мынадай операцияларды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аумағында толық өндірістік циклді қамтамасыз ете отырып, рамаларды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Ел ішіндегі қосылған құн үлесі жоғары болатын жүріс бөлігі элементтерін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Өз өндірісінде дайындалатын металл корпустарды, қорғаныш элементтерді және күштік конструкцияларды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 өндірісінде дайындалған жергілікті тораптар мен конструкцияларға кеңейтілген сынақтар жүргізу;</w:t>
            </w:r>
          </w:p>
          <w:p>
            <w:pPr>
              <w:spacing w:after="20"/>
              <w:ind w:left="20"/>
              <w:jc w:val="both"/>
            </w:pPr>
            <w:r>
              <w:rPr>
                <w:rFonts w:ascii="Times New Roman"/>
                <w:b w:val="false"/>
                <w:i w:val="false"/>
                <w:color w:val="000000"/>
                <w:sz w:val="20"/>
              </w:rPr>
              <w:t>
5. Бөлшектерді механикалық өңдеу және жинақтаушы бұйымдарды дайындау бойынша қосымша өндірістік операцияларды енгізу.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0" w:id="400"/>
          <w:p>
            <w:pPr>
              <w:spacing w:after="20"/>
              <w:ind w:left="20"/>
              <w:jc w:val="both"/>
            </w:pPr>
            <w:r>
              <w:rPr>
                <w:rFonts w:ascii="Times New Roman"/>
                <w:b w:val="false"/>
                <w:i w:val="false"/>
                <w:color w:val="000000"/>
                <w:sz w:val="20"/>
              </w:rPr>
              <w:t>
өтінім берілген сәтте — 41 операция;</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 екінші жылдан бастап — өтінім берілген сәттегі операцияларды ескере отырып, 48 операция;</w:t>
            </w:r>
          </w:p>
          <w:p>
            <w:pPr>
              <w:spacing w:after="20"/>
              <w:ind w:left="20"/>
              <w:jc w:val="both"/>
            </w:pPr>
            <w:r>
              <w:rPr>
                <w:rFonts w:ascii="Times New Roman"/>
                <w:b w:val="false"/>
                <w:i w:val="false"/>
                <w:color w:val="000000"/>
                <w:sz w:val="20"/>
              </w:rPr>
              <w:t>
— бесінші жылдан бастап — өтінім берілген сәттегі және екінші жылдан бастап орындалатын операцияларды ескере отырып, 52 операция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2" w:id="401"/>
          <w:p>
            <w:pPr>
              <w:spacing w:after="20"/>
              <w:ind w:left="20"/>
              <w:jc w:val="both"/>
            </w:pPr>
            <w:r>
              <w:rPr>
                <w:rFonts w:ascii="Times New Roman"/>
                <w:b w:val="false"/>
                <w:i w:val="false"/>
                <w:color w:val="000000"/>
                <w:sz w:val="20"/>
              </w:rPr>
              <w:t>
1) Келісім жасалған сәтте мынадай операцияларды жүзеге асыру:</w:t>
            </w:r>
          </w:p>
          <w:bookmarkEnd w:id="401"/>
          <w:p>
            <w:pPr>
              <w:spacing w:after="20"/>
              <w:ind w:left="20"/>
              <w:jc w:val="both"/>
            </w:pPr>
            <w:r>
              <w:rPr>
                <w:rFonts w:ascii="Times New Roman"/>
                <w:b w:val="false"/>
                <w:i w:val="false"/>
                <w:color w:val="000000"/>
                <w:sz w:val="20"/>
              </w:rPr>
              <w:t>
</w:t>
            </w:r>
            <w:r>
              <w:rPr>
                <w:rFonts w:ascii="Times New Roman"/>
                <w:b w:val="false"/>
                <w:i w:val="false"/>
                <w:color w:val="000000"/>
                <w:sz w:val="20"/>
              </w:rPr>
              <w:t>1. Кәсіпорынның өз өндірістік жабдығында рамалық және көтергіш конструкциялар элементтерін дайындау үшін табақ металдан бөлшектерді лазерлік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Кәсіпорынның өз өндірістік учаскесінде болат құбырлар мен профильдік дайындамаларды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Кәсіпорынның өз ию жабдығында табақ металдан жасалған бөлшектерді 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Кәсіпорынның өз ию жабдығында рамалық конструкциялардың, рульдік механизмнің, бамперлер мен күштік элементтердің құбыр элементтерін ию;</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Рамалық конструкциялары мен тораптарын дәнекерлеуге және құрастыруға арналған технологиялық кондукторлар мен жабдықтарды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Кәсіпорынның өз өндірістік қуаттарында металл бөлшектер мен құбыр элементтерін дәнекерлеу арқылы ортаңғы рамасын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Қозғалтқыш асты рамасын дайындау және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Жүріс жүйесінің төменгі бөлігінің сол және оң жақ рамаларын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Төменгі раманың кронштейндерін және жүріс бөлігін бекіту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Жоғарғы рамасы мен көтергіш конструкцияларын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Жүксалғыш бөлігінің қалқаларын және қорғаныш конструкцияларының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Балшықтан қорғайтын қалқандардың кронштейндерін және қорғаныш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Алдыңғы соққы қайтарғышты және күштік қорғаныш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Бамперін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Рульдік механизм мен руль жүйесінің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Мототартқыштың рульді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17. Вариатор кронштейнін және трансмиссияны бекіту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Кәсіпорынның өз өндірістік учаскесінде рамалық конструкцияларды, кронштейндер мен тораптарды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19. Дәнекерленген жіктерді тазалау, ажарлау және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Сериялық өндіріс талаптарына сәйкестігін қамтамасыз ете отырып, рамалық және тораптық конструкциялардың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Металл бөлшектер мен тораптарды ластанудан, қақтан және технологиялық қалдықтардан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22. Металл бөлшектер мен тораптарды бояуға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Кәсіпорынның меншікті бояу камерасында лак-бояу жабынын жағу және бөлшектер мен тораптарды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24. Жабын сапасын, боялмай қалған жерлер мен ақаулардың болмауын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Құрастыру учаскесін бөлшектермен, тораптармен, бекіткіштермен және сатып алынатын агрегаттармен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Рамалық конструкцияларын орнату және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27. Іштен жану қозғалтқышын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28. Вариатор мен трансмиссия элементтерін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29. Жүріс бөлігі элементтерін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30. Рульдік механизм мен басқару органдарын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31. Электр жабдықтарын және сым жүйесі элементтерін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Бекіту элементтері мен қорғаныш конструкцияларын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33. Орындықты және жүксалғыш бөлігінің элементтерін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34. Негізгі тораптарын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Бұрандалы қосылыстарды, бекіткіштерді және тораптардың дұрыс орнатылуын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Механикалық тораптар мен агрегаттардың жұмысқа қабілеттілігін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37. Рульдік басқару мен трансмиссияның жұмысқа қабілеттілігін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Өнімді түпкілікті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39. Дайын өнімді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Қозғалтқышты сынамалы іске қосу және техниканың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Бақылау сынақтарын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Келісім жасалған сәттен бастап жүзеге асырылатын операцияларға қосымша ретінде, келісім жасалғаннан кейінгі 2 жылы мынадай операцияларды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 Рамалық конструкциялар элементтерін жергілікті өндірілген бөлшектер үлесін арттыра отырып өндіру (кесу, ию, дәнекерлеу, тазалау,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2. Жүріс бөлігі тораптары мен бекіту тораптарының элементтерін кәсіпорынның өз өндірістік жабдығында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Жүріс бөлігінің металл элементтерін өндіру (кесу, ию, дәнекерлеу,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Қосымша қорғаныш элементтері мен жүксалғыш конструкцияларын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Сериялық өндіріс үшін технологиялық жабдықтарды, кондукторлар мен құрылғыларды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Жергілікті өндірілген тораптар үшін 3D-модельдеуді және конструкторлық құжаттаманы әзірлеуді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Рульдік механизм элементтері мен бұйымның күштік конструкцияларын жергілікті өндіруді кеңейту.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Келісім жасалған сәттен бастап екінші жылдан бастап жүзеге асырылатын операцияларға қосымша ретінде, келісім жасалғаннан кейінгі бесінші жылы мынадай операцияларды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аумағында толық өндірістік циклді қамтамасыз ете отырып, рамаларды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Ел ішіндегі қосылған құн үлесі жоғары болатын жүріс бөлігі элементтерін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Өз өндірісінде дайындалатын металл корпустарды, қорғаныш элементтерді және күштік конструкцияларды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 өндірісінде дайындалған жергілікті тораптар мен конструкцияларға кеңейтілген сынақтар жүргізу;</w:t>
            </w:r>
          </w:p>
          <w:p>
            <w:pPr>
              <w:spacing w:after="20"/>
              <w:ind w:left="20"/>
              <w:jc w:val="both"/>
            </w:pPr>
            <w:r>
              <w:rPr>
                <w:rFonts w:ascii="Times New Roman"/>
                <w:b w:val="false"/>
                <w:i w:val="false"/>
                <w:color w:val="000000"/>
                <w:sz w:val="20"/>
              </w:rPr>
              <w:t>
5. Бөлшектерді механикалық өңдеу және жинақтаушы бұйымдарды дайындау бойынша қосымша өндірістік операцияларды енгізу.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7" w:id="402"/>
          <w:p>
            <w:pPr>
              <w:spacing w:after="20"/>
              <w:ind w:left="20"/>
              <w:jc w:val="both"/>
            </w:pPr>
            <w:r>
              <w:rPr>
                <w:rFonts w:ascii="Times New Roman"/>
                <w:b w:val="false"/>
                <w:i w:val="false"/>
                <w:color w:val="000000"/>
                <w:sz w:val="20"/>
              </w:rPr>
              <w:t>
өтінім берілген сәтте — 41 операция;</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 екінші жылдан бастап — өтінім берілген сәттегі операцияларды ескере отырып, 48 операция;</w:t>
            </w:r>
          </w:p>
          <w:p>
            <w:pPr>
              <w:spacing w:after="20"/>
              <w:ind w:left="20"/>
              <w:jc w:val="both"/>
            </w:pPr>
            <w:r>
              <w:rPr>
                <w:rFonts w:ascii="Times New Roman"/>
                <w:b w:val="false"/>
                <w:i w:val="false"/>
                <w:color w:val="000000"/>
                <w:sz w:val="20"/>
              </w:rPr>
              <w:t>
— бесінші жылдан бастап — өтінім берілген сәттегі және екінші жылдан бастап орындалатын операцияларды ескере отырып, 52 операция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8309909009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Қанаттар мен тростар (жабық конструкциялы қанаттарды қоса алғанда), басқалары,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тұйықтауды бекіту торабы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9" w:id="403"/>
          <w:p>
            <w:pPr>
              <w:spacing w:after="20"/>
              <w:ind w:left="20"/>
              <w:jc w:val="both"/>
            </w:pPr>
            <w:r>
              <w:rPr>
                <w:rFonts w:ascii="Times New Roman"/>
                <w:b w:val="false"/>
                <w:i w:val="false"/>
                <w:color w:val="000000"/>
                <w:sz w:val="20"/>
              </w:rPr>
              <w:t>
1.Дайындау (кесу, ию)</w:t>
            </w:r>
          </w:p>
          <w:bookmarkEnd w:id="403"/>
          <w:p>
            <w:pPr>
              <w:spacing w:after="20"/>
              <w:ind w:left="20"/>
              <w:jc w:val="both"/>
            </w:pPr>
            <w:r>
              <w:rPr>
                <w:rFonts w:ascii="Times New Roman"/>
                <w:b w:val="false"/>
                <w:i w:val="false"/>
                <w:color w:val="000000"/>
                <w:sz w:val="20"/>
              </w:rPr>
              <w:t>
</w:t>
            </w:r>
            <w:r>
              <w:rPr>
                <w:rFonts w:ascii="Times New Roman"/>
                <w:b w:val="false"/>
                <w:i w:val="false"/>
                <w:color w:val="000000"/>
                <w:sz w:val="20"/>
              </w:rPr>
              <w:t>2.Штамптау (профильді, қаңқаны)</w:t>
            </w:r>
          </w:p>
          <w:p>
            <w:pPr>
              <w:spacing w:after="20"/>
              <w:ind w:left="20"/>
              <w:jc w:val="both"/>
            </w:pPr>
            <w:r>
              <w:rPr>
                <w:rFonts w:ascii="Times New Roman"/>
                <w:b w:val="false"/>
                <w:i w:val="false"/>
                <w:color w:val="000000"/>
                <w:sz w:val="20"/>
              </w:rPr>
              <w:t>
</w:t>
            </w:r>
            <w:r>
              <w:rPr>
                <w:rFonts w:ascii="Times New Roman"/>
                <w:b w:val="false"/>
                <w:i w:val="false"/>
                <w:color w:val="000000"/>
                <w:sz w:val="20"/>
              </w:rPr>
              <w:t>3.Бытыралы ағынды өңдеу (или: Бытырамен үрлеп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4.Гальваникалық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5.Трос бекіткішін ию</w:t>
            </w:r>
          </w:p>
          <w:p>
            <w:pPr>
              <w:spacing w:after="20"/>
              <w:ind w:left="20"/>
              <w:jc w:val="both"/>
            </w:pPr>
            <w:r>
              <w:rPr>
                <w:rFonts w:ascii="Times New Roman"/>
                <w:b w:val="false"/>
                <w:i w:val="false"/>
                <w:color w:val="000000"/>
                <w:sz w:val="20"/>
              </w:rPr>
              <w:t>
</w:t>
            </w:r>
            <w:r>
              <w:rPr>
                <w:rFonts w:ascii="Times New Roman"/>
                <w:b w:val="false"/>
                <w:i w:val="false"/>
                <w:color w:val="000000"/>
                <w:sz w:val="20"/>
              </w:rPr>
              <w:t>6.Құрастыру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8.Өндірістің барлық кезеңдерінде бақылау</w:t>
            </w:r>
          </w:p>
          <w:p>
            <w:pPr>
              <w:spacing w:after="20"/>
              <w:ind w:left="20"/>
              <w:jc w:val="both"/>
            </w:pPr>
            <w:r>
              <w:rPr>
                <w:rFonts w:ascii="Times New Roman"/>
                <w:b w:val="false"/>
                <w:i w:val="false"/>
                <w:color w:val="000000"/>
                <w:sz w:val="20"/>
              </w:rPr>
              <w:t>
9.Қаптау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7" w:id="404"/>
          <w:p>
            <w:pPr>
              <w:spacing w:after="20"/>
              <w:ind w:left="20"/>
              <w:jc w:val="both"/>
            </w:pPr>
            <w:r>
              <w:rPr>
                <w:rFonts w:ascii="Times New Roman"/>
                <w:b w:val="false"/>
                <w:i w:val="false"/>
                <w:color w:val="000000"/>
                <w:sz w:val="20"/>
              </w:rPr>
              <w:t>
1.Дайындау (кесу, ию)</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2.Штамптау (профильді, қаңқаны)</w:t>
            </w:r>
          </w:p>
          <w:p>
            <w:pPr>
              <w:spacing w:after="20"/>
              <w:ind w:left="20"/>
              <w:jc w:val="both"/>
            </w:pPr>
            <w:r>
              <w:rPr>
                <w:rFonts w:ascii="Times New Roman"/>
                <w:b w:val="false"/>
                <w:i w:val="false"/>
                <w:color w:val="000000"/>
                <w:sz w:val="20"/>
              </w:rPr>
              <w:t>
</w:t>
            </w:r>
            <w:r>
              <w:rPr>
                <w:rFonts w:ascii="Times New Roman"/>
                <w:b w:val="false"/>
                <w:i w:val="false"/>
                <w:color w:val="000000"/>
                <w:sz w:val="20"/>
              </w:rPr>
              <w:t>3.Трос бекіткішін ию</w:t>
            </w:r>
          </w:p>
          <w:p>
            <w:pPr>
              <w:spacing w:after="20"/>
              <w:ind w:left="20"/>
              <w:jc w:val="both"/>
            </w:pPr>
            <w:r>
              <w:rPr>
                <w:rFonts w:ascii="Times New Roman"/>
                <w:b w:val="false"/>
                <w:i w:val="false"/>
                <w:color w:val="000000"/>
                <w:sz w:val="20"/>
              </w:rPr>
              <w:t>
</w:t>
            </w:r>
            <w:r>
              <w:rPr>
                <w:rFonts w:ascii="Times New Roman"/>
                <w:b w:val="false"/>
                <w:i w:val="false"/>
                <w:color w:val="000000"/>
                <w:sz w:val="20"/>
              </w:rPr>
              <w:t>4.Құрастыру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5.Өндірістің барлық кезеңдерінде бақылау</w:t>
            </w:r>
          </w:p>
          <w:p>
            <w:pPr>
              <w:spacing w:after="20"/>
              <w:ind w:left="20"/>
              <w:jc w:val="both"/>
            </w:pPr>
            <w:r>
              <w:rPr>
                <w:rFonts w:ascii="Times New Roman"/>
                <w:b w:val="false"/>
                <w:i w:val="false"/>
                <w:color w:val="000000"/>
                <w:sz w:val="20"/>
              </w:rPr>
              <w:t>
6.Таңбалау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8450200000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немесе кір жуатын орындарға арналған, сыйымдылығы 10 кг-нан асатын, толық автоматты кір жуғыш машиналар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10 кг-нан асатын кір жуғыш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2" w:id="405"/>
          <w:p>
            <w:pPr>
              <w:spacing w:after="20"/>
              <w:ind w:left="20"/>
              <w:jc w:val="both"/>
            </w:pPr>
            <w:r>
              <w:rPr>
                <w:rFonts w:ascii="Times New Roman"/>
                <w:b w:val="false"/>
                <w:i w:val="false"/>
                <w:color w:val="000000"/>
                <w:sz w:val="20"/>
              </w:rPr>
              <w:t>
1. Корпустық бөлшектерді дайындау</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2. Басқару тақтасын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Функционалдық үзінділер мен сызбаларды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8.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9" w:id="406"/>
          <w:p>
            <w:pPr>
              <w:spacing w:after="20"/>
              <w:ind w:left="20"/>
              <w:jc w:val="both"/>
            </w:pPr>
            <w:r>
              <w:rPr>
                <w:rFonts w:ascii="Times New Roman"/>
                <w:b w:val="false"/>
                <w:i w:val="false"/>
                <w:color w:val="000000"/>
                <w:sz w:val="20"/>
              </w:rPr>
              <w:t>
1. Корпустық бөлшектерді дайындау</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2. Басқару тақтасын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Функционалдық үзінділер мен сызбаларды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Сынақ</w:t>
            </w:r>
          </w:p>
          <w:p>
            <w:pPr>
              <w:spacing w:after="20"/>
              <w:ind w:left="20"/>
              <w:jc w:val="both"/>
            </w:pPr>
            <w:r>
              <w:rPr>
                <w:rFonts w:ascii="Times New Roman"/>
                <w:b w:val="false"/>
                <w:i w:val="false"/>
                <w:color w:val="000000"/>
                <w:sz w:val="20"/>
              </w:rPr>
              <w:t>
6. Сапаны бақылауа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8516605000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плиталары, электр қазандықтары және плиталар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Кіріктірілген пеш (электірлік)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4" w:id="407"/>
          <w:p>
            <w:pPr>
              <w:spacing w:after="20"/>
              <w:ind w:left="20"/>
              <w:jc w:val="both"/>
            </w:pPr>
            <w:r>
              <w:rPr>
                <w:rFonts w:ascii="Times New Roman"/>
                <w:b w:val="false"/>
                <w:i w:val="false"/>
                <w:color w:val="000000"/>
                <w:sz w:val="20"/>
              </w:rPr>
              <w:t>
1. Штамптау және / немесе басу</w:t>
            </w:r>
          </w:p>
          <w:bookmarkEnd w:id="407"/>
          <w:p>
            <w:pPr>
              <w:spacing w:after="20"/>
              <w:ind w:left="20"/>
              <w:jc w:val="both"/>
            </w:pPr>
            <w:r>
              <w:rPr>
                <w:rFonts w:ascii="Times New Roman"/>
                <w:b w:val="false"/>
                <w:i w:val="false"/>
                <w:color w:val="000000"/>
                <w:sz w:val="20"/>
              </w:rPr>
              <w:t>
</w:t>
            </w:r>
            <w:r>
              <w:rPr>
                <w:rFonts w:ascii="Times New Roman"/>
                <w:b w:val="false"/>
                <w:i w:val="false"/>
                <w:color w:val="000000"/>
                <w:sz w:val="20"/>
              </w:rPr>
              <w:t>2. Өнімді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Пенопласт қаптамасын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7.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0" w:id="408"/>
          <w:p>
            <w:pPr>
              <w:spacing w:after="20"/>
              <w:ind w:left="20"/>
              <w:jc w:val="both"/>
            </w:pPr>
            <w:r>
              <w:rPr>
                <w:rFonts w:ascii="Times New Roman"/>
                <w:b w:val="false"/>
                <w:i w:val="false"/>
                <w:color w:val="000000"/>
                <w:sz w:val="20"/>
              </w:rPr>
              <w:t>
1. Штамптау және / немесе басу</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2. Өнімді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Өндірістің барлық кезеңдерінде бақылау</w:t>
            </w:r>
          </w:p>
          <w:p>
            <w:pPr>
              <w:spacing w:after="20"/>
              <w:ind w:left="20"/>
              <w:jc w:val="both"/>
            </w:pPr>
            <w:r>
              <w:rPr>
                <w:rFonts w:ascii="Times New Roman"/>
                <w:b w:val="false"/>
                <w:i w:val="false"/>
                <w:color w:val="000000"/>
                <w:sz w:val="20"/>
              </w:rPr>
              <w:t>
5.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8516601010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пештер, электр плиталары, электр плиталары, электр қазандықтары, грильдер мен қуырғыштар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 плиталары (аралас)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4" w:id="409"/>
          <w:p>
            <w:pPr>
              <w:spacing w:after="20"/>
              <w:ind w:left="20"/>
              <w:jc w:val="both"/>
            </w:pPr>
            <w:r>
              <w:rPr>
                <w:rFonts w:ascii="Times New Roman"/>
                <w:b w:val="false"/>
                <w:i w:val="false"/>
                <w:color w:val="000000"/>
                <w:sz w:val="20"/>
              </w:rPr>
              <w:t>
1. Металды пішу, кесу</w:t>
            </w:r>
          </w:p>
          <w:bookmarkEnd w:id="409"/>
          <w:p>
            <w:pPr>
              <w:spacing w:after="20"/>
              <w:ind w:left="20"/>
              <w:jc w:val="both"/>
            </w:pPr>
            <w:r>
              <w:rPr>
                <w:rFonts w:ascii="Times New Roman"/>
                <w:b w:val="false"/>
                <w:i w:val="false"/>
                <w:color w:val="000000"/>
                <w:sz w:val="20"/>
              </w:rPr>
              <w:t>
</w:t>
            </w:r>
            <w:r>
              <w:rPr>
                <w:rFonts w:ascii="Times New Roman"/>
                <w:b w:val="false"/>
                <w:i w:val="false"/>
                <w:color w:val="000000"/>
                <w:sz w:val="20"/>
              </w:rPr>
              <w:t>2. Корпус бөлшектерін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Корпус элементтерінің ұнтақ жабыны</w:t>
            </w:r>
          </w:p>
          <w:p>
            <w:pPr>
              <w:spacing w:after="20"/>
              <w:ind w:left="20"/>
              <w:jc w:val="both"/>
            </w:pPr>
            <w:r>
              <w:rPr>
                <w:rFonts w:ascii="Times New Roman"/>
                <w:b w:val="false"/>
                <w:i w:val="false"/>
                <w:color w:val="000000"/>
                <w:sz w:val="20"/>
              </w:rPr>
              <w:t>
</w:t>
            </w:r>
            <w:r>
              <w:rPr>
                <w:rFonts w:ascii="Times New Roman"/>
                <w:b w:val="false"/>
                <w:i w:val="false"/>
                <w:color w:val="000000"/>
                <w:sz w:val="20"/>
              </w:rPr>
              <w:t>6. Жібек экранды басқару панелі</w:t>
            </w:r>
          </w:p>
          <w:p>
            <w:pPr>
              <w:spacing w:after="20"/>
              <w:ind w:left="20"/>
              <w:jc w:val="both"/>
            </w:pPr>
            <w:r>
              <w:rPr>
                <w:rFonts w:ascii="Times New Roman"/>
                <w:b w:val="false"/>
                <w:i w:val="false"/>
                <w:color w:val="000000"/>
                <w:sz w:val="20"/>
              </w:rPr>
              <w:t>
</w:t>
            </w:r>
            <w:r>
              <w:rPr>
                <w:rFonts w:ascii="Times New Roman"/>
                <w:b w:val="false"/>
                <w:i w:val="false"/>
                <w:color w:val="000000"/>
                <w:sz w:val="20"/>
              </w:rPr>
              <w:t>7. Бөлшектерді эмальдау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Функционалдық тораптар мен схемаларды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Газ құбырын құрастыру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10. Қаптамалық пенополистирол өндірісі</w:t>
            </w:r>
          </w:p>
          <w:p>
            <w:pPr>
              <w:spacing w:after="20"/>
              <w:ind w:left="20"/>
              <w:jc w:val="both"/>
            </w:pPr>
            <w:r>
              <w:rPr>
                <w:rFonts w:ascii="Times New Roman"/>
                <w:b w:val="false"/>
                <w:i w:val="false"/>
                <w:color w:val="000000"/>
                <w:sz w:val="20"/>
              </w:rPr>
              <w:t>
</w:t>
            </w:r>
            <w:r>
              <w:rPr>
                <w:rFonts w:ascii="Times New Roman"/>
                <w:b w:val="false"/>
                <w:i w:val="false"/>
                <w:color w:val="000000"/>
                <w:sz w:val="20"/>
              </w:rPr>
              <w:t>11.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12.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Таңбалау</w:t>
            </w:r>
          </w:p>
          <w:p>
            <w:pPr>
              <w:spacing w:after="20"/>
              <w:ind w:left="20"/>
              <w:jc w:val="both"/>
            </w:pPr>
            <w:r>
              <w:rPr>
                <w:rFonts w:ascii="Times New Roman"/>
                <w:b w:val="false"/>
                <w:i w:val="false"/>
                <w:color w:val="000000"/>
                <w:sz w:val="20"/>
              </w:rPr>
              <w:t>
14.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7" w:id="410"/>
          <w:p>
            <w:pPr>
              <w:spacing w:after="20"/>
              <w:ind w:left="20"/>
              <w:jc w:val="both"/>
            </w:pPr>
            <w:r>
              <w:rPr>
                <w:rFonts w:ascii="Times New Roman"/>
                <w:b w:val="false"/>
                <w:i w:val="false"/>
                <w:color w:val="000000"/>
                <w:sz w:val="20"/>
              </w:rPr>
              <w:t>
1. Металды пішу, кесу</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Ию</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Корпус элементтерінің ұнтақ жабыны</w:t>
            </w:r>
          </w:p>
          <w:p>
            <w:pPr>
              <w:spacing w:after="20"/>
              <w:ind w:left="20"/>
              <w:jc w:val="both"/>
            </w:pPr>
            <w:r>
              <w:rPr>
                <w:rFonts w:ascii="Times New Roman"/>
                <w:b w:val="false"/>
                <w:i w:val="false"/>
                <w:color w:val="000000"/>
                <w:sz w:val="20"/>
              </w:rPr>
              <w:t>
</w:t>
            </w:r>
            <w:r>
              <w:rPr>
                <w:rFonts w:ascii="Times New Roman"/>
                <w:b w:val="false"/>
                <w:i w:val="false"/>
                <w:color w:val="000000"/>
                <w:sz w:val="20"/>
              </w:rPr>
              <w:t>5. Жібек экранды басқару панелі</w:t>
            </w:r>
          </w:p>
          <w:p>
            <w:pPr>
              <w:spacing w:after="20"/>
              <w:ind w:left="20"/>
              <w:jc w:val="both"/>
            </w:pPr>
            <w:r>
              <w:rPr>
                <w:rFonts w:ascii="Times New Roman"/>
                <w:b w:val="false"/>
                <w:i w:val="false"/>
                <w:color w:val="000000"/>
                <w:sz w:val="20"/>
              </w:rPr>
              <w:t>
</w:t>
            </w:r>
            <w:r>
              <w:rPr>
                <w:rFonts w:ascii="Times New Roman"/>
                <w:b w:val="false"/>
                <w:i w:val="false"/>
                <w:color w:val="000000"/>
                <w:sz w:val="20"/>
              </w:rPr>
              <w:t>6. Бөлшектерді эмальдау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Функционалдық тораптар мен схемаларды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Газ құбырын құрастыру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9. Сынақ</w:t>
            </w:r>
          </w:p>
          <w:p>
            <w:pPr>
              <w:spacing w:after="20"/>
              <w:ind w:left="20"/>
              <w:jc w:val="both"/>
            </w:pPr>
            <w:r>
              <w:rPr>
                <w:rFonts w:ascii="Times New Roman"/>
                <w:b w:val="false"/>
                <w:i w:val="false"/>
                <w:color w:val="000000"/>
                <w:sz w:val="20"/>
              </w:rPr>
              <w:t>
10.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бұйымдарының өзге де бөлшектері мен керек-жарақтары: 9301 тауар позициясының әскери қарулары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Мылтықты автоматты қайта жүктеу бұрандасы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6" w:id="411"/>
          <w:p>
            <w:pPr>
              <w:spacing w:after="20"/>
              <w:ind w:left="20"/>
              <w:jc w:val="both"/>
            </w:pPr>
            <w:r>
              <w:rPr>
                <w:rFonts w:ascii="Times New Roman"/>
                <w:b w:val="false"/>
                <w:i w:val="false"/>
                <w:color w:val="000000"/>
                <w:sz w:val="20"/>
              </w:rPr>
              <w:t>
1. Дайындау (барларды кесу)</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2. Токарлық, жіпті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Жалықтырғыш</w:t>
            </w:r>
          </w:p>
          <w:p>
            <w:pPr>
              <w:spacing w:after="20"/>
              <w:ind w:left="20"/>
              <w:jc w:val="both"/>
            </w:pPr>
            <w:r>
              <w:rPr>
                <w:rFonts w:ascii="Times New Roman"/>
                <w:b w:val="false"/>
                <w:i w:val="false"/>
                <w:color w:val="000000"/>
                <w:sz w:val="20"/>
              </w:rPr>
              <w:t>
</w:t>
            </w:r>
            <w:r>
              <w:rPr>
                <w:rFonts w:ascii="Times New Roman"/>
                <w:b w:val="false"/>
                <w:i w:val="false"/>
                <w:color w:val="000000"/>
                <w:sz w:val="20"/>
              </w:rPr>
              <w:t>4. Фрезерлеу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Металл өңдеу (қабаттарды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Электрлік қаптау (көк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Өндірістің барлық кезеңдерінде сапаны бақылау</w:t>
            </w:r>
          </w:p>
          <w:p>
            <w:pPr>
              <w:spacing w:after="20"/>
              <w:ind w:left="20"/>
              <w:jc w:val="both"/>
            </w:pPr>
            <w:r>
              <w:rPr>
                <w:rFonts w:ascii="Times New Roman"/>
                <w:b w:val="false"/>
                <w:i w:val="false"/>
                <w:color w:val="000000"/>
                <w:sz w:val="20"/>
              </w:rPr>
              <w:t>
11.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6" w:id="412"/>
          <w:p>
            <w:pPr>
              <w:spacing w:after="20"/>
              <w:ind w:left="20"/>
              <w:jc w:val="both"/>
            </w:pPr>
            <w:r>
              <w:rPr>
                <w:rFonts w:ascii="Times New Roman"/>
                <w:b w:val="false"/>
                <w:i w:val="false"/>
                <w:color w:val="000000"/>
                <w:sz w:val="20"/>
              </w:rPr>
              <w:t>
1. Дайындау (барларды кесу)</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2. Токарлық, жіпті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Жалықтырғыш</w:t>
            </w:r>
          </w:p>
          <w:p>
            <w:pPr>
              <w:spacing w:after="20"/>
              <w:ind w:left="20"/>
              <w:jc w:val="both"/>
            </w:pPr>
            <w:r>
              <w:rPr>
                <w:rFonts w:ascii="Times New Roman"/>
                <w:b w:val="false"/>
                <w:i w:val="false"/>
                <w:color w:val="000000"/>
                <w:sz w:val="20"/>
              </w:rPr>
              <w:t>
</w:t>
            </w:r>
            <w:r>
              <w:rPr>
                <w:rFonts w:ascii="Times New Roman"/>
                <w:b w:val="false"/>
                <w:i w:val="false"/>
                <w:color w:val="000000"/>
                <w:sz w:val="20"/>
              </w:rPr>
              <w:t>4. Фрезерлеу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Металл өңдеу (қабаттарды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Гальваникалық өңдеу (көгерту)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Белгілеу</w:t>
            </w:r>
          </w:p>
          <w:p>
            <w:pPr>
              <w:spacing w:after="20"/>
              <w:ind w:left="20"/>
              <w:jc w:val="both"/>
            </w:pPr>
            <w:r>
              <w:rPr>
                <w:rFonts w:ascii="Times New Roman"/>
                <w:b w:val="false"/>
                <w:i w:val="false"/>
                <w:color w:val="000000"/>
                <w:sz w:val="20"/>
              </w:rPr>
              <w:t>
10. Өндірістің барлық кезеңдерінде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немесе қарусыз танктер және басқа да өздігінен жүретін жауынгерлік броньды машиналар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 салқындату және жылыту жүйесіне арналған құбырлар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5" w:id="413"/>
          <w:p>
            <w:pPr>
              <w:spacing w:after="20"/>
              <w:ind w:left="20"/>
              <w:jc w:val="both"/>
            </w:pPr>
            <w:r>
              <w:rPr>
                <w:rFonts w:ascii="Times New Roman"/>
                <w:b w:val="false"/>
                <w:i w:val="false"/>
                <w:color w:val="000000"/>
                <w:sz w:val="20"/>
              </w:rPr>
              <w:t>
1. Алдын ала кесу</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2. Фитингті бұру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Құбырларды майыстыру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өнімді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Белгілеу</w:t>
            </w:r>
          </w:p>
          <w:p>
            <w:pPr>
              <w:spacing w:after="20"/>
              <w:ind w:left="20"/>
              <w:jc w:val="both"/>
            </w:pPr>
            <w:r>
              <w:rPr>
                <w:rFonts w:ascii="Times New Roman"/>
                <w:b w:val="false"/>
                <w:i w:val="false"/>
                <w:color w:val="000000"/>
                <w:sz w:val="20"/>
              </w:rPr>
              <w:t>
9.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3" w:id="414"/>
          <w:p>
            <w:pPr>
              <w:spacing w:after="20"/>
              <w:ind w:left="20"/>
              <w:jc w:val="both"/>
            </w:pPr>
            <w:r>
              <w:rPr>
                <w:rFonts w:ascii="Times New Roman"/>
                <w:b w:val="false"/>
                <w:i w:val="false"/>
                <w:color w:val="000000"/>
                <w:sz w:val="20"/>
              </w:rPr>
              <w:t>
1. Алдын ала кесу</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2. Фитингті бұру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Құбырларды майыстыру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өнімді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сапаны бақылау</w:t>
            </w:r>
          </w:p>
          <w:p>
            <w:pPr>
              <w:spacing w:after="20"/>
              <w:ind w:left="20"/>
              <w:jc w:val="both"/>
            </w:pPr>
            <w:r>
              <w:rPr>
                <w:rFonts w:ascii="Times New Roman"/>
                <w:b w:val="false"/>
                <w:i w:val="false"/>
                <w:color w:val="000000"/>
                <w:sz w:val="20"/>
              </w:rPr>
              <w:t>
8. Белгілеу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8906901000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скекті қайықтардан басқа, құтқару кемелерін қоса алғанда, басқа да теңіз кемелері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Ескекті қайықтардан басқа, құтқару кемелерін қоса алғанда, басқа да теңіз кемелері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жабдықтардың және өндірістік инфрақұрылымның, сондай-ақ білікті кадр құрамының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0" w:id="415"/>
          <w:p>
            <w:pPr>
              <w:spacing w:after="20"/>
              <w:ind w:left="20"/>
              <w:jc w:val="both"/>
            </w:pPr>
            <w:r>
              <w:rPr>
                <w:rFonts w:ascii="Times New Roman"/>
                <w:b w:val="false"/>
                <w:i w:val="false"/>
                <w:color w:val="000000"/>
                <w:sz w:val="20"/>
              </w:rPr>
              <w:t>
1.Шикізатты, материалдарды және жиынтықтауыштарды кіріс бақылауы</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2.Дайындау (немесе: Дайындау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3.Бөлшектерді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4.Дайындамалар мен бөлшектерді дайындау (немесе: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5.Дәнекерлеу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Құрастыру</w:t>
            </w:r>
          </w:p>
          <w:p>
            <w:pPr>
              <w:spacing w:after="20"/>
              <w:ind w:left="20"/>
              <w:jc w:val="both"/>
            </w:pPr>
            <w:r>
              <w:rPr>
                <w:rFonts w:ascii="Times New Roman"/>
                <w:b w:val="false"/>
                <w:i w:val="false"/>
                <w:color w:val="000000"/>
                <w:sz w:val="20"/>
              </w:rPr>
              <w:t>
9.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8" w:id="416"/>
          <w:p>
            <w:pPr>
              <w:spacing w:after="20"/>
              <w:ind w:left="20"/>
              <w:jc w:val="both"/>
            </w:pPr>
            <w:r>
              <w:rPr>
                <w:rFonts w:ascii="Times New Roman"/>
                <w:b w:val="false"/>
                <w:i w:val="false"/>
                <w:color w:val="000000"/>
                <w:sz w:val="20"/>
              </w:rPr>
              <w:t>
1.Шикізатты, материалдарды және жиынтықтауыштарды кіріс бақылауы</w:t>
            </w:r>
          </w:p>
          <w:bookmarkEnd w:id="416"/>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3.Дайындамалар мен бөлшектерді дайындау (немесе: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6.Сапаны бақылау</w:t>
            </w:r>
          </w:p>
          <w:p>
            <w:pPr>
              <w:spacing w:after="20"/>
              <w:ind w:left="20"/>
              <w:jc w:val="both"/>
            </w:pPr>
            <w:r>
              <w:rPr>
                <w:rFonts w:ascii="Times New Roman"/>
                <w:b w:val="false"/>
                <w:i w:val="false"/>
                <w:color w:val="000000"/>
                <w:sz w:val="20"/>
              </w:rPr>
              <w:t>
7.Құрастыру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8416208000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Комбинацияланған жанарғылар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УГОП-П-16, УГОП-30 газ жанарғы құрылғысы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жабдықтардың және өндірістік инфрақұрылымның, сондай-ақ білікті кадр құрамының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4" w:id="417"/>
          <w:p>
            <w:pPr>
              <w:spacing w:after="20"/>
              <w:ind w:left="20"/>
              <w:jc w:val="both"/>
            </w:pPr>
            <w:r>
              <w:rPr>
                <w:rFonts w:ascii="Times New Roman"/>
                <w:b w:val="false"/>
                <w:i w:val="false"/>
                <w:color w:val="000000"/>
                <w:sz w:val="20"/>
              </w:rPr>
              <w:t>
1.Дайындау операциялары:</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металды белгілеу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дайындамаларды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2.Дайындамаларды токарлық және фрезерлік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3.Слесарлық операциялар:бұрғылау; бұранда (резьба)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5.Өнімдерді (бөлшектерді, тораптарды)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6.Бақылау.</w:t>
            </w:r>
          </w:p>
          <w:p>
            <w:pPr>
              <w:spacing w:after="20"/>
              <w:ind w:left="20"/>
              <w:jc w:val="both"/>
            </w:pPr>
            <w:r>
              <w:rPr>
                <w:rFonts w:ascii="Times New Roman"/>
                <w:b w:val="false"/>
                <w:i w:val="false"/>
                <w:color w:val="000000"/>
                <w:sz w:val="20"/>
              </w:rPr>
              <w:t>
7.Бояу.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2" w:id="418"/>
          <w:p>
            <w:pPr>
              <w:spacing w:after="20"/>
              <w:ind w:left="20"/>
              <w:jc w:val="both"/>
            </w:pPr>
            <w:r>
              <w:rPr>
                <w:rFonts w:ascii="Times New Roman"/>
                <w:b w:val="false"/>
                <w:i w:val="false"/>
                <w:color w:val="000000"/>
                <w:sz w:val="20"/>
              </w:rPr>
              <w:t>
1.Дайындамаларды токарлық және фрезерлік өңдеу.</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2.Слесарлық операциялар:бұрғылау; бұранда (резьба)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4.Құрастыру.</w:t>
            </w:r>
          </w:p>
          <w:p>
            <w:pPr>
              <w:spacing w:after="20"/>
              <w:ind w:left="20"/>
              <w:jc w:val="both"/>
            </w:pPr>
            <w:r>
              <w:rPr>
                <w:rFonts w:ascii="Times New Roman"/>
                <w:b w:val="false"/>
                <w:i w:val="false"/>
                <w:color w:val="000000"/>
                <w:sz w:val="20"/>
              </w:rPr>
              <w:t>
5.Бақылау.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локомотивтерінің немесе трамвай моторлы вагондарының не жылжымалы құрамының ілгектері және өзге де тіркеу құрылғылары, буферлер және олардың бөлшектері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Тарту қамытының сынасы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6" w:id="419"/>
          <w:p>
            <w:pPr>
              <w:spacing w:after="20"/>
              <w:ind w:left="20"/>
              <w:jc w:val="both"/>
            </w:pPr>
            <w:r>
              <w:rPr>
                <w:rFonts w:ascii="Times New Roman"/>
                <w:b w:val="false"/>
                <w:i w:val="false"/>
                <w:color w:val="000000"/>
                <w:sz w:val="20"/>
              </w:rPr>
              <w:t>
1. Дайындаманы ыстық қалыптау әдісімен алу</w:t>
            </w:r>
          </w:p>
          <w:bookmarkEnd w:id="419"/>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Дайындаманы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Дайындаманы қож бен қақтан дробеструйлық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Ыстық таңбалау әдісімен таңба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Бүртіктерді тазарту бойынша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Консервациялау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2" w:id="420"/>
          <w:p>
            <w:pPr>
              <w:spacing w:after="20"/>
              <w:ind w:left="20"/>
              <w:jc w:val="both"/>
            </w:pPr>
            <w:r>
              <w:rPr>
                <w:rFonts w:ascii="Times New Roman"/>
                <w:b w:val="false"/>
                <w:i w:val="false"/>
                <w:color w:val="000000"/>
                <w:sz w:val="20"/>
              </w:rPr>
              <w:t>
1. Дайындаманы ыстық қалыптау әдісімен алу</w:t>
            </w:r>
          </w:p>
          <w:bookmarkEnd w:id="420"/>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Дайындаманы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Дайындаманы қож бен қақтан дробеструйлық тазалау</w:t>
            </w:r>
          </w:p>
          <w:p>
            <w:pPr>
              <w:spacing w:after="20"/>
              <w:ind w:left="20"/>
              <w:jc w:val="both"/>
            </w:pPr>
            <w:r>
              <w:rPr>
                <w:rFonts w:ascii="Times New Roman"/>
                <w:b w:val="false"/>
                <w:i w:val="false"/>
                <w:color w:val="000000"/>
                <w:sz w:val="20"/>
              </w:rPr>
              <w:t>
4. Бүртіктерді тазарту бойынша механикалық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локомотивтерінің немесе трамвай моторлы вагондарының не жылжымалы құрамының ілгектері және өзге де тіркеу құрылғылары, буферлер және олардың бөлшектері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Маятникті аспа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5" w:id="421"/>
          <w:p>
            <w:pPr>
              <w:spacing w:after="20"/>
              <w:ind w:left="20"/>
              <w:jc w:val="both"/>
            </w:pPr>
            <w:r>
              <w:rPr>
                <w:rFonts w:ascii="Times New Roman"/>
                <w:b w:val="false"/>
                <w:i w:val="false"/>
                <w:color w:val="000000"/>
                <w:sz w:val="20"/>
              </w:rPr>
              <w:t>
1. Дайындаманы ыстық қалыптау әдісімен алу</w:t>
            </w:r>
          </w:p>
          <w:bookmarkEnd w:id="421"/>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Дайындаманы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Дайындаманы қож бен қақтан дробеструйлық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Ыстық таңбалау әдісімен таңба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Бүртіктерді тазарту бойынша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Консервациялау</w:t>
            </w:r>
          </w:p>
          <w:p>
            <w:pPr>
              <w:spacing w:after="20"/>
              <w:ind w:left="20"/>
              <w:jc w:val="both"/>
            </w:pPr>
            <w:r>
              <w:rPr>
                <w:rFonts w:ascii="Times New Roman"/>
                <w:b w:val="false"/>
                <w:i w:val="false"/>
                <w:color w:val="000000"/>
                <w:sz w:val="20"/>
              </w:rPr>
              <w:t>
7.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1" w:id="422"/>
          <w:p>
            <w:pPr>
              <w:spacing w:after="20"/>
              <w:ind w:left="20"/>
              <w:jc w:val="both"/>
            </w:pPr>
            <w:r>
              <w:rPr>
                <w:rFonts w:ascii="Times New Roman"/>
                <w:b w:val="false"/>
                <w:i w:val="false"/>
                <w:color w:val="000000"/>
                <w:sz w:val="20"/>
              </w:rPr>
              <w:t>
1. Дайындаманы ыстық қалыптау әдісімен алу</w:t>
            </w:r>
          </w:p>
          <w:bookmarkEnd w:id="422"/>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Дайындаманы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Дайындаманы қож бен қақтан дробеструйлық тазалау</w:t>
            </w:r>
          </w:p>
          <w:p>
            <w:pPr>
              <w:spacing w:after="20"/>
              <w:ind w:left="20"/>
              <w:jc w:val="both"/>
            </w:pPr>
            <w:r>
              <w:rPr>
                <w:rFonts w:ascii="Times New Roman"/>
                <w:b w:val="false"/>
                <w:i w:val="false"/>
                <w:color w:val="000000"/>
                <w:sz w:val="20"/>
              </w:rPr>
              <w:t>
4. Бүртіктерді тазарту бойынша механикалық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8607219009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пневматикалық тежегіштер және олардың теміржол локомотивтері немесе трамвай моторлы вагондары не жылжымалы құрамға арналған бөлшектері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Тежегіш қалыпшасының шегесі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4" w:id="423"/>
          <w:p>
            <w:pPr>
              <w:spacing w:after="20"/>
              <w:ind w:left="20"/>
              <w:jc w:val="both"/>
            </w:pPr>
            <w:r>
              <w:rPr>
                <w:rFonts w:ascii="Times New Roman"/>
                <w:b w:val="false"/>
                <w:i w:val="false"/>
                <w:color w:val="000000"/>
                <w:sz w:val="20"/>
              </w:rPr>
              <w:t>
1. Дайындаманы қалыптау әдісімен алу</w:t>
            </w:r>
          </w:p>
          <w:bookmarkEnd w:id="423"/>
          <w:p>
            <w:pPr>
              <w:spacing w:after="20"/>
              <w:ind w:left="20"/>
              <w:jc w:val="both"/>
            </w:pPr>
            <w:r>
              <w:rPr>
                <w:rFonts w:ascii="Times New Roman"/>
                <w:b w:val="false"/>
                <w:i w:val="false"/>
                <w:color w:val="000000"/>
                <w:sz w:val="20"/>
              </w:rPr>
              <w:t>
</w:t>
            </w:r>
            <w:r>
              <w:rPr>
                <w:rFonts w:ascii="Times New Roman"/>
                <w:b w:val="false"/>
                <w:i w:val="false"/>
                <w:color w:val="000000"/>
                <w:sz w:val="20"/>
              </w:rPr>
              <w:t>2. Алдын ала қыздырып дайындаманы ию</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Қыздырылған дайындаманы вальцовкалау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Бояу-қаптама жабындысын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Консервациялау</w:t>
            </w:r>
          </w:p>
          <w:p>
            <w:pPr>
              <w:spacing w:after="20"/>
              <w:ind w:left="20"/>
              <w:jc w:val="both"/>
            </w:pPr>
            <w:r>
              <w:rPr>
                <w:rFonts w:ascii="Times New Roman"/>
                <w:b w:val="false"/>
                <w:i w:val="false"/>
                <w:color w:val="000000"/>
                <w:sz w:val="20"/>
              </w:rPr>
              <w:t>
9.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2" w:id="424"/>
          <w:p>
            <w:pPr>
              <w:spacing w:after="20"/>
              <w:ind w:left="20"/>
              <w:jc w:val="both"/>
            </w:pPr>
            <w:r>
              <w:rPr>
                <w:rFonts w:ascii="Times New Roman"/>
                <w:b w:val="false"/>
                <w:i w:val="false"/>
                <w:color w:val="000000"/>
                <w:sz w:val="20"/>
              </w:rPr>
              <w:t>
1. Дайындаманы қалыптау әдісімен алу</w:t>
            </w:r>
          </w:p>
          <w:bookmarkEnd w:id="424"/>
          <w:p>
            <w:pPr>
              <w:spacing w:after="20"/>
              <w:ind w:left="20"/>
              <w:jc w:val="both"/>
            </w:pPr>
            <w:r>
              <w:rPr>
                <w:rFonts w:ascii="Times New Roman"/>
                <w:b w:val="false"/>
                <w:i w:val="false"/>
                <w:color w:val="000000"/>
                <w:sz w:val="20"/>
              </w:rPr>
              <w:t>
</w:t>
            </w:r>
            <w:r>
              <w:rPr>
                <w:rFonts w:ascii="Times New Roman"/>
                <w:b w:val="false"/>
                <w:i w:val="false"/>
                <w:color w:val="000000"/>
                <w:sz w:val="20"/>
              </w:rPr>
              <w:t>2. Алдын ала қыздырып дайындаманы ию</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Қыздырылған дайындаманы вальцовкалау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шынықтыру</w:t>
            </w:r>
          </w:p>
          <w:p>
            <w:pPr>
              <w:spacing w:after="20"/>
              <w:ind w:left="20"/>
              <w:jc w:val="both"/>
            </w:pPr>
            <w:r>
              <w:rPr>
                <w:rFonts w:ascii="Times New Roman"/>
                <w:b w:val="false"/>
                <w:i w:val="false"/>
                <w:color w:val="000000"/>
                <w:sz w:val="20"/>
              </w:rPr>
              <w:t>
5. Бояу-қаптама жабындысын жағу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8543708000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жеке функциялары бар, осы топтың басқа жерлерінде аталмаған немесе енгізілмеген өзге де электр машиналары мен аппаратурасы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СК-6 келісу контуры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6" w:id="425"/>
          <w:p>
            <w:pPr>
              <w:spacing w:after="20"/>
              <w:ind w:left="20"/>
              <w:jc w:val="both"/>
            </w:pPr>
            <w:r>
              <w:rPr>
                <w:rFonts w:ascii="Times New Roman"/>
                <w:b w:val="false"/>
                <w:i w:val="false"/>
                <w:color w:val="000000"/>
                <w:sz w:val="20"/>
              </w:rPr>
              <w:t>
1.Дайындау операциялары (металды пішу, кесу).</w:t>
            </w:r>
          </w:p>
          <w:bookmarkEnd w:id="425"/>
          <w:p>
            <w:pPr>
              <w:spacing w:after="20"/>
              <w:ind w:left="20"/>
              <w:jc w:val="both"/>
            </w:pPr>
            <w:r>
              <w:rPr>
                <w:rFonts w:ascii="Times New Roman"/>
                <w:b w:val="false"/>
                <w:i w:val="false"/>
                <w:color w:val="000000"/>
                <w:sz w:val="20"/>
              </w:rPr>
              <w:t>
</w:t>
            </w:r>
            <w:r>
              <w:rPr>
                <w:rFonts w:ascii="Times New Roman"/>
                <w:b w:val="false"/>
                <w:i w:val="false"/>
                <w:color w:val="000000"/>
                <w:sz w:val="20"/>
              </w:rPr>
              <w:t>2.Дәнекерлеу (пайкалау).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3.Фаска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5.Өткізгіштерді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6.Қорғаныш қабықшасын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8.Бақылау.</w:t>
            </w:r>
          </w:p>
          <w:p>
            <w:pPr>
              <w:spacing w:after="20"/>
              <w:ind w:left="20"/>
              <w:jc w:val="both"/>
            </w:pPr>
            <w:r>
              <w:rPr>
                <w:rFonts w:ascii="Times New Roman"/>
                <w:b w:val="false"/>
                <w:i w:val="false"/>
                <w:color w:val="000000"/>
                <w:sz w:val="20"/>
              </w:rPr>
              <w:t>
9.Қаптау.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4" w:id="426"/>
          <w:p>
            <w:pPr>
              <w:spacing w:after="20"/>
              <w:ind w:left="20"/>
              <w:jc w:val="both"/>
            </w:pPr>
            <w:r>
              <w:rPr>
                <w:rFonts w:ascii="Times New Roman"/>
                <w:b w:val="false"/>
                <w:i w:val="false"/>
                <w:color w:val="000000"/>
                <w:sz w:val="20"/>
              </w:rPr>
              <w:t>
1.Дайындау операциялары (металды пішу, кесу).</w:t>
            </w:r>
          </w:p>
          <w:bookmarkEnd w:id="426"/>
          <w:p>
            <w:pPr>
              <w:spacing w:after="20"/>
              <w:ind w:left="20"/>
              <w:jc w:val="both"/>
            </w:pPr>
            <w:r>
              <w:rPr>
                <w:rFonts w:ascii="Times New Roman"/>
                <w:b w:val="false"/>
                <w:i w:val="false"/>
                <w:color w:val="000000"/>
                <w:sz w:val="20"/>
              </w:rPr>
              <w:t>
</w:t>
            </w:r>
            <w:r>
              <w:rPr>
                <w:rFonts w:ascii="Times New Roman"/>
                <w:b w:val="false"/>
                <w:i w:val="false"/>
                <w:color w:val="000000"/>
                <w:sz w:val="20"/>
              </w:rPr>
              <w:t>2.Дәнекерлеу (пайкалау).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3.Фаска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5.Өткізгіштерді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6.Қорғаныш қабықшасын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7.Құрастыру.</w:t>
            </w:r>
          </w:p>
          <w:p>
            <w:pPr>
              <w:spacing w:after="20"/>
              <w:ind w:left="20"/>
              <w:jc w:val="both"/>
            </w:pPr>
            <w:r>
              <w:rPr>
                <w:rFonts w:ascii="Times New Roman"/>
                <w:b w:val="false"/>
                <w:i w:val="false"/>
                <w:color w:val="000000"/>
                <w:sz w:val="20"/>
              </w:rPr>
              <w:t>
8.Бақылау.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8543708000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жеке функциялары бар, осы топтың басқа жерлерінде аталмаған немесе енгізілмеген өзге де электр машиналары мен аппаратурасы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К-4 бұғаттау контуры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1" w:id="427"/>
          <w:p>
            <w:pPr>
              <w:spacing w:after="20"/>
              <w:ind w:left="20"/>
              <w:jc w:val="both"/>
            </w:pPr>
            <w:r>
              <w:rPr>
                <w:rFonts w:ascii="Times New Roman"/>
                <w:b w:val="false"/>
                <w:i w:val="false"/>
                <w:color w:val="000000"/>
                <w:sz w:val="20"/>
              </w:rPr>
              <w:t>
1.Дайындау операциялары (металды пішу, кесу).</w:t>
            </w:r>
          </w:p>
          <w:bookmarkEnd w:id="427"/>
          <w:p>
            <w:pPr>
              <w:spacing w:after="20"/>
              <w:ind w:left="20"/>
              <w:jc w:val="both"/>
            </w:pPr>
            <w:r>
              <w:rPr>
                <w:rFonts w:ascii="Times New Roman"/>
                <w:b w:val="false"/>
                <w:i w:val="false"/>
                <w:color w:val="000000"/>
                <w:sz w:val="20"/>
              </w:rPr>
              <w:t>
</w:t>
            </w:r>
            <w:r>
              <w:rPr>
                <w:rFonts w:ascii="Times New Roman"/>
                <w:b w:val="false"/>
                <w:i w:val="false"/>
                <w:color w:val="000000"/>
                <w:sz w:val="20"/>
              </w:rPr>
              <w:t>2.Дәнекерлеу (пайкалау).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3.Фаска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5.Өткізгіштерді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6.Қорғаныш қабықшасын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8.Бақылау.</w:t>
            </w:r>
          </w:p>
          <w:p>
            <w:pPr>
              <w:spacing w:after="20"/>
              <w:ind w:left="20"/>
              <w:jc w:val="both"/>
            </w:pPr>
            <w:r>
              <w:rPr>
                <w:rFonts w:ascii="Times New Roman"/>
                <w:b w:val="false"/>
                <w:i w:val="false"/>
                <w:color w:val="000000"/>
                <w:sz w:val="20"/>
              </w:rPr>
              <w:t>
9.Қаптау.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9" w:id="428"/>
          <w:p>
            <w:pPr>
              <w:spacing w:after="20"/>
              <w:ind w:left="20"/>
              <w:jc w:val="both"/>
            </w:pPr>
            <w:r>
              <w:rPr>
                <w:rFonts w:ascii="Times New Roman"/>
                <w:b w:val="false"/>
                <w:i w:val="false"/>
                <w:color w:val="000000"/>
                <w:sz w:val="20"/>
              </w:rPr>
              <w:t>
1.Дайындау операциялары (металды пішу, кесу).</w:t>
            </w:r>
          </w:p>
          <w:bookmarkEnd w:id="428"/>
          <w:p>
            <w:pPr>
              <w:spacing w:after="20"/>
              <w:ind w:left="20"/>
              <w:jc w:val="both"/>
            </w:pPr>
            <w:r>
              <w:rPr>
                <w:rFonts w:ascii="Times New Roman"/>
                <w:b w:val="false"/>
                <w:i w:val="false"/>
                <w:color w:val="000000"/>
                <w:sz w:val="20"/>
              </w:rPr>
              <w:t>
</w:t>
            </w:r>
            <w:r>
              <w:rPr>
                <w:rFonts w:ascii="Times New Roman"/>
                <w:b w:val="false"/>
                <w:i w:val="false"/>
                <w:color w:val="000000"/>
                <w:sz w:val="20"/>
              </w:rPr>
              <w:t>2.Дәнекерлеу (пайкалау).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3.Фаска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5.Өткізгіштерді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6.Қорғаныш қабықшасын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7.Құрастыру.</w:t>
            </w:r>
          </w:p>
          <w:p>
            <w:pPr>
              <w:spacing w:after="20"/>
              <w:ind w:left="20"/>
              <w:jc w:val="both"/>
            </w:pPr>
            <w:r>
              <w:rPr>
                <w:rFonts w:ascii="Times New Roman"/>
                <w:b w:val="false"/>
                <w:i w:val="false"/>
                <w:color w:val="000000"/>
                <w:sz w:val="20"/>
              </w:rPr>
              <w:t>
8.Бақылау.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8466102000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Оправкалар, цанга патрондар, құралды бекітуге арналған втулкалар, 8456–8465 тауарлық позицияларындағы жабдықтар үшін ғана немесе негізінен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Цангалы патрон D82*57*140,5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6" w:id="429"/>
          <w:p>
            <w:pPr>
              <w:spacing w:after="20"/>
              <w:ind w:left="20"/>
              <w:jc w:val="both"/>
            </w:pPr>
            <w:r>
              <w:rPr>
                <w:rFonts w:ascii="Times New Roman"/>
                <w:b w:val="false"/>
                <w:i w:val="false"/>
                <w:color w:val="000000"/>
                <w:sz w:val="20"/>
              </w:rPr>
              <w:t>
1. Шикізат пен материалдарды қабылдау</w:t>
            </w:r>
          </w:p>
          <w:bookmarkEnd w:id="42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пен материалдардың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дайындау өндіріске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Дайындамаларды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 процесі барысында сапаны бақылау</w:t>
            </w:r>
          </w:p>
          <w:p>
            <w:pPr>
              <w:spacing w:after="20"/>
              <w:ind w:left="20"/>
              <w:jc w:val="both"/>
            </w:pPr>
            <w:r>
              <w:rPr>
                <w:rFonts w:ascii="Times New Roman"/>
                <w:b w:val="false"/>
                <w:i w:val="false"/>
                <w:color w:val="000000"/>
                <w:sz w:val="20"/>
              </w:rPr>
              <w:t>
7.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2" w:id="430"/>
          <w:p>
            <w:pPr>
              <w:spacing w:after="20"/>
              <w:ind w:left="20"/>
              <w:jc w:val="both"/>
            </w:pPr>
            <w:r>
              <w:rPr>
                <w:rFonts w:ascii="Times New Roman"/>
                <w:b w:val="false"/>
                <w:i w:val="false"/>
                <w:color w:val="000000"/>
                <w:sz w:val="20"/>
              </w:rPr>
              <w:t>
1. Шикізат пен материалдардың сапасын бақылау</w:t>
            </w:r>
          </w:p>
          <w:bookmarkEnd w:id="43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дайындау өндіріске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 процесі барысында сапаны бақылау</w:t>
            </w:r>
          </w:p>
          <w:p>
            <w:pPr>
              <w:spacing w:after="20"/>
              <w:ind w:left="20"/>
              <w:jc w:val="both"/>
            </w:pPr>
            <w:r>
              <w:rPr>
                <w:rFonts w:ascii="Times New Roman"/>
                <w:b w:val="false"/>
                <w:i w:val="false"/>
                <w:color w:val="000000"/>
                <w:sz w:val="20"/>
              </w:rPr>
              <w:t>
6.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8534001100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 өткізгіш элементтер мен контактілерден тұратын көп қабатты баспа схемалары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баспа 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құжаттамалардың, технологиялық жабдықтардың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7" w:id="431"/>
          <w:p>
            <w:pPr>
              <w:spacing w:after="20"/>
              <w:ind w:left="20"/>
              <w:jc w:val="both"/>
            </w:pPr>
            <w:r>
              <w:rPr>
                <w:rFonts w:ascii="Times New Roman"/>
                <w:b w:val="false"/>
                <w:i w:val="false"/>
                <w:color w:val="000000"/>
                <w:sz w:val="20"/>
              </w:rPr>
              <w:t>
1.Шыны талшықты кесу</w:t>
            </w:r>
          </w:p>
          <w:bookmarkEnd w:id="43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Ою </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Бұрғылау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Престеу 5.Қалайы қолдану 6.Қорғаныс маскасын қолдану 7. Фрезерлеу 8.Құрастыру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Бақылау</w:t>
            </w:r>
          </w:p>
          <w:p>
            <w:pPr>
              <w:spacing w:after="20"/>
              <w:ind w:left="20"/>
              <w:jc w:val="both"/>
            </w:pPr>
            <w:r>
              <w:rPr>
                <w:rFonts w:ascii="Times New Roman"/>
                <w:b w:val="false"/>
                <w:i w:val="false"/>
                <w:color w:val="000000"/>
                <w:sz w:val="20"/>
              </w:rPr>
              <w:t>
10.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2" w:id="432"/>
          <w:p>
            <w:pPr>
              <w:spacing w:after="20"/>
              <w:ind w:left="20"/>
              <w:jc w:val="both"/>
            </w:pPr>
            <w:r>
              <w:rPr>
                <w:rFonts w:ascii="Times New Roman"/>
                <w:b w:val="false"/>
                <w:i w:val="false"/>
                <w:color w:val="000000"/>
                <w:sz w:val="20"/>
              </w:rPr>
              <w:t>
1.Шыны талшықты кесу</w:t>
            </w:r>
          </w:p>
          <w:bookmarkEnd w:id="4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Ою </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Бұрғылау 4. Престеу 5.Қалайы қолдану 6.Қорғаныс маскасын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Фрезерлеу 8.Құрастыру</w:t>
            </w:r>
          </w:p>
          <w:p>
            <w:pPr>
              <w:spacing w:after="20"/>
              <w:ind w:left="20"/>
              <w:jc w:val="both"/>
            </w:pPr>
            <w:r>
              <w:rPr>
                <w:rFonts w:ascii="Times New Roman"/>
                <w:b w:val="false"/>
                <w:i w:val="false"/>
                <w:color w:val="000000"/>
                <w:sz w:val="20"/>
              </w:rPr>
              <w:t>
9.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8474310009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БЕТОН АРАЛАСТЫРУШЫЛАРЫ ЖӘНЕ МЕРМЕН АРАЛАСТЫРУШЫЛАР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бетон араластырғыш 140 л - 280 л аралығында.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және технологиялық құжаттаманың, технологиялық жабдықтар мен өндірістік инфрақұрылымның, сондай-ақ білікті мамандардың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6" w:id="433"/>
          <w:p>
            <w:pPr>
              <w:spacing w:after="20"/>
              <w:ind w:left="20"/>
              <w:jc w:val="both"/>
            </w:pPr>
            <w:r>
              <w:rPr>
                <w:rFonts w:ascii="Times New Roman"/>
                <w:b w:val="false"/>
                <w:i w:val="false"/>
                <w:color w:val="000000"/>
                <w:sz w:val="20"/>
              </w:rPr>
              <w:t>
1. Дайындық жұмыстары</w:t>
            </w:r>
          </w:p>
          <w:bookmarkEnd w:id="433"/>
          <w:p>
            <w:pPr>
              <w:spacing w:after="20"/>
              <w:ind w:left="20"/>
              <w:jc w:val="both"/>
            </w:pPr>
            <w:r>
              <w:rPr>
                <w:rFonts w:ascii="Times New Roman"/>
                <w:b w:val="false"/>
                <w:i w:val="false"/>
                <w:color w:val="000000"/>
                <w:sz w:val="20"/>
              </w:rPr>
              <w:t>
</w:t>
            </w:r>
            <w:r>
              <w:rPr>
                <w:rFonts w:ascii="Times New Roman"/>
                <w:b w:val="false"/>
                <w:i w:val="false"/>
                <w:color w:val="000000"/>
                <w:sz w:val="20"/>
              </w:rPr>
              <w:t>2. Бетон араластырғыш цистерналарын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Пластикалық бөлшектерді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Жүк көтергіш және тірек элементтерін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Рульдік беріліс қорабы мен дөңгелек құрастырмасын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Механикалық бөлшектерді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Өнімдерді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Электр монтаждау жұмыстары</w:t>
            </w:r>
          </w:p>
          <w:p>
            <w:pPr>
              <w:spacing w:after="20"/>
              <w:ind w:left="20"/>
              <w:jc w:val="both"/>
            </w:pPr>
            <w:r>
              <w:rPr>
                <w:rFonts w:ascii="Times New Roman"/>
                <w:b w:val="false"/>
                <w:i w:val="false"/>
                <w:color w:val="000000"/>
                <w:sz w:val="20"/>
              </w:rPr>
              <w:t>
11. Сапаны бақылау және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6" w:id="434"/>
          <w:p>
            <w:pPr>
              <w:spacing w:after="20"/>
              <w:ind w:left="20"/>
              <w:jc w:val="both"/>
            </w:pPr>
            <w:r>
              <w:rPr>
                <w:rFonts w:ascii="Times New Roman"/>
                <w:b w:val="false"/>
                <w:i w:val="false"/>
                <w:color w:val="000000"/>
                <w:sz w:val="20"/>
              </w:rPr>
              <w:t>
1. Дайындық жұмыстары</w:t>
            </w:r>
          </w:p>
          <w:bookmarkEnd w:id="434"/>
          <w:p>
            <w:pPr>
              <w:spacing w:after="20"/>
              <w:ind w:left="20"/>
              <w:jc w:val="both"/>
            </w:pPr>
            <w:r>
              <w:rPr>
                <w:rFonts w:ascii="Times New Roman"/>
                <w:b w:val="false"/>
                <w:i w:val="false"/>
                <w:color w:val="000000"/>
                <w:sz w:val="20"/>
              </w:rPr>
              <w:t>
</w:t>
            </w:r>
            <w:r>
              <w:rPr>
                <w:rFonts w:ascii="Times New Roman"/>
                <w:b w:val="false"/>
                <w:i w:val="false"/>
                <w:color w:val="000000"/>
                <w:sz w:val="20"/>
              </w:rPr>
              <w:t>2. Бетон араластырғыш цистерналарын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Жүк көтергіш және тірек элементтерін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Механикалық бөлшектерді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Бұйымдарды бояу</w:t>
            </w:r>
          </w:p>
          <w:p>
            <w:pPr>
              <w:spacing w:after="20"/>
              <w:ind w:left="20"/>
              <w:jc w:val="both"/>
            </w:pPr>
            <w:r>
              <w:rPr>
                <w:rFonts w:ascii="Times New Roman"/>
                <w:b w:val="false"/>
                <w:i w:val="false"/>
                <w:color w:val="000000"/>
                <w:sz w:val="20"/>
              </w:rPr>
              <w:t>
8. Электр монтаждау жұмыстары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саласы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8716800000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КӨЛІКТЕР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және құрылыс арбасы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және технологиялық құжаттаманың, технологиялық жабдықтар мен өндірістік инфрақұрылымның, сондай-ақ білікті мамандардың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3" w:id="435"/>
          <w:p>
            <w:pPr>
              <w:spacing w:after="20"/>
              <w:ind w:left="20"/>
              <w:jc w:val="both"/>
            </w:pPr>
            <w:r>
              <w:rPr>
                <w:rFonts w:ascii="Times New Roman"/>
                <w:b w:val="false"/>
                <w:i w:val="false"/>
                <w:color w:val="000000"/>
                <w:sz w:val="20"/>
              </w:rPr>
              <w:t>
1. Дайындық операциялары</w:t>
            </w:r>
          </w:p>
          <w:bookmarkEnd w:id="435"/>
          <w:p>
            <w:pPr>
              <w:spacing w:after="20"/>
              <w:ind w:left="20"/>
              <w:jc w:val="both"/>
            </w:pPr>
            <w:r>
              <w:rPr>
                <w:rFonts w:ascii="Times New Roman"/>
                <w:b w:val="false"/>
                <w:i w:val="false"/>
                <w:color w:val="000000"/>
                <w:sz w:val="20"/>
              </w:rPr>
              <w:t>
</w:t>
            </w:r>
            <w:r>
              <w:rPr>
                <w:rFonts w:ascii="Times New Roman"/>
                <w:b w:val="false"/>
                <w:i w:val="false"/>
                <w:color w:val="000000"/>
                <w:sz w:val="20"/>
              </w:rPr>
              <w:t>2. Арбаша науасының дайындамаларын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Арбаша рамасының түтіктерін майыстыру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Бекіткіштер мен тіректер үшін дайындамаларды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Дөңгелектерге арналған дайындамаларды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Бөлшектерді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Соңғы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Қаптама</w:t>
            </w:r>
          </w:p>
          <w:p>
            <w:pPr>
              <w:spacing w:after="20"/>
              <w:ind w:left="20"/>
              <w:jc w:val="both"/>
            </w:pPr>
            <w:r>
              <w:rPr>
                <w:rFonts w:ascii="Times New Roman"/>
                <w:b w:val="false"/>
                <w:i w:val="false"/>
                <w:color w:val="000000"/>
                <w:sz w:val="20"/>
              </w:rPr>
              <w:t>
12. Белгілеу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3" w:id="436"/>
          <w:p>
            <w:pPr>
              <w:spacing w:after="20"/>
              <w:ind w:left="20"/>
              <w:jc w:val="both"/>
            </w:pPr>
            <w:r>
              <w:rPr>
                <w:rFonts w:ascii="Times New Roman"/>
                <w:b w:val="false"/>
                <w:i w:val="false"/>
                <w:color w:val="000000"/>
                <w:sz w:val="20"/>
              </w:rPr>
              <w:t>
1. Дайындық жұмыстары</w:t>
            </w:r>
          </w:p>
          <w:bookmarkEnd w:id="436"/>
          <w:p>
            <w:pPr>
              <w:spacing w:after="20"/>
              <w:ind w:left="20"/>
              <w:jc w:val="both"/>
            </w:pPr>
            <w:r>
              <w:rPr>
                <w:rFonts w:ascii="Times New Roman"/>
                <w:b w:val="false"/>
                <w:i w:val="false"/>
                <w:color w:val="000000"/>
                <w:sz w:val="20"/>
              </w:rPr>
              <w:t>
</w:t>
            </w:r>
            <w:r>
              <w:rPr>
                <w:rFonts w:ascii="Times New Roman"/>
                <w:b w:val="false"/>
                <w:i w:val="false"/>
                <w:color w:val="000000"/>
                <w:sz w:val="20"/>
              </w:rPr>
              <w:t>2. Арбаша науасының дайындамаларын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Арбаша рамасының түтіктерін майыстыру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Бекіткіштер мен тіректер үшін дайындамаларды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Дөңгелектерге арналған дайындамаларды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Бөлшектерді бояу</w:t>
            </w:r>
          </w:p>
          <w:p>
            <w:pPr>
              <w:spacing w:after="20"/>
              <w:ind w:left="20"/>
              <w:jc w:val="both"/>
            </w:pPr>
            <w:r>
              <w:rPr>
                <w:rFonts w:ascii="Times New Roman"/>
                <w:b w:val="false"/>
                <w:i w:val="false"/>
                <w:color w:val="000000"/>
                <w:sz w:val="20"/>
              </w:rPr>
              <w:t>
8. Соңғы құрастыру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2360" w:id="437"/>
    <w:p>
      <w:pPr>
        <w:spacing w:after="0"/>
        <w:ind w:left="0"/>
        <w:jc w:val="both"/>
      </w:pPr>
      <w:r>
        <w:rPr>
          <w:rFonts w:ascii="Times New Roman"/>
          <w:b w:val="false"/>
          <w:i w:val="false"/>
          <w:color w:val="000000"/>
          <w:sz w:val="28"/>
        </w:rPr>
        <w:t>
      ";</w:t>
      </w:r>
    </w:p>
    <w:bookmarkEnd w:id="437"/>
    <w:bookmarkStart w:name="z2361" w:id="438"/>
    <w:p>
      <w:pPr>
        <w:spacing w:after="0"/>
        <w:ind w:left="0"/>
        <w:jc w:val="both"/>
      </w:pPr>
      <w:r>
        <w:rPr>
          <w:rFonts w:ascii="Times New Roman"/>
          <w:b w:val="false"/>
          <w:i w:val="false"/>
          <w:color w:val="000000"/>
          <w:sz w:val="28"/>
        </w:rPr>
        <w:t>
      көрсетілген бұйрыққа сәйкес бекітілген металлургия өнеркәсібіндегі өндіріс, өндірістік және технологиялық операциялар шарттарында:</w:t>
      </w:r>
    </w:p>
    <w:bookmarkEnd w:id="438"/>
    <w:bookmarkStart w:name="z2362" w:id="439"/>
    <w:p>
      <w:pPr>
        <w:spacing w:after="0"/>
        <w:ind w:left="0"/>
        <w:jc w:val="both"/>
      </w:pPr>
      <w:r>
        <w:rPr>
          <w:rFonts w:ascii="Times New Roman"/>
          <w:b w:val="false"/>
          <w:i w:val="false"/>
          <w:color w:val="000000"/>
          <w:sz w:val="28"/>
        </w:rPr>
        <w:t>
      мынадай мазмұндағы реттік нөмірлері 399 – 410-жолдарымен толықтырылсын:</w:t>
      </w:r>
    </w:p>
    <w:bookmarkEnd w:id="439"/>
    <w:bookmarkStart w:name="z2363" w:id="440"/>
    <w:p>
      <w:pPr>
        <w:spacing w:after="0"/>
        <w:ind w:left="0"/>
        <w:jc w:val="both"/>
      </w:pPr>
      <w:r>
        <w:rPr>
          <w:rFonts w:ascii="Times New Roman"/>
          <w:b w:val="false"/>
          <w:i w:val="false"/>
          <w:color w:val="000000"/>
          <w:sz w:val="28"/>
        </w:rPr>
        <w:t>
      "</w:t>
      </w:r>
    </w:p>
    <w:bookmarkEnd w:id="4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7326909807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өзге де бұйымдар: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болаттан жасалған бағыттаушы профиль (әртүрлі өлшемде)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4" w:id="441"/>
          <w:p>
            <w:pPr>
              <w:spacing w:after="20"/>
              <w:ind w:left="20"/>
              <w:jc w:val="both"/>
            </w:pPr>
            <w:r>
              <w:rPr>
                <w:rFonts w:ascii="Times New Roman"/>
                <w:b w:val="false"/>
                <w:i w:val="false"/>
                <w:color w:val="000000"/>
                <w:sz w:val="20"/>
              </w:rPr>
              <w:t>
1. Шикізаттың және (немесе) жиынтықтаушы материалдардың белгілі бір түрінен тауар өндіру</w:t>
            </w:r>
          </w:p>
          <w:bookmarkEnd w:id="441"/>
          <w:p>
            <w:pPr>
              <w:spacing w:after="20"/>
              <w:ind w:left="20"/>
              <w:jc w:val="both"/>
            </w:pPr>
            <w:r>
              <w:rPr>
                <w:rFonts w:ascii="Times New Roman"/>
                <w:b w:val="false"/>
                <w:i w:val="false"/>
                <w:color w:val="000000"/>
                <w:sz w:val="20"/>
              </w:rPr>
              <w:t>
2.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5" w:id="442"/>
          <w:p>
            <w:pPr>
              <w:spacing w:after="20"/>
              <w:ind w:left="20"/>
              <w:jc w:val="both"/>
            </w:pPr>
            <w:r>
              <w:rPr>
                <w:rFonts w:ascii="Times New Roman"/>
                <w:b w:val="false"/>
                <w:i w:val="false"/>
                <w:color w:val="000000"/>
                <w:sz w:val="20"/>
              </w:rPr>
              <w:t>
1. Болат табақты кесу және қалыптастыру.</w:t>
            </w:r>
          </w:p>
          <w:bookmarkEnd w:id="442"/>
          <w:p>
            <w:pPr>
              <w:spacing w:after="20"/>
              <w:ind w:left="20"/>
              <w:jc w:val="both"/>
            </w:pPr>
            <w:r>
              <w:rPr>
                <w:rFonts w:ascii="Times New Roman"/>
                <w:b w:val="false"/>
                <w:i w:val="false"/>
                <w:color w:val="000000"/>
                <w:sz w:val="20"/>
              </w:rPr>
              <w:t>
</w:t>
            </w:r>
            <w:r>
              <w:rPr>
                <w:rFonts w:ascii="Times New Roman"/>
                <w:b w:val="false"/>
                <w:i w:val="false"/>
                <w:color w:val="000000"/>
                <w:sz w:val="20"/>
              </w:rPr>
              <w:t>2. Болат таспаны профильдеу (суық илемдеу).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Профильді болатқа мырыш жабын (ыстық / гальваникалық / суық)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Технологиялық тесіктерді 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Берілген өлшемдер бойынша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Сапаны бақылау.</w:t>
            </w:r>
          </w:p>
          <w:p>
            <w:pPr>
              <w:spacing w:after="20"/>
              <w:ind w:left="20"/>
              <w:jc w:val="both"/>
            </w:pPr>
            <w:r>
              <w:rPr>
                <w:rFonts w:ascii="Times New Roman"/>
                <w:b w:val="false"/>
                <w:i w:val="false"/>
                <w:color w:val="000000"/>
                <w:sz w:val="20"/>
              </w:rPr>
              <w:t>
7. Дайын өнімді таңбалау және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Болат таспаны профильдеу (суық илемдеу).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 тауар позициясының бұйымдарынан басқа, бағалы емес металдардан жасалған көрсеткіштері, атаулары, мекенжайлары бар тақтайшалар және ұқсас тақтайшалар, нөмірлер, әріптер және өзге де белгілер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негізіндегі нұсқамалық, тыйым салатын, ескертетін, ақпараттық нұсқамалар, көрсеткіштік, эвакуациялық, медициналық қауіпсіздік белгісі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1" w:id="443"/>
          <w:p>
            <w:pPr>
              <w:spacing w:after="20"/>
              <w:ind w:left="20"/>
              <w:jc w:val="both"/>
            </w:pPr>
            <w:r>
              <w:rPr>
                <w:rFonts w:ascii="Times New Roman"/>
                <w:b w:val="false"/>
                <w:i w:val="false"/>
                <w:color w:val="000000"/>
                <w:sz w:val="20"/>
              </w:rPr>
              <w:t>
1. Дайындау операциялары (металл илегін пішу, кесу).</w:t>
            </w:r>
          </w:p>
          <w:bookmarkEnd w:id="443"/>
          <w:p>
            <w:pPr>
              <w:spacing w:after="20"/>
              <w:ind w:left="20"/>
              <w:jc w:val="both"/>
            </w:pPr>
            <w:r>
              <w:rPr>
                <w:rFonts w:ascii="Times New Roman"/>
                <w:b w:val="false"/>
                <w:i w:val="false"/>
                <w:color w:val="000000"/>
                <w:sz w:val="20"/>
              </w:rPr>
              <w:t>
</w:t>
            </w:r>
            <w:r>
              <w:rPr>
                <w:rFonts w:ascii="Times New Roman"/>
                <w:b w:val="false"/>
                <w:i w:val="false"/>
                <w:color w:val="000000"/>
                <w:sz w:val="20"/>
              </w:rPr>
              <w:t>2. Слесарлық операциялар және белгі конструкциясының элементтерін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 конструкциясын (негізін) құрастыру немесе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4.Графикалық кескінді цифрлық форматта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5.Графикалық кескінді үлдірлі немесе қағаз негізге түсіру.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6.Графикалық кескіні бар үлдірлі немесе қағаз негізге қорғаныс үлдірін жапсыру немесе лак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7.Графикалық кескіні бар үлдірлі немесе қағаз негізді пішу.</w:t>
            </w:r>
          </w:p>
          <w:p>
            <w:pPr>
              <w:spacing w:after="20"/>
              <w:ind w:left="20"/>
              <w:jc w:val="both"/>
            </w:pPr>
            <w:r>
              <w:rPr>
                <w:rFonts w:ascii="Times New Roman"/>
                <w:b w:val="false"/>
                <w:i w:val="false"/>
                <w:color w:val="000000"/>
                <w:sz w:val="20"/>
              </w:rPr>
              <w:t>
</w:t>
            </w:r>
            <w:r>
              <w:rPr>
                <w:rFonts w:ascii="Times New Roman"/>
                <w:b w:val="false"/>
                <w:i w:val="false"/>
                <w:color w:val="000000"/>
                <w:sz w:val="20"/>
              </w:rPr>
              <w:t>8.Бояу.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9. Графикалық кескіні бар үлдірлі немесе қағаз негізді белгі негізіне жапсыру (аппликация).</w:t>
            </w:r>
          </w:p>
          <w:p>
            <w:pPr>
              <w:spacing w:after="20"/>
              <w:ind w:left="20"/>
              <w:jc w:val="both"/>
            </w:pPr>
            <w:r>
              <w:rPr>
                <w:rFonts w:ascii="Times New Roman"/>
                <w:b w:val="false"/>
                <w:i w:val="false"/>
                <w:color w:val="000000"/>
                <w:sz w:val="20"/>
              </w:rPr>
              <w:t>
10. Дайын өнімді таңбалау және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Белгі конструкциясын (негізін) құрастыру немесе дәнекерлеу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 тауар позициясының бұйымдарынан басқа, бағалы емес металдардан жасалған көрсеткіштері, атаулары, мекенжайлары бар тақтайшалар және ұқсас тақтайшалар, нөмірлер, әріптер және өзге де белгілер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Шағылыстырғыш жол белгілері. Металлдан тыйым салатын, ескерту, нұсқайтын, ақпараттық, көрсеткіш, басымдық және сервис белгілері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0" w:id="444"/>
          <w:p>
            <w:pPr>
              <w:spacing w:after="20"/>
              <w:ind w:left="20"/>
              <w:jc w:val="both"/>
            </w:pPr>
            <w:r>
              <w:rPr>
                <w:rFonts w:ascii="Times New Roman"/>
                <w:b w:val="false"/>
                <w:i w:val="false"/>
                <w:color w:val="000000"/>
                <w:sz w:val="20"/>
              </w:rPr>
              <w:t>
1. Дайындау операциялары (металл илегін пішу, кесу).</w:t>
            </w:r>
          </w:p>
          <w:bookmarkEnd w:id="444"/>
          <w:p>
            <w:pPr>
              <w:spacing w:after="20"/>
              <w:ind w:left="20"/>
              <w:jc w:val="both"/>
            </w:pPr>
            <w:r>
              <w:rPr>
                <w:rFonts w:ascii="Times New Roman"/>
                <w:b w:val="false"/>
                <w:i w:val="false"/>
                <w:color w:val="000000"/>
                <w:sz w:val="20"/>
              </w:rPr>
              <w:t>
</w:t>
            </w:r>
            <w:r>
              <w:rPr>
                <w:rFonts w:ascii="Times New Roman"/>
                <w:b w:val="false"/>
                <w:i w:val="false"/>
                <w:color w:val="000000"/>
                <w:sz w:val="20"/>
              </w:rPr>
              <w:t>2. Слесарлық операциялар және белгі конструкциясының элементтерін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 конструкциясын (негізін) құрастыру немесе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4.Графикалық кескінді цифрлық форматта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5.Графикалық кескінді үлдірлі немесе қағаз негізге түсіру.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6.Графикалық кескіні бар үлдірлі немесе қағаз негізге қорғаныс үлдірін жапсыру немесе лак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7.Графикалық кескіні бар үлдірлі немесе қағаз негізді пішу.</w:t>
            </w:r>
          </w:p>
          <w:p>
            <w:pPr>
              <w:spacing w:after="20"/>
              <w:ind w:left="20"/>
              <w:jc w:val="both"/>
            </w:pPr>
            <w:r>
              <w:rPr>
                <w:rFonts w:ascii="Times New Roman"/>
                <w:b w:val="false"/>
                <w:i w:val="false"/>
                <w:color w:val="000000"/>
                <w:sz w:val="20"/>
              </w:rPr>
              <w:t>
</w:t>
            </w:r>
            <w:r>
              <w:rPr>
                <w:rFonts w:ascii="Times New Roman"/>
                <w:b w:val="false"/>
                <w:i w:val="false"/>
                <w:color w:val="000000"/>
                <w:sz w:val="20"/>
              </w:rPr>
              <w:t>8.Бояу.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9. Графикалық кескіні бар үлдірлі немесе қағаз негізді белгі негізіне жапсыру (аппликация)</w:t>
            </w:r>
          </w:p>
          <w:p>
            <w:pPr>
              <w:spacing w:after="20"/>
              <w:ind w:left="20"/>
              <w:jc w:val="both"/>
            </w:pPr>
            <w:r>
              <w:rPr>
                <w:rFonts w:ascii="Times New Roman"/>
                <w:b w:val="false"/>
                <w:i w:val="false"/>
                <w:color w:val="000000"/>
                <w:sz w:val="20"/>
              </w:rPr>
              <w:t>
10. Дайын өнімді таңбалау және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Белгі конструкциясын (негізін) құрастыру немесе дәнекерлеу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 тауар позициясының бұйымдарынан басқа, бағалы емес металдардан жасалған көрсеткіштері, атаулары, мекенжайлары бар тақтайшалар және ұқсас тақтайшалар, нөмірлер, әріптер және өзге де белгілер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негізіндегі ақпараттық тақтайшалар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9" w:id="445"/>
          <w:p>
            <w:pPr>
              <w:spacing w:after="20"/>
              <w:ind w:left="20"/>
              <w:jc w:val="both"/>
            </w:pPr>
            <w:r>
              <w:rPr>
                <w:rFonts w:ascii="Times New Roman"/>
                <w:b w:val="false"/>
                <w:i w:val="false"/>
                <w:color w:val="000000"/>
                <w:sz w:val="20"/>
              </w:rPr>
              <w:t>
1. Дайындау операциялары (металл илегін пішу, кесу).</w:t>
            </w:r>
          </w:p>
          <w:bookmarkEnd w:id="445"/>
          <w:p>
            <w:pPr>
              <w:spacing w:after="20"/>
              <w:ind w:left="20"/>
              <w:jc w:val="both"/>
            </w:pPr>
            <w:r>
              <w:rPr>
                <w:rFonts w:ascii="Times New Roman"/>
                <w:b w:val="false"/>
                <w:i w:val="false"/>
                <w:color w:val="000000"/>
                <w:sz w:val="20"/>
              </w:rPr>
              <w:t>
</w:t>
            </w:r>
            <w:r>
              <w:rPr>
                <w:rFonts w:ascii="Times New Roman"/>
                <w:b w:val="false"/>
                <w:i w:val="false"/>
                <w:color w:val="000000"/>
                <w:sz w:val="20"/>
              </w:rPr>
              <w:t>2. Слесарлық операциялар және белгі конструкциясының элементтерін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 конструкциясын (негізін) құрастыру немесе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4.Графикалық кескінді цифрлық форматта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5.Графикалық кескінді үлдірлі немесе қағаз негізге түсіру.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6.Графикалық кескіні бар үлдірлі немесе қағаз негізге қорғаныс үлдірін жапсыру немесе лак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7.Графикалық кескіні бар үлдірлі немесе қағаз негізді пішу.</w:t>
            </w:r>
          </w:p>
          <w:p>
            <w:pPr>
              <w:spacing w:after="20"/>
              <w:ind w:left="20"/>
              <w:jc w:val="both"/>
            </w:pPr>
            <w:r>
              <w:rPr>
                <w:rFonts w:ascii="Times New Roman"/>
                <w:b w:val="false"/>
                <w:i w:val="false"/>
                <w:color w:val="000000"/>
                <w:sz w:val="20"/>
              </w:rPr>
              <w:t>
</w:t>
            </w:r>
            <w:r>
              <w:rPr>
                <w:rFonts w:ascii="Times New Roman"/>
                <w:b w:val="false"/>
                <w:i w:val="false"/>
                <w:color w:val="000000"/>
                <w:sz w:val="20"/>
              </w:rPr>
              <w:t>8.Бояу.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9. Графикалық кескіні бар үлдірлі немесе қағаз негізді белгі негізіне жапсыру (аппликация)</w:t>
            </w:r>
          </w:p>
          <w:p>
            <w:pPr>
              <w:spacing w:after="20"/>
              <w:ind w:left="20"/>
              <w:jc w:val="both"/>
            </w:pPr>
            <w:r>
              <w:rPr>
                <w:rFonts w:ascii="Times New Roman"/>
                <w:b w:val="false"/>
                <w:i w:val="false"/>
                <w:color w:val="000000"/>
                <w:sz w:val="20"/>
              </w:rPr>
              <w:t>
10. Дайын өнімді таңбалау және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Белгі конструкциясын (негізін) құрастыру немесе дәнекерлеу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дәнекерленген бұрыштар, фасонды және арнайы профильдер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Пішінді бұйымдар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8" w:id="446"/>
          <w:p>
            <w:pPr>
              <w:spacing w:after="20"/>
              <w:ind w:left="20"/>
              <w:jc w:val="both"/>
            </w:pPr>
            <w:r>
              <w:rPr>
                <w:rFonts w:ascii="Times New Roman"/>
                <w:b w:val="false"/>
                <w:i w:val="false"/>
                <w:color w:val="000000"/>
                <w:sz w:val="20"/>
              </w:rPr>
              <w:t>
1. Болат табақтарды пішінді бұйымның жайма өлшемдері бойынша кесіп, жазық дайындама алу.</w:t>
            </w:r>
          </w:p>
          <w:bookmarkEnd w:id="446"/>
          <w:p>
            <w:pPr>
              <w:spacing w:after="20"/>
              <w:ind w:left="20"/>
              <w:jc w:val="both"/>
            </w:pPr>
            <w:r>
              <w:rPr>
                <w:rFonts w:ascii="Times New Roman"/>
                <w:b w:val="false"/>
                <w:i w:val="false"/>
                <w:color w:val="000000"/>
                <w:sz w:val="20"/>
              </w:rPr>
              <w:t>
</w:t>
            </w:r>
            <w:r>
              <w:rPr>
                <w:rFonts w:ascii="Times New Roman"/>
                <w:b w:val="false"/>
                <w:i w:val="false"/>
                <w:color w:val="000000"/>
                <w:sz w:val="20"/>
              </w:rPr>
              <w:t>2. Жазық болат дайындаманы иіп, пішінді бұйым алу.</w:t>
            </w:r>
          </w:p>
          <w:p>
            <w:pPr>
              <w:spacing w:after="20"/>
              <w:ind w:left="20"/>
              <w:jc w:val="both"/>
            </w:pPr>
            <w:r>
              <w:rPr>
                <w:rFonts w:ascii="Times New Roman"/>
                <w:b w:val="false"/>
                <w:i w:val="false"/>
                <w:color w:val="000000"/>
                <w:sz w:val="20"/>
              </w:rPr>
              <w:t>
3. Күрделі пішінді бұйым алуға арналған дәнекерлеу операциялары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Жазық болат дайындаманы иіп, пішінді бұйым алу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есіктер, терезелер және олардың жақтаулары, есіктерге арналған табалдырықтар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Кіреберіс металл есік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0" w:id="447"/>
          <w:p>
            <w:pPr>
              <w:spacing w:after="20"/>
              <w:ind w:left="20"/>
              <w:jc w:val="both"/>
            </w:pPr>
            <w:r>
              <w:rPr>
                <w:rFonts w:ascii="Times New Roman"/>
                <w:b w:val="false"/>
                <w:i w:val="false"/>
                <w:color w:val="000000"/>
                <w:sz w:val="20"/>
              </w:rPr>
              <w:t>
1.</w:t>
            </w:r>
          </w:p>
          <w:bookmarkEnd w:id="447"/>
          <w:p>
            <w:pPr>
              <w:spacing w:after="20"/>
              <w:ind w:left="20"/>
              <w:jc w:val="both"/>
            </w:pPr>
            <w:r>
              <w:rPr>
                <w:rFonts w:ascii="Times New Roman"/>
                <w:b w:val="false"/>
                <w:i w:val="false"/>
                <w:color w:val="000000"/>
                <w:sz w:val="20"/>
              </w:rPr>
              <w:t>
</w:t>
            </w:r>
            <w:r>
              <w:rPr>
                <w:rFonts w:ascii="Times New Roman"/>
                <w:b w:val="false"/>
                <w:i w:val="false"/>
                <w:color w:val="000000"/>
                <w:sz w:val="20"/>
              </w:rPr>
              <w:t>Шикізаттың және (немесе) жиынтықтаушы материалдардың белгілі бір түрінен тауар өндіру</w:t>
            </w:r>
          </w:p>
          <w:p>
            <w:pPr>
              <w:spacing w:after="20"/>
              <w:ind w:left="20"/>
              <w:jc w:val="both"/>
            </w:pPr>
            <w:r>
              <w:rPr>
                <w:rFonts w:ascii="Times New Roman"/>
                <w:b w:val="false"/>
                <w:i w:val="false"/>
                <w:color w:val="000000"/>
                <w:sz w:val="20"/>
              </w:rPr>
              <w:t>
2.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2" w:id="448"/>
          <w:p>
            <w:pPr>
              <w:spacing w:after="20"/>
              <w:ind w:left="20"/>
              <w:jc w:val="both"/>
            </w:pPr>
            <w:r>
              <w:rPr>
                <w:rFonts w:ascii="Times New Roman"/>
                <w:b w:val="false"/>
                <w:i w:val="false"/>
                <w:color w:val="000000"/>
                <w:sz w:val="20"/>
              </w:rPr>
              <w:t>
1. Эскиз әзірлеу, барлық бөлшектер мен тораптарды егжей-тегжейлі пысықтау.</w:t>
            </w:r>
          </w:p>
          <w:bookmarkEnd w:id="448"/>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Табақ игіш станогында иіу.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Ажарлау.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Тесіктерді 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Дәнекерлеу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Құрастыру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9. Фурнитураны орнату.</w:t>
            </w:r>
          </w:p>
          <w:p>
            <w:pPr>
              <w:spacing w:after="20"/>
              <w:ind w:left="20"/>
              <w:jc w:val="both"/>
            </w:pPr>
            <w:r>
              <w:rPr>
                <w:rFonts w:ascii="Times New Roman"/>
                <w:b w:val="false"/>
                <w:i w:val="false"/>
                <w:color w:val="000000"/>
                <w:sz w:val="20"/>
              </w:rPr>
              <w:t>
10. Қабылдау және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1" w:id="449"/>
          <w:p>
            <w:pPr>
              <w:spacing w:after="20"/>
              <w:ind w:left="20"/>
              <w:jc w:val="both"/>
            </w:pPr>
            <w:r>
              <w:rPr>
                <w:rFonts w:ascii="Times New Roman"/>
                <w:b w:val="false"/>
                <w:i w:val="false"/>
                <w:color w:val="000000"/>
                <w:sz w:val="20"/>
              </w:rPr>
              <w:t>
1. Дайындау операциялары</w:t>
            </w:r>
          </w:p>
          <w:bookmarkEnd w:id="449"/>
          <w:p>
            <w:pPr>
              <w:spacing w:after="20"/>
              <w:ind w:left="20"/>
              <w:jc w:val="both"/>
            </w:pPr>
            <w:r>
              <w:rPr>
                <w:rFonts w:ascii="Times New Roman"/>
                <w:b w:val="false"/>
                <w:i w:val="false"/>
                <w:color w:val="000000"/>
                <w:sz w:val="20"/>
              </w:rPr>
              <w:t>
2. Құрастыру операциялары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 иілмейтін шойыннан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люк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2" w:id="450"/>
          <w:p>
            <w:pPr>
              <w:spacing w:after="20"/>
              <w:ind w:left="20"/>
              <w:jc w:val="both"/>
            </w:pPr>
            <w:r>
              <w:rPr>
                <w:rFonts w:ascii="Times New Roman"/>
                <w:b w:val="false"/>
                <w:i w:val="false"/>
                <w:color w:val="000000"/>
                <w:sz w:val="20"/>
              </w:rPr>
              <w:t>
1. Шикізаттың және (немесе) жиынтықтаушы материалдардың белгілі бір түрінен тауар өндіру</w:t>
            </w:r>
          </w:p>
          <w:bookmarkEnd w:id="450"/>
          <w:p>
            <w:pPr>
              <w:spacing w:after="20"/>
              <w:ind w:left="20"/>
              <w:jc w:val="both"/>
            </w:pPr>
            <w:r>
              <w:rPr>
                <w:rFonts w:ascii="Times New Roman"/>
                <w:b w:val="false"/>
                <w:i w:val="false"/>
                <w:color w:val="000000"/>
                <w:sz w:val="20"/>
              </w:rPr>
              <w:t>
2.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3" w:id="451"/>
          <w:p>
            <w:pPr>
              <w:spacing w:after="20"/>
              <w:ind w:left="20"/>
              <w:jc w:val="both"/>
            </w:pPr>
            <w:r>
              <w:rPr>
                <w:rFonts w:ascii="Times New Roman"/>
                <w:b w:val="false"/>
                <w:i w:val="false"/>
                <w:color w:val="000000"/>
                <w:sz w:val="20"/>
              </w:rPr>
              <w:t>
1. Шихтаны дайындау.</w:t>
            </w:r>
          </w:p>
          <w:bookmarkEnd w:id="451"/>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Қалыптау және өзекше қоспаларын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Құйма қалыбын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Шихтаны балқытып, сұйық металл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Металды қалыптарға құю, ұстау және құйманы қағып алу.</w:t>
            </w:r>
          </w:p>
          <w:p>
            <w:pPr>
              <w:spacing w:after="20"/>
              <w:ind w:left="20"/>
              <w:jc w:val="both"/>
            </w:pPr>
            <w:r>
              <w:rPr>
                <w:rFonts w:ascii="Times New Roman"/>
                <w:b w:val="false"/>
                <w:i w:val="false"/>
                <w:color w:val="000000"/>
                <w:sz w:val="20"/>
              </w:rPr>
              <w:t>
6. Дайын бұйым алу үшін құйманы механикалық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8" w:id="452"/>
          <w:p>
            <w:pPr>
              <w:spacing w:after="20"/>
              <w:ind w:left="20"/>
              <w:jc w:val="both"/>
            </w:pPr>
            <w:r>
              <w:rPr>
                <w:rFonts w:ascii="Times New Roman"/>
                <w:b w:val="false"/>
                <w:i w:val="false"/>
                <w:color w:val="000000"/>
                <w:sz w:val="20"/>
              </w:rPr>
              <w:t>
1. Шихтаны балқытып, сұйық металл алу.</w:t>
            </w:r>
          </w:p>
          <w:bookmarkEnd w:id="452"/>
          <w:p>
            <w:pPr>
              <w:spacing w:after="20"/>
              <w:ind w:left="20"/>
              <w:jc w:val="both"/>
            </w:pPr>
            <w:r>
              <w:rPr>
                <w:rFonts w:ascii="Times New Roman"/>
                <w:b w:val="false"/>
                <w:i w:val="false"/>
                <w:color w:val="000000"/>
                <w:sz w:val="20"/>
              </w:rPr>
              <w:t>
2. Металды қалыптарға құю, ұстау және құйманы қағып алу.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7325100000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құйылған өзге де бұйымдар: иілмейтін шойыннан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жаңбыр қабылдағыш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9" w:id="453"/>
          <w:p>
            <w:pPr>
              <w:spacing w:after="20"/>
              <w:ind w:left="20"/>
              <w:jc w:val="both"/>
            </w:pPr>
            <w:r>
              <w:rPr>
                <w:rFonts w:ascii="Times New Roman"/>
                <w:b w:val="false"/>
                <w:i w:val="false"/>
                <w:color w:val="000000"/>
                <w:sz w:val="20"/>
              </w:rPr>
              <w:t>
1. Шикізаттың және (немесе) жиынтықтаушы материалдардың белгілі бір түрінен тауар өндіру.</w:t>
            </w:r>
          </w:p>
          <w:bookmarkEnd w:id="453"/>
          <w:p>
            <w:pPr>
              <w:spacing w:after="20"/>
              <w:ind w:left="20"/>
              <w:jc w:val="both"/>
            </w:pPr>
            <w:r>
              <w:rPr>
                <w:rFonts w:ascii="Times New Roman"/>
                <w:b w:val="false"/>
                <w:i w:val="false"/>
                <w:color w:val="000000"/>
                <w:sz w:val="20"/>
              </w:rPr>
              <w:t>
2.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0" w:id="454"/>
          <w:p>
            <w:pPr>
              <w:spacing w:after="20"/>
              <w:ind w:left="20"/>
              <w:jc w:val="both"/>
            </w:pPr>
            <w:r>
              <w:rPr>
                <w:rFonts w:ascii="Times New Roman"/>
                <w:b w:val="false"/>
                <w:i w:val="false"/>
                <w:color w:val="000000"/>
                <w:sz w:val="20"/>
              </w:rPr>
              <w:t>
1. Шихта дайындау.</w:t>
            </w:r>
          </w:p>
          <w:bookmarkEnd w:id="454"/>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Қалыптау және өзек қоспаларын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Құю қалыбын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Шихтаны балқытып, сұйық металл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Металды қалыптарға құю, ұстау және құйманы қағып алу.</w:t>
            </w:r>
          </w:p>
          <w:p>
            <w:pPr>
              <w:spacing w:after="20"/>
              <w:ind w:left="20"/>
              <w:jc w:val="both"/>
            </w:pPr>
            <w:r>
              <w:rPr>
                <w:rFonts w:ascii="Times New Roman"/>
                <w:b w:val="false"/>
                <w:i w:val="false"/>
                <w:color w:val="000000"/>
                <w:sz w:val="20"/>
              </w:rPr>
              <w:t>
6. Дайын өнімді алу үшін құйманы механикалық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5" w:id="455"/>
          <w:p>
            <w:pPr>
              <w:spacing w:after="20"/>
              <w:ind w:left="20"/>
              <w:jc w:val="both"/>
            </w:pPr>
            <w:r>
              <w:rPr>
                <w:rFonts w:ascii="Times New Roman"/>
                <w:b w:val="false"/>
                <w:i w:val="false"/>
                <w:color w:val="000000"/>
                <w:sz w:val="20"/>
              </w:rPr>
              <w:t>
1. Шихтаны балқытып, сұйық металл алу.</w:t>
            </w:r>
          </w:p>
          <w:bookmarkEnd w:id="455"/>
          <w:p>
            <w:pPr>
              <w:spacing w:after="20"/>
              <w:ind w:left="20"/>
              <w:jc w:val="both"/>
            </w:pPr>
            <w:r>
              <w:rPr>
                <w:rFonts w:ascii="Times New Roman"/>
                <w:b w:val="false"/>
                <w:i w:val="false"/>
                <w:color w:val="000000"/>
                <w:sz w:val="20"/>
              </w:rPr>
              <w:t>
2. Металды қалыптарға құю, ұстау және құйманы қағып алу.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7308400001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металл конструкциялар (9406 тауар позициясының құрама құрылыс конструкцияларынан басқа) және олардың металл конструкцияларда пайдалануға арналған бөліктері: металл құрылыс тіректеріне, қалыптарға, тіреу қабырғаларына немесе шахта бекіткішіне арналған жабдық: шахта бекіткіші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типтегі және өлшемдегі бес секциялы арка бекіткіші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6" w:id="456"/>
          <w:p>
            <w:pPr>
              <w:spacing w:after="20"/>
              <w:ind w:left="20"/>
              <w:jc w:val="both"/>
            </w:pPr>
            <w:r>
              <w:rPr>
                <w:rFonts w:ascii="Times New Roman"/>
                <w:b w:val="false"/>
                <w:i w:val="false"/>
                <w:color w:val="000000"/>
                <w:sz w:val="20"/>
              </w:rPr>
              <w:t>
1. Шикізаттың және (немесе) жиынтықтаушы материалдардың белгілі бір түрінен тауар өндіру</w:t>
            </w:r>
          </w:p>
          <w:bookmarkEnd w:id="456"/>
          <w:p>
            <w:pPr>
              <w:spacing w:after="20"/>
              <w:ind w:left="20"/>
              <w:jc w:val="both"/>
            </w:pPr>
            <w:r>
              <w:rPr>
                <w:rFonts w:ascii="Times New Roman"/>
                <w:b w:val="false"/>
                <w:i w:val="false"/>
                <w:color w:val="000000"/>
                <w:sz w:val="20"/>
              </w:rPr>
              <w:t>
2.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7" w:id="457"/>
          <w:p>
            <w:pPr>
              <w:spacing w:after="20"/>
              <w:ind w:left="20"/>
              <w:jc w:val="both"/>
            </w:pPr>
            <w:r>
              <w:rPr>
                <w:rFonts w:ascii="Times New Roman"/>
                <w:b w:val="false"/>
                <w:i w:val="false"/>
                <w:color w:val="000000"/>
                <w:sz w:val="20"/>
              </w:rPr>
              <w:t>
1. Металды дайындамаларға кесу.</w:t>
            </w:r>
          </w:p>
          <w:bookmarkEnd w:id="457"/>
          <w:p>
            <w:pPr>
              <w:spacing w:after="20"/>
              <w:ind w:left="20"/>
              <w:jc w:val="both"/>
            </w:pPr>
            <w:r>
              <w:rPr>
                <w:rFonts w:ascii="Times New Roman"/>
                <w:b w:val="false"/>
                <w:i w:val="false"/>
                <w:color w:val="000000"/>
                <w:sz w:val="20"/>
              </w:rPr>
              <w:t>
</w:t>
            </w:r>
            <w:r>
              <w:rPr>
                <w:rFonts w:ascii="Times New Roman"/>
                <w:b w:val="false"/>
                <w:i w:val="false"/>
                <w:color w:val="000000"/>
                <w:sz w:val="20"/>
              </w:rPr>
              <w:t>2. Дәнекерлеу операциялары.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Дайындамаларды бүгу.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Дайындамаларды кесу.</w:t>
            </w:r>
          </w:p>
          <w:p>
            <w:pPr>
              <w:spacing w:after="20"/>
              <w:ind w:left="20"/>
              <w:jc w:val="both"/>
            </w:pPr>
            <w:r>
              <w:rPr>
                <w:rFonts w:ascii="Times New Roman"/>
                <w:b w:val="false"/>
                <w:i w:val="false"/>
                <w:color w:val="000000"/>
                <w:sz w:val="20"/>
              </w:rPr>
              <w:t>
5. Дайындамаларды механикалық өңдеп, өнімді құрастыруға дайын элементтерді 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1" w:id="458"/>
          <w:p>
            <w:pPr>
              <w:spacing w:after="20"/>
              <w:ind w:left="20"/>
              <w:jc w:val="both"/>
            </w:pPr>
            <w:r>
              <w:rPr>
                <w:rFonts w:ascii="Times New Roman"/>
                <w:b w:val="false"/>
                <w:i w:val="false"/>
                <w:color w:val="000000"/>
                <w:sz w:val="20"/>
              </w:rPr>
              <w:t>
1. Металды дайындамаларға кесу.</w:t>
            </w:r>
          </w:p>
          <w:bookmarkEnd w:id="458"/>
          <w:p>
            <w:pPr>
              <w:spacing w:after="20"/>
              <w:ind w:left="20"/>
              <w:jc w:val="both"/>
            </w:pPr>
            <w:r>
              <w:rPr>
                <w:rFonts w:ascii="Times New Roman"/>
                <w:b w:val="false"/>
                <w:i w:val="false"/>
                <w:color w:val="000000"/>
                <w:sz w:val="20"/>
              </w:rPr>
              <w:t>
2. Дәнекерлеу операциялары.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8309901000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Қорғасыннан жасалған өзге де бітеу қақпақтар; диаметрі 21 мм-ден асатын алюминийден жасалған қақпақтар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 (алюминий қақпағы)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2" w:id="459"/>
          <w:p>
            <w:pPr>
              <w:spacing w:after="20"/>
              <w:ind w:left="20"/>
              <w:jc w:val="both"/>
            </w:pPr>
            <w:r>
              <w:rPr>
                <w:rFonts w:ascii="Times New Roman"/>
                <w:b w:val="false"/>
                <w:i w:val="false"/>
                <w:color w:val="000000"/>
                <w:sz w:val="20"/>
              </w:rPr>
              <w:t>
1. Шикізаттың белгілі бір түрінен тауар өндіру (және, немесе, жинақтаушы материалдар)</w:t>
            </w:r>
          </w:p>
          <w:bookmarkEnd w:id="459"/>
          <w:p>
            <w:pPr>
              <w:spacing w:after="20"/>
              <w:ind w:left="20"/>
              <w:jc w:val="both"/>
            </w:pPr>
            <w:r>
              <w:rPr>
                <w:rFonts w:ascii="Times New Roman"/>
                <w:b w:val="false"/>
                <w:i w:val="false"/>
                <w:color w:val="000000"/>
                <w:sz w:val="20"/>
              </w:rPr>
              <w:t>
2.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3" w:id="460"/>
          <w:p>
            <w:pPr>
              <w:spacing w:after="20"/>
              <w:ind w:left="20"/>
              <w:jc w:val="both"/>
            </w:pPr>
            <w:r>
              <w:rPr>
                <w:rFonts w:ascii="Times New Roman"/>
                <w:b w:val="false"/>
                <w:i w:val="false"/>
                <w:color w:val="000000"/>
                <w:sz w:val="20"/>
              </w:rPr>
              <w:t>
1. Алюминий фольганы өңдеу, лактау.</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2. Алюминий фольгаға басып шығару,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Алюминий фольгадан платиналарды (қақпақтарды) кесу.</w:t>
            </w:r>
          </w:p>
          <w:p>
            <w:pPr>
              <w:spacing w:after="20"/>
              <w:ind w:left="20"/>
              <w:jc w:val="both"/>
            </w:pPr>
            <w:r>
              <w:rPr>
                <w:rFonts w:ascii="Times New Roman"/>
                <w:b w:val="false"/>
                <w:i w:val="false"/>
                <w:color w:val="000000"/>
                <w:sz w:val="20"/>
              </w:rPr>
              <w:t>
4. Қаптама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Алюминий фольгадан платиналарды (қақпақтарды) кесу.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7607199009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фольга (негізсіз немесе қағаз, картон, пластмасса немесе ұқсас материалдар негізінде), қалыңдығы 0 021 мм кем емес, бірақ 0 2 мм артық емес,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фольгасы ФЛТЛ/ФПТЛ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6" w:id="461"/>
          <w:p>
            <w:pPr>
              <w:spacing w:after="20"/>
              <w:ind w:left="20"/>
              <w:jc w:val="both"/>
            </w:pPr>
            <w:r>
              <w:rPr>
                <w:rFonts w:ascii="Times New Roman"/>
                <w:b w:val="false"/>
                <w:i w:val="false"/>
                <w:color w:val="000000"/>
                <w:sz w:val="20"/>
              </w:rPr>
              <w:t>
1. Шикізаттың белгілі бір түрінен тауар өндіру (және, немесе, жинақтаушы материалдар)</w:t>
            </w:r>
          </w:p>
          <w:bookmarkEnd w:id="461"/>
          <w:p>
            <w:pPr>
              <w:spacing w:after="20"/>
              <w:ind w:left="20"/>
              <w:jc w:val="both"/>
            </w:pPr>
            <w:r>
              <w:rPr>
                <w:rFonts w:ascii="Times New Roman"/>
                <w:b w:val="false"/>
                <w:i w:val="false"/>
                <w:color w:val="000000"/>
                <w:sz w:val="20"/>
              </w:rPr>
              <w:t>
2.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7" w:id="462"/>
          <w:p>
            <w:pPr>
              <w:spacing w:after="20"/>
              <w:ind w:left="20"/>
              <w:jc w:val="both"/>
            </w:pPr>
            <w:r>
              <w:rPr>
                <w:rFonts w:ascii="Times New Roman"/>
                <w:b w:val="false"/>
                <w:i w:val="false"/>
                <w:color w:val="000000"/>
                <w:sz w:val="20"/>
              </w:rPr>
              <w:t>
1. Қалыңдығы 0 021 мм кем емес, бірақ 0 2 мм артық емес алюминий фольганы прокаттау.</w:t>
            </w:r>
          </w:p>
          <w:bookmarkEnd w:id="462"/>
          <w:p>
            <w:pPr>
              <w:spacing w:after="20"/>
              <w:ind w:left="20"/>
              <w:jc w:val="both"/>
            </w:pPr>
            <w:r>
              <w:rPr>
                <w:rFonts w:ascii="Times New Roman"/>
                <w:b w:val="false"/>
                <w:i w:val="false"/>
                <w:color w:val="000000"/>
                <w:sz w:val="20"/>
              </w:rPr>
              <w:t>
</w:t>
            </w:r>
            <w:r>
              <w:rPr>
                <w:rFonts w:ascii="Times New Roman"/>
                <w:b w:val="false"/>
                <w:i w:val="false"/>
                <w:color w:val="000000"/>
                <w:sz w:val="20"/>
              </w:rPr>
              <w:t>2. Алюминий фольганы өңдеу және лактау бір жағынан лакталған фольганы ал екінші жағынан термиялық дәнекерленген лактарды алу (ФЛТЛ).</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Басып шығару, алюминий фольгаға бір жағынан басып шығарылған фольганы және екінші жағынан термиялық дәнекерленген лактарды ала отырып бояу жағу (ФПТЛ).</w:t>
            </w:r>
          </w:p>
          <w:p>
            <w:pPr>
              <w:spacing w:after="20"/>
              <w:ind w:left="20"/>
              <w:jc w:val="both"/>
            </w:pPr>
            <w:r>
              <w:rPr>
                <w:rFonts w:ascii="Times New Roman"/>
                <w:b w:val="false"/>
                <w:i w:val="false"/>
                <w:color w:val="000000"/>
                <w:sz w:val="20"/>
              </w:rPr>
              <w:t>
</w:t>
            </w:r>
            <w:r>
              <w:rPr>
                <w:rFonts w:ascii="Times New Roman"/>
                <w:b w:val="false"/>
                <w:i w:val="false"/>
                <w:color w:val="000000"/>
                <w:sz w:val="20"/>
              </w:rPr>
              <w:t>4. Кесу.</w:t>
            </w:r>
          </w:p>
          <w:p>
            <w:pPr>
              <w:spacing w:after="20"/>
              <w:ind w:left="20"/>
              <w:jc w:val="both"/>
            </w:pPr>
            <w:r>
              <w:rPr>
                <w:rFonts w:ascii="Times New Roman"/>
                <w:b w:val="false"/>
                <w:i w:val="false"/>
                <w:color w:val="000000"/>
                <w:sz w:val="20"/>
              </w:rPr>
              <w:t>
5.Қаптама және таңбалау ФЛТЛ/ФПТЛ.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Қалыңдығы 0 021 мм кем емес, бірақ 0 2 мм артық емес алюминий фольганы прокаттау.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7607191000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Қалыңдығы 0,021 мм кем өзге де негізсіз алюминий фольга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фольгасы ФЛТЛ/ФПТЛ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1" w:id="463"/>
          <w:p>
            <w:pPr>
              <w:spacing w:after="20"/>
              <w:ind w:left="20"/>
              <w:jc w:val="both"/>
            </w:pPr>
            <w:r>
              <w:rPr>
                <w:rFonts w:ascii="Times New Roman"/>
                <w:b w:val="false"/>
                <w:i w:val="false"/>
                <w:color w:val="000000"/>
                <w:sz w:val="20"/>
              </w:rPr>
              <w:t>
1. Шикізаттың белгілі бір түрінен тауар өндіру (және, немесе, жинақтаушы материалдар)</w:t>
            </w:r>
          </w:p>
          <w:bookmarkEnd w:id="463"/>
          <w:p>
            <w:pPr>
              <w:spacing w:after="20"/>
              <w:ind w:left="20"/>
              <w:jc w:val="both"/>
            </w:pPr>
            <w:r>
              <w:rPr>
                <w:rFonts w:ascii="Times New Roman"/>
                <w:b w:val="false"/>
                <w:i w:val="false"/>
                <w:color w:val="000000"/>
                <w:sz w:val="20"/>
              </w:rPr>
              <w:t>
2.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2" w:id="464"/>
          <w:p>
            <w:pPr>
              <w:spacing w:after="20"/>
              <w:ind w:left="20"/>
              <w:jc w:val="both"/>
            </w:pPr>
            <w:r>
              <w:rPr>
                <w:rFonts w:ascii="Times New Roman"/>
                <w:b w:val="false"/>
                <w:i w:val="false"/>
                <w:color w:val="000000"/>
                <w:sz w:val="20"/>
              </w:rPr>
              <w:t>
1. Алюминий фольга 0,021 мм-ден аз.</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2. Алюминий фольганы өңдеу және лактау бір жағынан лакталған фольганы ал екінші жағынан термиялық дәнекерленген лактарды алу (ФЛТЛ).</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Басып шығару, алюминий фольгаға бір жағынан басып шығарылған фольганы және екінші жағынан термиялық дәнекерленген лактарды ала отырып бояу жағу (ФПТЛ).</w:t>
            </w:r>
          </w:p>
          <w:p>
            <w:pPr>
              <w:spacing w:after="20"/>
              <w:ind w:left="20"/>
              <w:jc w:val="both"/>
            </w:pPr>
            <w:r>
              <w:rPr>
                <w:rFonts w:ascii="Times New Roman"/>
                <w:b w:val="false"/>
                <w:i w:val="false"/>
                <w:color w:val="000000"/>
                <w:sz w:val="20"/>
              </w:rPr>
              <w:t>
</w:t>
            </w:r>
            <w:r>
              <w:rPr>
                <w:rFonts w:ascii="Times New Roman"/>
                <w:b w:val="false"/>
                <w:i w:val="false"/>
                <w:color w:val="000000"/>
                <w:sz w:val="20"/>
              </w:rPr>
              <w:t>4. Кесу.</w:t>
            </w:r>
          </w:p>
          <w:p>
            <w:pPr>
              <w:spacing w:after="20"/>
              <w:ind w:left="20"/>
              <w:jc w:val="both"/>
            </w:pPr>
            <w:r>
              <w:rPr>
                <w:rFonts w:ascii="Times New Roman"/>
                <w:b w:val="false"/>
                <w:i w:val="false"/>
                <w:color w:val="000000"/>
                <w:sz w:val="20"/>
              </w:rPr>
              <w:t>
5. Қаптама және таңбалау ФЛТЛ/ФПТЛ.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Алюминий фольга 0,021 мм-ден аз.</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bookmarkStart w:name="z2446" w:id="465"/>
    <w:p>
      <w:pPr>
        <w:spacing w:after="0"/>
        <w:ind w:left="0"/>
        <w:jc w:val="both"/>
      </w:pPr>
      <w:r>
        <w:rPr>
          <w:rFonts w:ascii="Times New Roman"/>
          <w:b w:val="false"/>
          <w:i w:val="false"/>
          <w:color w:val="000000"/>
          <w:sz w:val="28"/>
        </w:rPr>
        <w:t>
      ";</w:t>
      </w:r>
    </w:p>
    <w:bookmarkEnd w:id="465"/>
    <w:bookmarkStart w:name="z2447" w:id="466"/>
    <w:p>
      <w:pPr>
        <w:spacing w:after="0"/>
        <w:ind w:left="0"/>
        <w:jc w:val="both"/>
      </w:pPr>
      <w:r>
        <w:rPr>
          <w:rFonts w:ascii="Times New Roman"/>
          <w:b w:val="false"/>
          <w:i w:val="false"/>
          <w:color w:val="000000"/>
          <w:sz w:val="28"/>
        </w:rPr>
        <w:t xml:space="preserve">
      көрсетілген бұйрыққа сәйкес бекітілген электрондық өнеркәсібіндегі өндіріс, өндірістік және технологиялық операциялар </w:t>
      </w:r>
      <w:r>
        <w:rPr>
          <w:rFonts w:ascii="Times New Roman"/>
          <w:b w:val="false"/>
          <w:i w:val="false"/>
          <w:color w:val="000000"/>
          <w:sz w:val="28"/>
        </w:rPr>
        <w:t>шарттарында</w:t>
      </w:r>
      <w:r>
        <w:rPr>
          <w:rFonts w:ascii="Times New Roman"/>
          <w:b w:val="false"/>
          <w:i w:val="false"/>
          <w:color w:val="000000"/>
          <w:sz w:val="28"/>
        </w:rPr>
        <w:t>:</w:t>
      </w:r>
    </w:p>
    <w:bookmarkEnd w:id="466"/>
    <w:bookmarkStart w:name="z2448" w:id="467"/>
    <w:p>
      <w:pPr>
        <w:spacing w:after="0"/>
        <w:ind w:left="0"/>
        <w:jc w:val="both"/>
      </w:pPr>
      <w:r>
        <w:rPr>
          <w:rFonts w:ascii="Times New Roman"/>
          <w:b w:val="false"/>
          <w:i w:val="false"/>
          <w:color w:val="000000"/>
          <w:sz w:val="28"/>
        </w:rPr>
        <w:t>
      реттік нөмірі 2-жол мынадай редакцияда жазылсын:</w:t>
      </w:r>
    </w:p>
    <w:bookmarkEnd w:id="467"/>
    <w:bookmarkStart w:name="z2449" w:id="468"/>
    <w:p>
      <w:pPr>
        <w:spacing w:after="0"/>
        <w:ind w:left="0"/>
        <w:jc w:val="both"/>
      </w:pPr>
      <w:r>
        <w:rPr>
          <w:rFonts w:ascii="Times New Roman"/>
          <w:b w:val="false"/>
          <w:i w:val="false"/>
          <w:color w:val="000000"/>
          <w:sz w:val="28"/>
        </w:rPr>
        <w:t>
      "</w:t>
      </w:r>
    </w:p>
    <w:bookmarkEnd w:id="4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8443999000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8442 тауар позициясының пластиналар, цилиндрлер және басқа да басу нысандары арқылы басып шығару үшін пайдаланылатын баспа машиналарының басқа бөлшектері мен керек-жарақтары; басқа принтерлер, көшіру машиналары және біріктірілген немесе біріктірілмеген факсимильді машиналар; олардың басқа бөліктері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Принтерлер, көшіргіштер және факс машиналары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Нормативтік-техникалық құжаттардың немесе рұқсаттардың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0" w:id="469"/>
          <w:p>
            <w:pPr>
              <w:spacing w:after="20"/>
              <w:ind w:left="20"/>
              <w:jc w:val="both"/>
            </w:pPr>
            <w:r>
              <w:rPr>
                <w:rFonts w:ascii="Times New Roman"/>
                <w:b w:val="false"/>
                <w:i w:val="false"/>
                <w:color w:val="000000"/>
                <w:sz w:val="20"/>
              </w:rPr>
              <w:t>
I. Дайындық кезеңі</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 процесін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Қажетті материалдар мен комплектілеуші бөлшектердің қолжетімділігін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Материалдар мен комплектілеуші бөлшектерге кіріс бақылауын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Өндірістік жабдықтың бағдарламалық қамтамасыз етуін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 іске қосуға барлық ресурстардың дайындығын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Электростатикалық қорғаныс жүйесін (ESD)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- 6.1. жұмыс орындарын антистатикалық кілемшелермен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- 6.2. жабдықтар мен жұмыс үстелдерінің жерге қосылуын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- 6.3. персоналды антистатикалық білезіктермен және арнайы киіммен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- 6.4. ауа ылғалдылығын бақылау (40–60% шегінде).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II. Өндіріс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A. Құрылғы корпусының пластикалық элементтерін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Қысыммен құюға арналған пресс-қалыптарды жобалау және дайындау (негіз, қақпақтар, панельдер, науалар).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Термопластавтоматтарды пайдаланып қысыммен құю әдісімен пластикалық элементтерді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Пластикалық бөлшектерді механикалық өңдеу, геометриясы мен бет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Пластик қалдықтарын қайта пайдалану үшін өңдеу (ұнтақтау және грануляциялау).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 пластикалық бұйымдардың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B. Конструкцияның металл элементтерін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Барлық металл элементтерді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Лазерлік және плазмалық станоктарды пайдаланып металл парақтарды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Металл элементтерді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Парақ иу станоктарында металл бөлшектерді иу.</w:t>
            </w:r>
          </w:p>
          <w:p>
            <w:pPr>
              <w:spacing w:after="20"/>
              <w:ind w:left="20"/>
              <w:jc w:val="both"/>
            </w:pPr>
            <w:r>
              <w:rPr>
                <w:rFonts w:ascii="Times New Roman"/>
                <w:b w:val="false"/>
                <w:i w:val="false"/>
                <w:color w:val="000000"/>
                <w:sz w:val="20"/>
              </w:rPr>
              <w:t>
</w:t>
            </w:r>
            <w:r>
              <w:rPr>
                <w:rFonts w:ascii="Times New Roman"/>
                <w:b w:val="false"/>
                <w:i w:val="false"/>
                <w:color w:val="000000"/>
                <w:sz w:val="20"/>
              </w:rPr>
              <w:t>16. Металл элементтерді бояу және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17. Дайын металл бұйымдардың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C. Негізгі басқару платасын (SMT)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Баспа платасын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19.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20. Жұмысты бастамас бұрын ESD-қорғаныс талаптарының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Баспа платасының контактілі алаңшаларына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22. Дәнекерлеу пастасының жағылу сапасын бақылау (SPI).</w:t>
            </w:r>
          </w:p>
          <w:p>
            <w:pPr>
              <w:spacing w:after="20"/>
              <w:ind w:left="20"/>
              <w:jc w:val="both"/>
            </w:pPr>
            <w:r>
              <w:rPr>
                <w:rFonts w:ascii="Times New Roman"/>
                <w:b w:val="false"/>
                <w:i w:val="false"/>
                <w:color w:val="000000"/>
                <w:sz w:val="20"/>
              </w:rPr>
              <w:t>
</w:t>
            </w:r>
            <w:r>
              <w:rPr>
                <w:rFonts w:ascii="Times New Roman"/>
                <w:b w:val="false"/>
                <w:i w:val="false"/>
                <w:color w:val="000000"/>
                <w:sz w:val="20"/>
              </w:rPr>
              <w:t>23. Электрондық компоненттерді орнату (микросхемалар, контроллерлер, интерфейстер).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Баспа платасын автоматты дәнекерлеу (пеште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25. Ақауларды анықтау үшін автоматты оптикалық инспекция жүргізу (AOI).</w:t>
            </w:r>
          </w:p>
          <w:p>
            <w:pPr>
              <w:spacing w:after="20"/>
              <w:ind w:left="20"/>
              <w:jc w:val="both"/>
            </w:pPr>
            <w:r>
              <w:rPr>
                <w:rFonts w:ascii="Times New Roman"/>
                <w:b w:val="false"/>
                <w:i w:val="false"/>
                <w:color w:val="000000"/>
                <w:sz w:val="20"/>
              </w:rPr>
              <w:t>
</w:t>
            </w:r>
            <w:r>
              <w:rPr>
                <w:rFonts w:ascii="Times New Roman"/>
                <w:b w:val="false"/>
                <w:i w:val="false"/>
                <w:color w:val="000000"/>
                <w:sz w:val="20"/>
              </w:rPr>
              <w:t>26. Анықталған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Ақаулы платаларды жөндеу (пысықтау).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Жөндеуден кейін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Баспа платаларының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Баспа платаларын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Баспа платаларын жинауға дейін ESD-қорғаныш ыдыста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D. Қуат блогын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Қуат блогының баспа платасын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33.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34. Жұмысты бастамас бұрын ESD-қорғаныс талаптарының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Баспа платасының контактілі алаңшаларына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Электрондық компоненттерді орнату (трансформаторлар, конденсаторлар, диодтар, контроллерлер).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Баспа платасын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38. Қуатты элементтер мен өткізгіш монтаж компоненттерін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39. Монтаж және дәнекерлеу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Қуат блогын тестілеу (жүктемелік тестілеу, кернеу тұрақтылығы мен қорғанысты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41. Қуат блогының автоматты оптикалық инспекциясы (AOI).</w:t>
            </w:r>
          </w:p>
          <w:p>
            <w:pPr>
              <w:spacing w:after="20"/>
              <w:ind w:left="20"/>
              <w:jc w:val="both"/>
            </w:pPr>
            <w:r>
              <w:rPr>
                <w:rFonts w:ascii="Times New Roman"/>
                <w:b w:val="false"/>
                <w:i w:val="false"/>
                <w:color w:val="000000"/>
                <w:sz w:val="20"/>
              </w:rPr>
              <w:t>
</w:t>
            </w:r>
            <w:r>
              <w:rPr>
                <w:rFonts w:ascii="Times New Roman"/>
                <w:b w:val="false"/>
                <w:i w:val="false"/>
                <w:color w:val="000000"/>
                <w:sz w:val="20"/>
              </w:rPr>
              <w:t>42. Қуат блогының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E. Басып шығару модулін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Басып шығару механизмінің конструкциясын әзірлеу (лазерлік немесе сиялық түрі).</w:t>
            </w:r>
          </w:p>
          <w:p>
            <w:pPr>
              <w:spacing w:after="20"/>
              <w:ind w:left="20"/>
              <w:jc w:val="both"/>
            </w:pPr>
            <w:r>
              <w:rPr>
                <w:rFonts w:ascii="Times New Roman"/>
                <w:b w:val="false"/>
                <w:i w:val="false"/>
                <w:color w:val="000000"/>
                <w:sz w:val="20"/>
              </w:rPr>
              <w:t>
</w:t>
            </w:r>
            <w:r>
              <w:rPr>
                <w:rFonts w:ascii="Times New Roman"/>
                <w:b w:val="false"/>
                <w:i w:val="false"/>
                <w:color w:val="000000"/>
                <w:sz w:val="20"/>
              </w:rPr>
              <w:t>44. Басып шығару түйіндерін дайындау (басып шығару басы немесе лазерлік блок, фотобарабан).</w:t>
            </w:r>
          </w:p>
          <w:p>
            <w:pPr>
              <w:spacing w:after="20"/>
              <w:ind w:left="20"/>
              <w:jc w:val="both"/>
            </w:pPr>
            <w:r>
              <w:rPr>
                <w:rFonts w:ascii="Times New Roman"/>
                <w:b w:val="false"/>
                <w:i w:val="false"/>
                <w:color w:val="000000"/>
                <w:sz w:val="20"/>
              </w:rPr>
              <w:t>
</w:t>
            </w:r>
            <w:r>
              <w:rPr>
                <w:rFonts w:ascii="Times New Roman"/>
                <w:b w:val="false"/>
                <w:i w:val="false"/>
                <w:color w:val="000000"/>
                <w:sz w:val="20"/>
              </w:rPr>
              <w:t>45. Тонер немесе сия беру жүйесін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Басып шығару модулін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47. Басып шығару модулін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48. Басып шығару модулінің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F. Қағаз беру механизмін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49. Қағаз беру механизмін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50. Роликтерді, біліктерді және бағыттауыштарды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51. Қағаз беру және тарту түйіндерін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52. Қағаз беру механизмін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53. Қағаз беру механизмінің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III. Принтерді автоматты конвейерлік желіде жинау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54. Жинау учаскесінде ESD-қорғанысын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55. Корпусты конвейерлік желіге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56. Жақтауды және ішкі металл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Қағаз беру механизмін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Басып шығару модулін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Негізгі (аналық) басқару платасын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Қуат блогын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Кабельдер мен интерфейстерді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Кабельдерді реттеу (кабель-менеджмент).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64. Картридждерді / тонер-картриджді орнату (сынақ жинақтамасы).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65. Корпусты жабу және элементтерді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IV. Сапаны бақылау және өнімді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66. Алғашқы қосу және іске қосылуын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67. Ендірілген бағдарламалық қамтамасыз етуді (firmware)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68. Бұйымды функционалдық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- 68.1. басып шығару сынағы;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- 68.2. басып шығару сапасын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- 68.3. қағаз берілуін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- 68.4. интерфейстерді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Басып шығару жүйесін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Стресс-тестілеу (burn-in).</w:t>
            </w:r>
          </w:p>
          <w:p>
            <w:pPr>
              <w:spacing w:after="20"/>
              <w:ind w:left="20"/>
              <w:jc w:val="both"/>
            </w:pPr>
            <w:r>
              <w:rPr>
                <w:rFonts w:ascii="Times New Roman"/>
                <w:b w:val="false"/>
                <w:i w:val="false"/>
                <w:color w:val="000000"/>
                <w:sz w:val="20"/>
              </w:rPr>
              <w:t>
</w:t>
            </w:r>
            <w:r>
              <w:rPr>
                <w:rFonts w:ascii="Times New Roman"/>
                <w:b w:val="false"/>
                <w:i w:val="false"/>
                <w:color w:val="000000"/>
                <w:sz w:val="20"/>
              </w:rPr>
              <w:t>71. Антистатикалық құралдарды қолданып түпкілікті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Сыртқы визуалды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73. Қорғаныш материалдарды орналастыра отырып бұйымды қаптау.</w:t>
            </w:r>
          </w:p>
          <w:p>
            <w:pPr>
              <w:spacing w:after="20"/>
              <w:ind w:left="20"/>
              <w:jc w:val="both"/>
            </w:pPr>
            <w:r>
              <w:rPr>
                <w:rFonts w:ascii="Times New Roman"/>
                <w:b w:val="false"/>
                <w:i w:val="false"/>
                <w:color w:val="000000"/>
                <w:sz w:val="20"/>
              </w:rPr>
              <w:t>
74. Дайын өнімді маркалау.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1" w:id="470"/>
          <w:p>
            <w:pPr>
              <w:spacing w:after="20"/>
              <w:ind w:left="20"/>
              <w:jc w:val="both"/>
            </w:pPr>
            <w:r>
              <w:rPr>
                <w:rFonts w:ascii="Times New Roman"/>
                <w:b w:val="false"/>
                <w:i w:val="false"/>
                <w:color w:val="000000"/>
                <w:sz w:val="20"/>
              </w:rPr>
              <w:t>
I. Дайындық кезеңі</w:t>
            </w:r>
          </w:p>
          <w:bookmarkEnd w:id="470"/>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 процесін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 іске қосуға барлық ресурстардың дайындығын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материалдарды сатып алу және олардың қолжетімділігін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Материалдар мен комплектілеуші бөлшектерге кіріс бақылауын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Электростатикалық қорғаныс жүйесін (ESD)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5.1. жұмыс орындарын антистатикалық кілемшелермен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5.2. жабдықтар мен жұмыс үстелдерінің жерге қосылуын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персоналды антистатикалық білезіктермен және арнайы киіммен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ауа ылғалдылығын бақылау (40–60% шегінде).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II. Беткі монтаж технологиясын (SMT) пайдаланып баспа платаларын өндіру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Баспа платасының конструкциясын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Жұмысты бастамас бұрын ESD-қорғанысының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8.1. антистатикалық білезіктердің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8.2. операторларды жерге қосу жүйесіне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Баспа платасының контактілі алаңшаларына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Баспа платасына компоненттерді орнату (чип-компоненттер, микросхемалар, ұяшықтар және т.б.).</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Баспа платаларын автоматты дәнекерлеу (пеште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12. Ақауларды анықтау үшін автоматты оптикалық инспекция жүргізу (AOI).</w:t>
            </w:r>
          </w:p>
          <w:p>
            <w:pPr>
              <w:spacing w:after="20"/>
              <w:ind w:left="20"/>
              <w:jc w:val="both"/>
            </w:pPr>
            <w:r>
              <w:rPr>
                <w:rFonts w:ascii="Times New Roman"/>
                <w:b w:val="false"/>
                <w:i w:val="false"/>
                <w:color w:val="000000"/>
                <w:sz w:val="20"/>
              </w:rPr>
              <w:t>
</w:t>
            </w:r>
            <w:r>
              <w:rPr>
                <w:rFonts w:ascii="Times New Roman"/>
                <w:b w:val="false"/>
                <w:i w:val="false"/>
                <w:color w:val="000000"/>
                <w:sz w:val="20"/>
              </w:rPr>
              <w:t>13. Анықталған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Ақаулы платаларды жөндеу (пысықтау).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Жөндеуден кейін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16. Жарамды платалардың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Баспа платаларын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Баспа платаларын жинауға дейін ESD-қорғаныш ыдыста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III. Принтерді автоматты конвейерлік желіде жинау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19. Жинау учаскесінде ESD-қорғанысын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19.1. антистатикалық білезіктерді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19.2. антистатикалық кілемшелерді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19.3. ESD-құралдарды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20. Принтер корпусының элементтерін конвейерлік желіге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Қуат блогын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22. Қағаз беру бағыттауыштарын, роликтерін және тарту механизмін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Басып шығару механизмін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23.1. сиялық басып шығару басын / лазерлік блокты (принтер түріне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23.2. каретка орналасу жүйесін.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24. Аналық платаны (принтер басқару платасын)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25. Кабельдерді қосу және корпус ішінде кабельдерді реттеу (кабель-менеджмент).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26. Картридждерді / тонер-картриджді орнату (сынақ жинақтамасы).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Электрлік/пневматикалық бұрауыштарды қолданып корпусты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IV. Сапаны бақылау және өнімді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Электрлік сынақтар жүргізу және қауіпсіздікті тексеру (лазерлік принтерлер үшін жоғары вольтты түйіндерді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29. Ендірілген бағдарламалық қамтамасыз етуді (firmware)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функционалдық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30.1. басып шығару сынағы (қара-ақ және түрлі-түсті);</w:t>
            </w:r>
          </w:p>
          <w:p>
            <w:pPr>
              <w:spacing w:after="20"/>
              <w:ind w:left="20"/>
              <w:jc w:val="both"/>
            </w:pPr>
            <w:r>
              <w:rPr>
                <w:rFonts w:ascii="Times New Roman"/>
                <w:b w:val="false"/>
                <w:i w:val="false"/>
                <w:color w:val="000000"/>
                <w:sz w:val="20"/>
              </w:rPr>
              <w:t>
</w:t>
            </w:r>
            <w:r>
              <w:rPr>
                <w:rFonts w:ascii="Times New Roman"/>
                <w:b w:val="false"/>
                <w:i w:val="false"/>
                <w:color w:val="000000"/>
                <w:sz w:val="20"/>
              </w:rPr>
              <w:t>30.2. басып шығару сапасын тексеру (жолақтар, ығысу, қанықтылық);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30.3. қағаз берілуін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Интерфейстерді тексеру (USB, LAN, бар болса Wi-Fi).</w:t>
            </w:r>
          </w:p>
          <w:p>
            <w:pPr>
              <w:spacing w:after="20"/>
              <w:ind w:left="20"/>
              <w:jc w:val="both"/>
            </w:pPr>
            <w:r>
              <w:rPr>
                <w:rFonts w:ascii="Times New Roman"/>
                <w:b w:val="false"/>
                <w:i w:val="false"/>
                <w:color w:val="000000"/>
                <w:sz w:val="20"/>
              </w:rPr>
              <w:t>
</w:t>
            </w:r>
            <w:r>
              <w:rPr>
                <w:rFonts w:ascii="Times New Roman"/>
                <w:b w:val="false"/>
                <w:i w:val="false"/>
                <w:color w:val="000000"/>
                <w:sz w:val="20"/>
              </w:rPr>
              <w:t>32. Антистатикалық құралдарды қолданып түпкілікті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Бұйымның сыртқы визуалды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Бұйымды және жеткізу жинақтамасын (кабельдер, нұсқаулық, картридждер) қаптау.</w:t>
            </w:r>
          </w:p>
          <w:p>
            <w:pPr>
              <w:spacing w:after="20"/>
              <w:ind w:left="20"/>
              <w:jc w:val="both"/>
            </w:pPr>
            <w:r>
              <w:rPr>
                <w:rFonts w:ascii="Times New Roman"/>
                <w:b w:val="false"/>
                <w:i w:val="false"/>
                <w:color w:val="000000"/>
                <w:sz w:val="20"/>
              </w:rPr>
              <w:t>
35. Дайын өнімді маркалау.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r>
    </w:tbl>
    <w:bookmarkStart w:name="z2593" w:id="471"/>
    <w:p>
      <w:pPr>
        <w:spacing w:after="0"/>
        <w:ind w:left="0"/>
        <w:jc w:val="both"/>
      </w:pPr>
      <w:r>
        <w:rPr>
          <w:rFonts w:ascii="Times New Roman"/>
          <w:b w:val="false"/>
          <w:i w:val="false"/>
          <w:color w:val="000000"/>
          <w:sz w:val="28"/>
        </w:rPr>
        <w:t>
      ";</w:t>
      </w:r>
    </w:p>
    <w:bookmarkEnd w:id="471"/>
    <w:bookmarkStart w:name="z2594" w:id="472"/>
    <w:p>
      <w:pPr>
        <w:spacing w:after="0"/>
        <w:ind w:left="0"/>
        <w:jc w:val="both"/>
      </w:pPr>
      <w:r>
        <w:rPr>
          <w:rFonts w:ascii="Times New Roman"/>
          <w:b w:val="false"/>
          <w:i w:val="false"/>
          <w:color w:val="000000"/>
          <w:sz w:val="28"/>
        </w:rPr>
        <w:t>
      реттік нөмірі 5-жол мынадай редакцияда жазылсын:</w:t>
      </w:r>
    </w:p>
    <w:bookmarkEnd w:id="472"/>
    <w:bookmarkStart w:name="z2595" w:id="473"/>
    <w:p>
      <w:pPr>
        <w:spacing w:after="0"/>
        <w:ind w:left="0"/>
        <w:jc w:val="both"/>
      </w:pPr>
      <w:r>
        <w:rPr>
          <w:rFonts w:ascii="Times New Roman"/>
          <w:b w:val="false"/>
          <w:i w:val="false"/>
          <w:color w:val="000000"/>
          <w:sz w:val="28"/>
        </w:rPr>
        <w:t>
      "</w:t>
      </w:r>
    </w:p>
    <w:bookmarkEnd w:id="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8471410000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корпуста кем дегенде орталық деректерді өңдеу блогы және кіріс және шығыс құрылғысы, біріктірілген немесе қосылмаған, құны бір бірлік үшін 3000 АҚШ долларынан асатын,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Моноблоктар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Нормативтік-техникалық құжаттардың немесе рұқсаттардың болуы. Өндірістік және технологиялық процестер Қазақстан Республикасының шегінде жүзеге асырылуы тиіс.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6" w:id="474"/>
          <w:p>
            <w:pPr>
              <w:spacing w:after="20"/>
              <w:ind w:left="20"/>
              <w:jc w:val="both"/>
            </w:pPr>
            <w:r>
              <w:rPr>
                <w:rFonts w:ascii="Times New Roman"/>
                <w:b w:val="false"/>
                <w:i w:val="false"/>
                <w:color w:val="000000"/>
                <w:sz w:val="20"/>
              </w:rPr>
              <w:t>
1. Моноблоктың компоновкасына, корпусына және жинау операцияларына технологиялық және/немесе конструкторлық құжаттама әзірлеу.</w:t>
            </w:r>
          </w:p>
          <w:bookmarkEnd w:id="474"/>
          <w:p>
            <w:pPr>
              <w:spacing w:after="20"/>
              <w:ind w:left="20"/>
              <w:jc w:val="both"/>
            </w:pPr>
            <w:r>
              <w:rPr>
                <w:rFonts w:ascii="Times New Roman"/>
                <w:b w:val="false"/>
                <w:i w:val="false"/>
                <w:color w:val="000000"/>
                <w:sz w:val="20"/>
              </w:rPr>
              <w:t>
</w:t>
            </w:r>
            <w:r>
              <w:rPr>
                <w:rFonts w:ascii="Times New Roman"/>
                <w:b w:val="false"/>
                <w:i w:val="false"/>
                <w:color w:val="000000"/>
                <w:sz w:val="20"/>
              </w:rPr>
              <w:t>2. Моноблоктың функционалдық және конструктивтік талаптарын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корпус бөлшектерін, жинақтау бірліктерін және технологиялық оснасткаларды жобалау: пресс-қалыптар, штамптар, кондукторлар, үлгілер және мастер-модельдер.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Моноблок корпусының негізгі тірек бөлшектерін дайындау — аналық плата, дисплей модулі, салқындату жүйесі, жинақтағыштар, интерфейстік модульдер мен өзге функционалдық компоненттерді орналастыруға, бекітуге және өзара орналастыруға арналған бөлшектер.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Корпустық модульдерді жинау және корпусты түпкілікті интеграцияға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Электрондық түйіндерге өндірістік құжаттама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Баспа платаларын, электрондық компоненттер мен өзге электрондық түйіндерді сатып алу/қабылдау.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SMT және/немесе қолмен монтаждау әдісімен компоненттерді баспа платаларына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Компоненттерді баспа платаларына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Ірі габаритті және/немесе THT-компоненттерді орнату және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Электрондық платаларды электрлік бақылау және функционалдық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BIOS/UEFI, EC және/немесе өзге ендірілген микробағдарламаны жазу, электрондық түйіндерді алғашқы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Жинақтағыштарды дайындау: инициализациялау, қажет болса микробағдарламаны жаңарту және стендтерде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14. Жедел жад модульдерін орнату және функционалдық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Моноблок моделіне сәйкес салқындату жүйесін әзірлеу және/немесе іріктеу.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16. Термоинтерфейстерді жағумен бірге салқындату жүйесін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17. Салқындату жүйесінің жекелеген элементтерін дайындау және/немесе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Жылу режимін және салқындату жүйесінің тиімділігін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19. Дисплей панельдері мен модульдеріне кіріс бақылауын жүргізу және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Дисплей модулін жинақтау және/немесе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Моноблок корпусына және/немесе жүйелік платаға комплектілеуші бөлшектерді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22. Кескінді калибрлеу және бейнелеу сапасын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Қуат блогын жинақтау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Қуат блогын және бұйымның электрлік параметрлерін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 спецификациясына сәйкес Wi-Fi/Bluetooth-модульдерін, веб-камераны, микрофондарды, динамиктерді, кабельдік жинақтамаларды және өзге модульдерді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Жүйелік плата, процессорлық модуль, жинақтағыштар, жад модульдері мен өзге ішкі түйіндерді бұйым корпусына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Операциялық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Бұйымның комплектациясына сәйкес драйверлерді, ендірілген және/немесе қолданбалы бағдарламалық қамтамасыз етуді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Моноблокты автоматтандырылған конвейерлік-өндірістік желіде және жинау жұмыс орындарында толық жинау, CKD әдісімен бұйымның түпкілікті конфигурациясын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Дайын бұйымды функционалдық, жүктемелік және қорытынды тестілеу.</w:t>
            </w:r>
          </w:p>
          <w:p>
            <w:pPr>
              <w:spacing w:after="20"/>
              <w:ind w:left="20"/>
              <w:jc w:val="both"/>
            </w:pPr>
            <w:r>
              <w:rPr>
                <w:rFonts w:ascii="Times New Roman"/>
                <w:b w:val="false"/>
                <w:i w:val="false"/>
                <w:color w:val="000000"/>
                <w:sz w:val="20"/>
              </w:rPr>
              <w:t>
31. Дайын өнімді брендтеу, маркалау, сериялау және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6" w:id="475"/>
          <w:p>
            <w:pPr>
              <w:spacing w:after="20"/>
              <w:ind w:left="20"/>
              <w:jc w:val="both"/>
            </w:pPr>
            <w:r>
              <w:rPr>
                <w:rFonts w:ascii="Times New Roman"/>
                <w:b w:val="false"/>
                <w:i w:val="false"/>
                <w:color w:val="000000"/>
                <w:sz w:val="20"/>
              </w:rPr>
              <w:t>
1. Моноблоктың компоновкасына, корпусына және жинау операцияларына технологиялық және/немесе конструкторлық құжаттама әзірлеу.</w:t>
            </w:r>
          </w:p>
          <w:bookmarkEnd w:id="475"/>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корпус бөлшектерін, жинақтау бірліктерін және технологиялық оснасткаларды жобалау: пресс-қалыптар, штамптар, кондукторлар, үлгілер және мастер-модельдер.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Моноблок корпусының негізгі тірек бөлшектерін дайындау — аналық плата, дисплей модулі, салқындату жүйесі, жинақтағыштар, интерфейстік модульдер мен өзге функционалдық компоненттерді орналастыруға, бекітуге және өзара орналастыруға арналған бөлшектер.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Корпустық модульдерді жинау және корпусты түпкілікті интеграцияға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Жинақтағыштарды дайындау: инициализациялау, қажет болса микробағдарламаны жаңарту және стендтерде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Жедел жад модульдерін орнату және функционалдық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Термоинтерфейстерді жағумен бірге салқындату жүйесін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Жылу режимін және салқындату жүйесінің тиімділігін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Дисплей модулін жинақтау және/немесе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Моноблок корпусына және/немесе жүйелік платаға комплектілеуші бөлшектерді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Кескінді калибрлеу және бейнелеу сапасын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Бұйым спецификациясына сәйкес Wi‑Fi/Bluetooth-модульдерін, веб-камераны, микрофондарды, динамиктерді, кабельдік жинақтамаларды және өзге модульдерді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Моноблокты автоматтандырылған конвейерлік-өндірістік желіде және жинау жұмыс орындарында CKD әдісімен түпкілікті конфигурациялай отырып толық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 бұйымды функционалдық, жүктемелік және қорытынды тестілеу.</w:t>
            </w:r>
          </w:p>
          <w:p>
            <w:pPr>
              <w:spacing w:after="20"/>
              <w:ind w:left="20"/>
              <w:jc w:val="both"/>
            </w:pPr>
            <w:r>
              <w:rPr>
                <w:rFonts w:ascii="Times New Roman"/>
                <w:b w:val="false"/>
                <w:i w:val="false"/>
                <w:color w:val="000000"/>
                <w:sz w:val="20"/>
              </w:rPr>
              <w:t>
15. Дайын өнімді брендтеу, маркалау, сериялау және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r>
    </w:tbl>
    <w:bookmarkStart w:name="z2640" w:id="476"/>
    <w:p>
      <w:pPr>
        <w:spacing w:after="0"/>
        <w:ind w:left="0"/>
        <w:jc w:val="both"/>
      </w:pPr>
      <w:r>
        <w:rPr>
          <w:rFonts w:ascii="Times New Roman"/>
          <w:b w:val="false"/>
          <w:i w:val="false"/>
          <w:color w:val="000000"/>
          <w:sz w:val="28"/>
        </w:rPr>
        <w:t>
      ";</w:t>
      </w:r>
    </w:p>
    <w:bookmarkEnd w:id="476"/>
    <w:bookmarkStart w:name="z2641" w:id="477"/>
    <w:p>
      <w:pPr>
        <w:spacing w:after="0"/>
        <w:ind w:left="0"/>
        <w:jc w:val="both"/>
      </w:pPr>
      <w:r>
        <w:rPr>
          <w:rFonts w:ascii="Times New Roman"/>
          <w:b w:val="false"/>
          <w:i w:val="false"/>
          <w:color w:val="000000"/>
          <w:sz w:val="28"/>
        </w:rPr>
        <w:t>
      реттік нөмірі 12-жол мынадай редакцияда жазылсын:</w:t>
      </w:r>
    </w:p>
    <w:bookmarkEnd w:id="477"/>
    <w:bookmarkStart w:name="z2642" w:id="478"/>
    <w:p>
      <w:pPr>
        <w:spacing w:after="0"/>
        <w:ind w:left="0"/>
        <w:jc w:val="both"/>
      </w:pPr>
      <w:r>
        <w:rPr>
          <w:rFonts w:ascii="Times New Roman"/>
          <w:b w:val="false"/>
          <w:i w:val="false"/>
          <w:color w:val="000000"/>
          <w:sz w:val="28"/>
        </w:rPr>
        <w:t>
      "</w:t>
      </w:r>
    </w:p>
    <w:bookmarkEnd w:id="4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есептеу машиналары және олардың агрегаттары; магниттік немесе оптикалық оқу құрылғылары, деректерді кодталған түрде сақтау құралдарына беруге арналған машиналар және осындай ақпаратты өңдеуге арналған машиналар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Интерактивті панель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Нормативтік-техникалық құжаттардың немесе рұқсаттардың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3" w:id="479"/>
          <w:p>
            <w:pPr>
              <w:spacing w:after="20"/>
              <w:ind w:left="20"/>
              <w:jc w:val="both"/>
            </w:pPr>
            <w:r>
              <w:rPr>
                <w:rFonts w:ascii="Times New Roman"/>
                <w:b w:val="false"/>
                <w:i w:val="false"/>
                <w:color w:val="000000"/>
                <w:sz w:val="20"/>
              </w:rPr>
              <w:t>
I. Дайындық кезеңі</w:t>
            </w:r>
          </w:p>
          <w:bookmarkEnd w:id="479"/>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 процесін жобалау және дамыту.</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 іске қосу үшін барлық ресурстардың дайындығын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материалдарды сатып алу және олардың қолжетімділігін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Электростатикалық қорғаныс (ESD) жүйесін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 4.1. Жұмыс орындарын антистатикалық төсеніштермен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 4.2. Жабдықтардың және жұмыс үстелдерінің жерге тұйықталуын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 4.3. Персоналды антистатикалық білезіктермен және қорғаныс киімдерімен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 4.4. Ауа ылғалдылығын бақылау (40–60% шегінде).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II. Өндіріс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A. Пластикалық қоршау бөлшектерін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Панель қоршауы мен экран жақтауына арналған инъекциялық қалыптарды жобалау және дайындау. 6. Инъекциялық қалыптау машиналарын пайдалана отырып, инъекциялық қалыптау әдісімен пластикалық элементтерді дайындау. 7. Пластикалық бөлшектерді механикалық өңдеу, оның ішінде геометрия және бетінің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Ұсақтағыштар мен түйіршіктеуіштерді пайдаланып қайта пайдалану үшін пластик қалдықтарын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B. Металл панельдер корпусының бөлшектерін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Металл панельдердің барлық компоненттерін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Металл қаңылтырларды лазерлік, плазмалық, гильотинді машиналармен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12. Металл қаңылтырларды гидравликалық және механикалық престермен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Пресс тежегіштері арқылы металл бөлшектерді майыстыру.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14. Кептіру камералары бар автоматтандырылған бояу желілерін пайдаланып металл бөлшектерді бояу және кептіру. 15.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C. Аналық платаларды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Баспа платасының (ПХБ) құрылысын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17. Дәнекер пастасын жағуға арналған трафареттерді дайындау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Жұмысты бастамас бұрын ЭСҚ қорғанысының сәйкестігін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 18.1. Антистатикалық білезік белдіктерінің функционалдығын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 18.2. Операторларды жерге қосу жүйесіне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ПХД төсемдеріне дәнекерлеу пастасын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Компоненттерді (чип құрамдас бөліктері, микросұлбалар, қосқыштар және т.б.) ПХД төсемдеріне орнату. 21. Баспа платаларын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Ақауларды анықтау үшін баспа платаларын автоматты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Анықталған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Ақаулы бұйымдарды жөндеу (қайта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Жөндеуден кейін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26. Рұқсат етілген өнімнің сапасын қорытынды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Дайын өнімді ЭСҚ-дан қорғайтын қаптамаға орау және таңбалау (антистатикалық ыдыстар, қаптар).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D. Электрмен жабдықтау өндірісі</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Баспа платасының құрылысын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29. Дәнекер пастасын жағуға арналған трафареттерді дайындау және тексеру. 30. Жұмыс алдында ESD сәйкестігін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 30.1. Антистатикалық білезік белдіктерінің функционалдығын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 30.2. Операторларды жерге қосу жүйесіне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Баспа платасының төсемдеріне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Баспа платасының төсемдеріне құрамдас бөліктерді (трансформаторлар, индукторлар, конденсаторлар, диодтар, интегралдық схемалар және т.б.)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Баспа платаларын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34. Ақауларды анықтау үшін баспа платаларын автоматты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Анықталған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Ақаулы бұйымдарды жөндеу (қайта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37. Жөндеуден кейін қайта қарау.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Қабылданған өнімнің сапасын қорытынды бақылау. 39. Дайын өнімді ЭСҚ-дан қорғайтын қаптамаға орау және таңбалау (антистатикалық ыдыстар, қаптар).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E. Алдыңғы порт тақталарын, OPS тақталарын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40. Баспа платасының (ПХБ) конструкциясын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41.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Жұмысты бастамас бұрын ЭСҚ сәйкестігін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 42.1. Антистатикалық білезік белдіктерінің функционалдығын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 42.2. Операторларды жерге қосу жүйесіне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43. ПХД төсемдеріне дәнекерлеу пастасын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44. ПХД алаңдарында құрамдас бөліктерді (чип құрамдас бөліктері, микросұлбалар, қосқыштар және т.б.) орнату. 45. Баспа платаларын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46. ​​Ақауларды анықтау үшін баспа платаларын автоматты және/немесе жартылай автоматтандырылған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47. Ақауларды талдау, өнімді қайта өңдеу және жөндеуден кейін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48. Қабылданған өнімнің сапасын қорытынды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49. Дайын өнімді ЭСҚ-дан қорғайтын қаптамаға орау және таңбалау (антистатикалық ыдыстар, қаптар).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F. T-CON тақтасын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Баспа платасының құрылысын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51. Дәнекер пастасын жағу үшін трафареттерді дайындау және тексеру. 52. Жұмыс алдындағы ESD сәйкестігін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 52.1. Антистатикалық білезік белдіктерінің функционалдығын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 52.2. Операторларды жерге қосу жүйесіне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53. Баспа платасының контактілеріне дәнекерлеу пастасын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54. Компоненттерді (чипті құрамдас бөліктер, микросұлбалар, қосқыштар және т.б.) баспа платасының контактілі тақталарына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Баспа платаларын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56. Ақауларды анықтау үшін баспа платаларын автоматты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Ақауларды талдау, өнімді қайта өңдеу және жөндеуден кейін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58. Қабылданған өнімнің сапасын қорытынды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59. Дайын өнімді ЭСҚ-дан қорғайтын қаптамаға орау және таңбалау (антистатикалық ыдыстар, қаптар). G. Дисплей матрицасын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Кесу, ұнтақтау, тазалау және бетті дайындау технологияларын қолдана отырып, шыны дисплей матрицалық негіздерді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61. Фотолитографияны, жұқа қабықшаны тұндыруды және ою-өрнекті қолдану арқылы шыны астардағы жұқа қабықшалы транзисторларды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62. Түс сүзгілерін қолдану және дисплей матрицасының пиксельдік құрылымын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63. Сұйық кристалды қабат түзе отырып, шыны матрицалық негіздерді құрастыру және панельді тығыздау.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64. Дисплей матрицасына басқару драйверлері мен икемді сигнал беру кабельдерін қосу. 65. Мамандандырылған сынақ стендтерінде дисплей матрицасын автоматтандырылған тестілеуді жүргізу, жарықтылықты, түсті көрсетуді, ақаулы пикселдердің жоқтығын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66. Дайын өнімді 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Автоматтандырылған конвейер желісінде интерактивті панельді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67. Құрастыру аймағында ЭТҚ қорғанысының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 67.1. Қызметкерлердің антистатикалық білезіктерді пайдалануы;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 67.2. Жерге қосу жүйесіне қосылуды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68. Металл және пластмассадан жасалған бөлшектерді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Панель корпусына қорғаныс әйнегін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Техникалық талаптарға (IR, PCAP немесе басқа технология) сәйкес сенсорлық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71. СКД матрицасын панель корпусына орнату. 72. Шағылдырғыштар мен жарық тарататын (оптикалық)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73. Корпустың артқы панеліне артқы жарықты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74. Корпусты жабу және артқы панельді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75. Панельдің артқы жағындағы тақталарды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 75.1. аналық плата;</w:t>
            </w:r>
          </w:p>
          <w:p>
            <w:pPr>
              <w:spacing w:after="20"/>
              <w:ind w:left="20"/>
              <w:jc w:val="both"/>
            </w:pPr>
            <w:r>
              <w:rPr>
                <w:rFonts w:ascii="Times New Roman"/>
                <w:b w:val="false"/>
                <w:i w:val="false"/>
                <w:color w:val="000000"/>
                <w:sz w:val="20"/>
              </w:rPr>
              <w:t>
</w:t>
            </w:r>
            <w:r>
              <w:rPr>
                <w:rFonts w:ascii="Times New Roman"/>
                <w:b w:val="false"/>
                <w:i w:val="false"/>
                <w:color w:val="000000"/>
                <w:sz w:val="20"/>
              </w:rPr>
              <w:t>  75.2. T-CON тақтасы;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75.3. Нәр беруші;</w:t>
            </w:r>
          </w:p>
          <w:p>
            <w:pPr>
              <w:spacing w:after="20"/>
              <w:ind w:left="20"/>
              <w:jc w:val="both"/>
            </w:pPr>
            <w:r>
              <w:rPr>
                <w:rFonts w:ascii="Times New Roman"/>
                <w:b w:val="false"/>
                <w:i w:val="false"/>
                <w:color w:val="000000"/>
                <w:sz w:val="20"/>
              </w:rPr>
              <w:t>
</w:t>
            </w:r>
            <w:r>
              <w:rPr>
                <w:rFonts w:ascii="Times New Roman"/>
                <w:b w:val="false"/>
                <w:i w:val="false"/>
                <w:color w:val="000000"/>
                <w:sz w:val="20"/>
              </w:rPr>
              <w:t>  75.4. OPS тақталары;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75.5. Алдыңғы порт тақтасы.</w:t>
            </w:r>
          </w:p>
          <w:p>
            <w:pPr>
              <w:spacing w:after="20"/>
              <w:ind w:left="20"/>
              <w:jc w:val="both"/>
            </w:pPr>
            <w:r>
              <w:rPr>
                <w:rFonts w:ascii="Times New Roman"/>
                <w:b w:val="false"/>
                <w:i w:val="false"/>
                <w:color w:val="000000"/>
                <w:sz w:val="20"/>
              </w:rPr>
              <w:t>
</w:t>
            </w:r>
            <w:r>
              <w:rPr>
                <w:rFonts w:ascii="Times New Roman"/>
                <w:b w:val="false"/>
                <w:i w:val="false"/>
                <w:color w:val="000000"/>
                <w:sz w:val="20"/>
              </w:rPr>
              <w:t>76. Динамиктерді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77. Кабельді басқару (сымдарды төсеу және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78. Интерактивті панельдің қақпағын жабу. IV. Сапаны бақылау және өнімді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79. Жоғары вольтты өнімділікті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80. Сынақ стендтерінде интерактивті панельдің өнімділігін автоматты түрде тексеру (суретті, сенсорлық енгізуді және интерфейстерді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Құрастыру сапасын және бұйым корпусының жай-күйін визуалды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82. Антистатикалық заттарды қолдану арқылы ластаушы заттардың бетін тазалау.</w:t>
            </w:r>
          </w:p>
          <w:p>
            <w:pPr>
              <w:spacing w:after="20"/>
              <w:ind w:left="20"/>
              <w:jc w:val="both"/>
            </w:pPr>
            <w:r>
              <w:rPr>
                <w:rFonts w:ascii="Times New Roman"/>
                <w:b w:val="false"/>
                <w:i w:val="false"/>
                <w:color w:val="000000"/>
                <w:sz w:val="20"/>
              </w:rPr>
              <w:t>
83. Дайын өнімді бұйымдық, техникалық және сертификациялық белгілермен маркалау және таңбалау. 84. Дайын өнімді кейіннен қоймаға және жөнелтуге дайындай отырып, көбік пластмассадан (EPS/EPE) қорғаныш элементтерін пайдалана отырып, жеке және көліктік қаптаманы қалыптастыруға арналған машиналарды пайдалана отырып, автоматтандырылған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3" w:id="480"/>
          <w:p>
            <w:pPr>
              <w:spacing w:after="20"/>
              <w:ind w:left="20"/>
              <w:jc w:val="both"/>
            </w:pPr>
            <w:r>
              <w:rPr>
                <w:rFonts w:ascii="Times New Roman"/>
                <w:b w:val="false"/>
                <w:i w:val="false"/>
                <w:color w:val="000000"/>
                <w:sz w:val="20"/>
              </w:rPr>
              <w:t>
Дайындық кезеңі</w:t>
            </w:r>
          </w:p>
          <w:bookmarkEnd w:id="480"/>
          <w:p>
            <w:pPr>
              <w:spacing w:after="20"/>
              <w:ind w:left="20"/>
              <w:jc w:val="both"/>
            </w:pPr>
            <w:r>
              <w:rPr>
                <w:rFonts w:ascii="Times New Roman"/>
                <w:b w:val="false"/>
                <w:i w:val="false"/>
                <w:color w:val="000000"/>
                <w:sz w:val="20"/>
              </w:rPr>
              <w:t>
</w:t>
            </w:r>
            <w:r>
              <w:rPr>
                <w:rFonts w:ascii="Times New Roman"/>
                <w:b w:val="false"/>
                <w:i w:val="false"/>
                <w:color w:val="000000"/>
                <w:sz w:val="20"/>
              </w:rPr>
              <w:t>1. Интерактивті панельдің компоновкасына, корпусына және жинау операцияларына технологиялық және/немесе конструкторлық құжаттама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Электростатикалық қорғаныс жүйесін (ESD)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2.1. жұмыс орындарын антистатикалық кілемшелермен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жабдықтар мен жұмыс үстелдерінің жерге қосылуын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персоналды антистатикалық білезіктермен және арнайы киіммен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2.4. ауа ылғалдылығын бақылау (40–60% шегінде).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Беткі монтаж технологиясын (SMT) пайдаланып баспа платаларын өндіру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Баспа платасының конструкциясы.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Жұмысты бастамас бұрын ESD-қорғанысының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5.1. антистатикалық білезіктердің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5.2. операторларды жерге қосу жүйесіне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Баспа платасының контактілі алаңшаларына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Баспа платасының контактілі алаңшаларына компоненттерді орнату (чип-компоненттер, микросхемалар, ұяшықтар және т.б.).</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Баспа платаларын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Ақауларды анықтау үшін баспа платасын автоматты және/немесе жартылай автоматты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Анықталған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Ақаулы бұйымдарды жөндеу (пысықтау).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Жөндеуден кейін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13. Жарамды бұйымдардың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 өнімді ESD-қорғаныш ыдыста (антистатикалық контейнерлер, пакеттер) орап маркалау.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Интерактивті панельді автоматты конвейерлік желіде жинау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15. Жинау учаскесінде ESD-қорғанысын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15.1. антистатикалық білезіктерді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15.2. антистатикалық кілемшелерді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15.3. ESD-құралдарды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Дисплей модулін конвейерлік желіге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Модульді стендке орнату және ақауларды анықтау үшін сынақ кескінін (RGB)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18. Динамиктерді және алдыңғы панельдің ұяшықтарын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19. Ішкі платаларды (аналық плата, қуат блогы және т.б.) панель корпусына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Корпус ішінде сымдарды бекіте отырып кабельдерді реттеу (кабель-менеджмент).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21. Электрлік/пневматикалық бұрауыштарды қолданып корпусты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Сапаны бақылау және өнімді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22. Жұмысқа қабілеттілік талаптарына сәйкестігі үшін жоғары вольтты сынақ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Бағдарламалық қамтамасыз етуді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Стандарттарға сәйкес бұйымдарды функционалдық тексеру (дисплей, сенсор, камера, микрофон).</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Барлық арналар бойынша сигналдарды тексеру және сыртқы интерфейстер мен OPS модулін пайдаланып функционалдық бақылау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 беттерінің сыртқы визуалды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27. Антистатикалық құралдарды қолданып түпкілікті тазалау және статикалық зарядтың жоқтығын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Қорғаныш материалдарды орналастыра отырып бұйымды және жеткізу жинақтамасын қаптау (антистатикалық қаптаманы қоса алғанда).</w:t>
            </w:r>
          </w:p>
          <w:p>
            <w:pPr>
              <w:spacing w:after="20"/>
              <w:ind w:left="20"/>
              <w:jc w:val="both"/>
            </w:pPr>
            <w:r>
              <w:rPr>
                <w:rFonts w:ascii="Times New Roman"/>
                <w:b w:val="false"/>
                <w:i w:val="false"/>
                <w:color w:val="000000"/>
                <w:sz w:val="20"/>
              </w:rPr>
              <w:t>
29. Дайын өнімді маркалау.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r>
    </w:tbl>
    <w:bookmarkStart w:name="z2784" w:id="481"/>
    <w:p>
      <w:pPr>
        <w:spacing w:after="0"/>
        <w:ind w:left="0"/>
        <w:jc w:val="both"/>
      </w:pPr>
      <w:r>
        <w:rPr>
          <w:rFonts w:ascii="Times New Roman"/>
          <w:b w:val="false"/>
          <w:i w:val="false"/>
          <w:color w:val="000000"/>
          <w:sz w:val="28"/>
        </w:rPr>
        <w:t>
      ";</w:t>
      </w:r>
    </w:p>
    <w:bookmarkEnd w:id="481"/>
    <w:bookmarkStart w:name="z2785" w:id="482"/>
    <w:p>
      <w:pPr>
        <w:spacing w:after="0"/>
        <w:ind w:left="0"/>
        <w:jc w:val="both"/>
      </w:pPr>
      <w:r>
        <w:rPr>
          <w:rFonts w:ascii="Times New Roman"/>
          <w:b w:val="false"/>
          <w:i w:val="false"/>
          <w:color w:val="000000"/>
          <w:sz w:val="28"/>
        </w:rPr>
        <w:t>
      реттік нөмірі 23-жол мынадай редакцияда жазылсын:</w:t>
      </w:r>
    </w:p>
    <w:bookmarkEnd w:id="482"/>
    <w:bookmarkStart w:name="z2786" w:id="483"/>
    <w:p>
      <w:pPr>
        <w:spacing w:after="0"/>
        <w:ind w:left="0"/>
        <w:jc w:val="both"/>
      </w:pPr>
      <w:r>
        <w:rPr>
          <w:rFonts w:ascii="Times New Roman"/>
          <w:b w:val="false"/>
          <w:i w:val="false"/>
          <w:color w:val="000000"/>
          <w:sz w:val="28"/>
        </w:rPr>
        <w:t>
      "</w:t>
      </w:r>
    </w:p>
    <w:bookmarkEnd w:id="4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8525891900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дыбыс жазу немесе дыбысты қайта шығару аппаратурасы бар немесе жоқ, радио немесе теледидар хабарларын таратуға арналған таратқыш аппараттар; теледидар камералары, цифрлық фотоаппараттар және бейнежазба камералары: басқа теледидар камералары: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Теледидар, радио, бейнекамералар, фотоаппараттар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Нормативтік-техникалық құжаттардың немесе рұқсаттардың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7" w:id="484"/>
          <w:p>
            <w:pPr>
              <w:spacing w:after="20"/>
              <w:ind w:left="20"/>
              <w:jc w:val="both"/>
            </w:pPr>
            <w:r>
              <w:rPr>
                <w:rFonts w:ascii="Times New Roman"/>
                <w:b w:val="false"/>
                <w:i w:val="false"/>
                <w:color w:val="000000"/>
                <w:sz w:val="20"/>
              </w:rPr>
              <w:t>
I. Дайындық кезеңі</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 процесін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 іске қосуға барлық ресурстардың дайындығын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материалдарды сатып алу және олардың қолжетімділігін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Электростатикалық қорғаныс жүйесін (ESD)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- 4.1. жұмыс орындарын антистатикалық кілемшелермен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- 4.2. жабдықтар мен жұмыс үстелдерінің жерге қосылуын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- 4.3. персоналды антистатикалық білезіктермен және арнайы киіммен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- 4.4. ауа ылғалдылығын бақылау (40–60% шегінде).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II. Өндіріс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A. Корпустың пластикалық элементтерін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Теледидар корпусы мен экран жиегін қысыммен құюға арналған пресс-қалыптарды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Термопластавтоматтарды пайдаланып қысыммен құю әдісімен пластикалық элементтерді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Пластикалық бөлшектерді механикалық өңдеу, геометриясы мен бет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Шредерлер мен грануляторларды қолданып пластик қалдықтарын қайта пайдалану үшін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B. Корпустың металл элементтерін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Теледидардың барлық металл элементтерін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Лазерлік, плазмалық станоктар және гильотиналық қайшыларды пайдаланып металл парақтарды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12. Гидравликалық және механикалық престерде металл парақтарды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Парақ иу престерінде металл элементтерді иу.</w:t>
            </w:r>
          </w:p>
          <w:p>
            <w:pPr>
              <w:spacing w:after="20"/>
              <w:ind w:left="20"/>
              <w:jc w:val="both"/>
            </w:pPr>
            <w:r>
              <w:rPr>
                <w:rFonts w:ascii="Times New Roman"/>
                <w:b w:val="false"/>
                <w:i w:val="false"/>
                <w:color w:val="000000"/>
                <w:sz w:val="20"/>
              </w:rPr>
              <w:t>
</w:t>
            </w:r>
            <w:r>
              <w:rPr>
                <w:rFonts w:ascii="Times New Roman"/>
                <w:b w:val="false"/>
                <w:i w:val="false"/>
                <w:color w:val="000000"/>
                <w:sz w:val="20"/>
              </w:rPr>
              <w:t>14. Кептіру камералары бар автоматтандырылған бояу желілерін пайдаланып металл бөлшектерді бояу және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C. Аналық плата (Main Board)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Баспа платасының конструкциясын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17.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Жұмысты бастамас бұрын ESD-қорғанысының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- 18.1. антистатикалық білезіктердің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- 18.2. операторларды жерге қосу жүйесіне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Баспа платасының контактілі алаңшаларына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Компоненттерді орнату (процессор, жад, тюнер, интерфейстік ұяшықтар және т.б.).</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Баспа платаларын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Ақауларды анықтау үшін баспа платасын автоматты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Анықталған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Ақаулы бұйымдарды жөндеу (пысықтау).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Жөндеуден кейін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26. Жарамды бұйымдарды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27. ESD-қорғаныш ыдысқа орап маркалау.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D. Қуат блогын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Баспа платасының конструкциясын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29.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Жұмысты бастамас бұрын ESD-қорғанысының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- 30.1. антистатикалық білезіктердің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- 30.2. операторларды жерге қосу жүйесіне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31.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32. Компоненттерді орнату (трансформаторлар, дроссельдер, конденсаторлар, диодтар және т.б.).</w:t>
            </w:r>
          </w:p>
          <w:p>
            <w:pPr>
              <w:spacing w:after="20"/>
              <w:ind w:left="20"/>
              <w:jc w:val="both"/>
            </w:pPr>
            <w:r>
              <w:rPr>
                <w:rFonts w:ascii="Times New Roman"/>
                <w:b w:val="false"/>
                <w:i w:val="false"/>
                <w:color w:val="000000"/>
                <w:sz w:val="20"/>
              </w:rPr>
              <w:t>
</w:t>
            </w:r>
            <w:r>
              <w:rPr>
                <w:rFonts w:ascii="Times New Roman"/>
                <w:b w:val="false"/>
                <w:i w:val="false"/>
                <w:color w:val="000000"/>
                <w:sz w:val="20"/>
              </w:rPr>
              <w:t>33. Баспа платаларын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34. Автоматты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Бұйымдарды жөндеу.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37.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39. ESD-қорғаныш ыдысқа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E. Интерфейс платасын (HDMI/USB/AV)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40. Баспа платасын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Трафареттерді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ESD-қорғанысын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- 42.1. білезіктерді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- 42.2. жерге қосуға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43.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44. Компоненттерді орнату (HDMI, USB, аудио/бейне интерфейс ұяшықтары).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45.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46. Автоматты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47.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48. Жөндеу.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49.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51. ESD-қорғаныш ыдысқа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F. T-CON платасын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52. Баспа платасын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53. Трафареттерді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54. ESD-қорғанысын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- 54.1. білезіктерді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- 54.2. жерге қосуға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55.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56. Компоненттерді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58. Автоматты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59.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60. Жөндеу.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61.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62.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63. ESD-қорғаныш ыдысқа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G. Дисплей матрицасын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Теледидар дисплей матрицасының шыны төсемдерін дайындау: кесу, тегістеу, тазалау және бетті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65. Фотолитография, шөктіру және ойдыру әдістерін қолданып шыны төсемде жұқа қабықты транзисторлар (TFT)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Түрлі-түсті сүзгілер жағу, пиксель құрылымын жасау, төсемдерді жинау, сұйық кристалдық қабат қалыптастыру және теледидар дисплей матрицасын герметикалау.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Басқару драйверлерін, икемді шлейфтер мен матрицаны қосуға арналған электрондық интерфейстерді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68. Дисплей матрицасын жарықтық, түс беру, контрастылық және ақаусыздық талаптарына сәйкестігі бойынша автоматты тестілеу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69. Дайын дисплей матрицасын теледидарға одан әрі интеграциялау үшін орап маркалау.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III. Конвейерлік желіде теледидарды жинау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70. ESD-қорғанысының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- 70.1. антистатикалық білезіктерді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- 70.2. жерге қосылуды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Корпустың металл және пластикалық элементтерін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Артқы жарықтандыруды (LED-жолақтарды)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73. Оптикалық элементтерді орнату (шашыратқыштар, шағылыстырғыштар).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74. LCD-матрицаны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75. Инфрақызыл қабылдағышты (IR) және индикаторларды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76. Динамиктерді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77. Платаларды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- 77.1. аналық плата;</w:t>
            </w:r>
          </w:p>
          <w:p>
            <w:pPr>
              <w:spacing w:after="20"/>
              <w:ind w:left="20"/>
              <w:jc w:val="both"/>
            </w:pPr>
            <w:r>
              <w:rPr>
                <w:rFonts w:ascii="Times New Roman"/>
                <w:b w:val="false"/>
                <w:i w:val="false"/>
                <w:color w:val="000000"/>
                <w:sz w:val="20"/>
              </w:rPr>
              <w:t>
</w:t>
            </w:r>
            <w:r>
              <w:rPr>
                <w:rFonts w:ascii="Times New Roman"/>
                <w:b w:val="false"/>
                <w:i w:val="false"/>
                <w:color w:val="000000"/>
                <w:sz w:val="20"/>
              </w:rPr>
              <w:t>- 77.2. қуат блогы;</w:t>
            </w:r>
          </w:p>
          <w:p>
            <w:pPr>
              <w:spacing w:after="20"/>
              <w:ind w:left="20"/>
              <w:jc w:val="both"/>
            </w:pPr>
            <w:r>
              <w:rPr>
                <w:rFonts w:ascii="Times New Roman"/>
                <w:b w:val="false"/>
                <w:i w:val="false"/>
                <w:color w:val="000000"/>
                <w:sz w:val="20"/>
              </w:rPr>
              <w:t>
</w:t>
            </w:r>
            <w:r>
              <w:rPr>
                <w:rFonts w:ascii="Times New Roman"/>
                <w:b w:val="false"/>
                <w:i w:val="false"/>
                <w:color w:val="000000"/>
                <w:sz w:val="20"/>
              </w:rPr>
              <w:t>- 77.3. T-CON платасы;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- 77.4. интерфейс платасы.</w:t>
            </w:r>
          </w:p>
          <w:p>
            <w:pPr>
              <w:spacing w:after="20"/>
              <w:ind w:left="20"/>
              <w:jc w:val="both"/>
            </w:pPr>
            <w:r>
              <w:rPr>
                <w:rFonts w:ascii="Times New Roman"/>
                <w:b w:val="false"/>
                <w:i w:val="false"/>
                <w:color w:val="000000"/>
                <w:sz w:val="20"/>
              </w:rPr>
              <w:t>
</w:t>
            </w:r>
            <w:r>
              <w:rPr>
                <w:rFonts w:ascii="Times New Roman"/>
                <w:b w:val="false"/>
                <w:i w:val="false"/>
                <w:color w:val="000000"/>
                <w:sz w:val="20"/>
              </w:rPr>
              <w:t>78. Кабельдер мен шлейфтерді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79. Кабельдерді реттеу (кабель-менеджмент).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80. Корпустың артқы қақпағын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81. Түпкілікті жинау және корпусты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IV. Сапаны бақылау және өнімді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82. Жоғары вольтты сынақ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83. Бағдарламалық қамтамасыз етуді жүктеу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Теледидарды функционалдық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- 84.1. кескінді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- 84.2. артқы жарықтандыруды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- 84.3. дыбысты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- 84.4. қашықтан басқару пультін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- 84.5. интерфейстерді тексеру (HDMI, USB, AV);</w:t>
            </w:r>
          </w:p>
          <w:p>
            <w:pPr>
              <w:spacing w:after="20"/>
              <w:ind w:left="20"/>
              <w:jc w:val="both"/>
            </w:pPr>
            <w:r>
              <w:rPr>
                <w:rFonts w:ascii="Times New Roman"/>
                <w:b w:val="false"/>
                <w:i w:val="false"/>
                <w:color w:val="000000"/>
                <w:sz w:val="20"/>
              </w:rPr>
              <w:t>
</w:t>
            </w:r>
            <w:r>
              <w:rPr>
                <w:rFonts w:ascii="Times New Roman"/>
                <w:b w:val="false"/>
                <w:i w:val="false"/>
                <w:color w:val="000000"/>
                <w:sz w:val="20"/>
              </w:rPr>
              <w:t>- 84.6. ТВ-тюнер мен арналарды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Жинау сапасын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Бетті антистатикалық құралдармен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Өнімді маркалау және брендтеу.</w:t>
            </w:r>
          </w:p>
          <w:p>
            <w:pPr>
              <w:spacing w:after="20"/>
              <w:ind w:left="20"/>
              <w:jc w:val="both"/>
            </w:pPr>
            <w:r>
              <w:rPr>
                <w:rFonts w:ascii="Times New Roman"/>
                <w:b w:val="false"/>
                <w:i w:val="false"/>
                <w:color w:val="000000"/>
                <w:sz w:val="20"/>
              </w:rPr>
              <w:t>
88. Автоматтандырылған қаптау (EPS/EPE қорғаныш, қорап, жеткізу жинақтамасы).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9" w:id="485"/>
          <w:p>
            <w:pPr>
              <w:spacing w:after="20"/>
              <w:ind w:left="20"/>
              <w:jc w:val="both"/>
            </w:pPr>
            <w:r>
              <w:rPr>
                <w:rFonts w:ascii="Times New Roman"/>
                <w:b w:val="false"/>
                <w:i w:val="false"/>
                <w:color w:val="000000"/>
                <w:sz w:val="20"/>
              </w:rPr>
              <w:t>
I. Дайындық кезеңі</w:t>
            </w:r>
          </w:p>
          <w:bookmarkEnd w:id="485"/>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 процесін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 іске қосуға барлық ресурстардың дайындығын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материалдарды сатып алу және олардың қолжетімділігін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Электростатикалық қорғаныс жүйесін (ESD)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4.1. жұмыс орындарын антистатикалық кілемшелермен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жабдықтар мен жұмыс үстелдерінің жерге қосылуын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персоналды антистатикалық білезіктермен және арнайы киіммен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4.4. ауа ылғалдылығын бақылау (40–60% шегінде).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II. Беткі монтаж технологиясын (SMT) пайдаланып баспа платаларын өндіру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Теледидар баспа платаларының конструкциясын жобалау және әзірлеу (негізгі плата, T-CON, қуат блогы және т.б.).</w:t>
            </w:r>
          </w:p>
          <w:p>
            <w:pPr>
              <w:spacing w:after="20"/>
              <w:ind w:left="20"/>
              <w:jc w:val="both"/>
            </w:pPr>
            <w:r>
              <w:rPr>
                <w:rFonts w:ascii="Times New Roman"/>
                <w:b w:val="false"/>
                <w:i w:val="false"/>
                <w:color w:val="000000"/>
                <w:sz w:val="20"/>
              </w:rPr>
              <w:t>
</w:t>
            </w:r>
            <w:r>
              <w:rPr>
                <w:rFonts w:ascii="Times New Roman"/>
                <w:b w:val="false"/>
                <w:i w:val="false"/>
                <w:color w:val="000000"/>
                <w:sz w:val="20"/>
              </w:rPr>
              <w:t>6.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Жұмысты бастамас бұрын ESD-қорғанысының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7.1. антистатикалық білезіктердің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7.2. операторларды жерге қосу жүйесіне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Баспа платасының контактілі алаңшаларына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Контактілі алаңшаларға компоненттерді орнату (чип-компоненттер, микросхемалар, ұяшықтар және т.б.).</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Баспа платаларын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Ақауларды анықтау үшін баспа платаларын автоматты тексеру (AOI).</w:t>
            </w:r>
          </w:p>
          <w:p>
            <w:pPr>
              <w:spacing w:after="20"/>
              <w:ind w:left="20"/>
              <w:jc w:val="both"/>
            </w:pPr>
            <w:r>
              <w:rPr>
                <w:rFonts w:ascii="Times New Roman"/>
                <w:b w:val="false"/>
                <w:i w:val="false"/>
                <w:color w:val="000000"/>
                <w:sz w:val="20"/>
              </w:rPr>
              <w:t>
</w:t>
            </w:r>
            <w:r>
              <w:rPr>
                <w:rFonts w:ascii="Times New Roman"/>
                <w:b w:val="false"/>
                <w:i w:val="false"/>
                <w:color w:val="000000"/>
                <w:sz w:val="20"/>
              </w:rPr>
              <w:t>12. Анықталған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Ақаулы бұйымдарды жөндеу (пысықтау).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Жөндеуден кейін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Жарамды платалардың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Платаларды ESD-қорғаныш ыдыста (антистатикалық контейнерлер, пакеттер) орап маркалау.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III. Теледидарды автоматты конвейерлік желіде жинау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17. Жинау учаскесінде ESD-қорғанысын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17.1. антистатикалық білезіктерді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17.2. антистатикалық кілемшелерді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17.3. ESD-құралдарды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18. LCD/LED панелін (матрицаны) конвейерлік желіге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19. Панельді жинау стендіне орнату және ақауларды анықтау үшін сынақ кескінін (RGB)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20. Динамиктерді және инфрақызыл қабылдағышты (IR-модуль)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21. Ішкі платаларды (негізгі плата, қуат блогы, T-CON және т.б.) теледидар корпусына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22. Шлейфтер мен кабельдерді қосу (матрица, қуат, динамиктер, антенна және т.б.).</w:t>
            </w:r>
          </w:p>
          <w:p>
            <w:pPr>
              <w:spacing w:after="20"/>
              <w:ind w:left="20"/>
              <w:jc w:val="both"/>
            </w:pPr>
            <w:r>
              <w:rPr>
                <w:rFonts w:ascii="Times New Roman"/>
                <w:b w:val="false"/>
                <w:i w:val="false"/>
                <w:color w:val="000000"/>
                <w:sz w:val="20"/>
              </w:rPr>
              <w:t>
</w:t>
            </w:r>
            <w:r>
              <w:rPr>
                <w:rFonts w:ascii="Times New Roman"/>
                <w:b w:val="false"/>
                <w:i w:val="false"/>
                <w:color w:val="000000"/>
                <w:sz w:val="20"/>
              </w:rPr>
              <w:t>23. Корпус ішінде сымдарды бекіте отырып кабельдерді реттеу (кабель-менеджмент).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24. Электрлік/пневматикалық бұрауыштарды қолданып корпусты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IV. Сапаны бақылау және өнімді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Қауіпсіздік және талаптарға сәйкестігі үшін жоғары вольтты сынақ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26. Теледидарды қосу және бағдарламалық қамтамасыз етуді (прошивка) алғашқы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функционалдық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27.1. кескін мен артқы жарықтандыруды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27.2. дыбысты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27.3. қашықтан басқару пультінің жұмысын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27.4. интерфейстерді тексеру (HDMI, USB, AV, антенна және т.б.);</w:t>
            </w:r>
          </w:p>
          <w:p>
            <w:pPr>
              <w:spacing w:after="20"/>
              <w:ind w:left="20"/>
              <w:jc w:val="both"/>
            </w:pPr>
            <w:r>
              <w:rPr>
                <w:rFonts w:ascii="Times New Roman"/>
                <w:b w:val="false"/>
                <w:i w:val="false"/>
                <w:color w:val="000000"/>
                <w:sz w:val="20"/>
              </w:rPr>
              <w:t>
</w:t>
            </w:r>
            <w:r>
              <w:rPr>
                <w:rFonts w:ascii="Times New Roman"/>
                <w:b w:val="false"/>
                <w:i w:val="false"/>
                <w:color w:val="000000"/>
                <w:sz w:val="20"/>
              </w:rPr>
              <w:t>27.5. желілік функцияларды тексеру (Wi-Fi, Smart TV —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Барлық арналар мен тюнер бойынша сигналдарды тексеру (аналогтық/цифрлық).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29. Бұйым беттерінің сыртқы визуалды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30. Антистатикалық құралдарды қолданып түпкілікті тазалау және статикалық зарядтың жоқтығын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Теледидарды және жеткізу жинақтамасын (пульт, кабельдер, құжаттама) қорғаныш материалдарды пайдаланып қаптау.</w:t>
            </w:r>
          </w:p>
          <w:p>
            <w:pPr>
              <w:spacing w:after="20"/>
              <w:ind w:left="20"/>
              <w:jc w:val="both"/>
            </w:pPr>
            <w:r>
              <w:rPr>
                <w:rFonts w:ascii="Times New Roman"/>
                <w:b w:val="false"/>
                <w:i w:val="false"/>
                <w:color w:val="000000"/>
                <w:sz w:val="20"/>
              </w:rPr>
              <w:t>
32. Дайын өнімді маркалау."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r>
    </w:tbl>
    <w:bookmarkStart w:name="z2958" w:id="486"/>
    <w:p>
      <w:pPr>
        <w:spacing w:after="0"/>
        <w:ind w:left="0"/>
        <w:jc w:val="both"/>
      </w:pPr>
      <w:r>
        <w:rPr>
          <w:rFonts w:ascii="Times New Roman"/>
          <w:b w:val="false"/>
          <w:i w:val="false"/>
          <w:color w:val="000000"/>
          <w:sz w:val="28"/>
        </w:rPr>
        <w:t>
      ";</w:t>
      </w:r>
    </w:p>
    <w:bookmarkEnd w:id="486"/>
    <w:bookmarkStart w:name="z2959" w:id="487"/>
    <w:p>
      <w:pPr>
        <w:spacing w:after="0"/>
        <w:ind w:left="0"/>
        <w:jc w:val="both"/>
      </w:pPr>
      <w:r>
        <w:rPr>
          <w:rFonts w:ascii="Times New Roman"/>
          <w:b w:val="false"/>
          <w:i w:val="false"/>
          <w:color w:val="000000"/>
          <w:sz w:val="28"/>
        </w:rPr>
        <w:t>
      реттік нөмірі 25-жол мынадай редакцияда жазылсын:</w:t>
      </w:r>
    </w:p>
    <w:bookmarkEnd w:id="487"/>
    <w:bookmarkStart w:name="z2960" w:id="488"/>
    <w:p>
      <w:pPr>
        <w:spacing w:after="0"/>
        <w:ind w:left="0"/>
        <w:jc w:val="both"/>
      </w:pPr>
      <w:r>
        <w:rPr>
          <w:rFonts w:ascii="Times New Roman"/>
          <w:b w:val="false"/>
          <w:i w:val="false"/>
          <w:color w:val="000000"/>
          <w:sz w:val="28"/>
        </w:rPr>
        <w:t>
      "</w:t>
      </w:r>
    </w:p>
    <w:bookmarkEnd w:id="4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8528529009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Теледидарды қабылдау аппараты жоқ мониторлар; 8471 тауар позициясындағы деректерді өңдеу машиналарына тікелей қосылатын және олармен бірге пайдалануға арналған телехабар қабылдағышы немесе дыбысты немесе кескінді жазатын немесе ойнататын аппараты бар немесе жоқ теледидарды қабылдау құрылғысы: басқа: түсті: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Нормативтік-техникалық құжаттардың немесе рұқсаттардың болуы. Өндірістік және технологиялық процестер Қазақстан Республикасының шегінде жүзеге асырылуы тиіс.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1" w:id="489"/>
          <w:p>
            <w:pPr>
              <w:spacing w:after="20"/>
              <w:ind w:left="20"/>
              <w:jc w:val="both"/>
            </w:pPr>
            <w:r>
              <w:rPr>
                <w:rFonts w:ascii="Times New Roman"/>
                <w:b w:val="false"/>
                <w:i w:val="false"/>
                <w:color w:val="000000"/>
                <w:sz w:val="20"/>
              </w:rPr>
              <w:t>
1. Мониторды компоновкалауға, корпусқа және жинау операцияларына технологиялық және/немесе конструкторлық құжаттама әзірлеу.</w:t>
            </w:r>
          </w:p>
          <w:bookmarkEnd w:id="489"/>
          <w:p>
            <w:pPr>
              <w:spacing w:after="20"/>
              <w:ind w:left="20"/>
              <w:jc w:val="both"/>
            </w:pPr>
            <w:r>
              <w:rPr>
                <w:rFonts w:ascii="Times New Roman"/>
                <w:b w:val="false"/>
                <w:i w:val="false"/>
                <w:color w:val="000000"/>
                <w:sz w:val="20"/>
              </w:rPr>
              <w:t>
</w:t>
            </w:r>
            <w:r>
              <w:rPr>
                <w:rFonts w:ascii="Times New Roman"/>
                <w:b w:val="false"/>
                <w:i w:val="false"/>
                <w:color w:val="000000"/>
                <w:sz w:val="20"/>
              </w:rPr>
              <w:t>2. Мониторға қойылатын функционалдық және конструктивтік талаптарды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корпус бөлшектерін, жинақтау бірліктерін және технологиялық оснасткаларды жобалау: пресс-қалыптар, штамптар, кондукторлар, үлгілер және мастер-модельдер.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Монитор корпусының негізгі конструктивтік бөлшектерін дайындау — дисплей модулін, басқару платасын, интерфейстік ұяшықтарды және өзге функционалдық компоненттерді орнатуға арналған штаттық отырғызу орындары, бекіткіш элементтер мен бекіту нүктелері бар бөлшектер.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Жинау барысында монитор корпусы мен компоненттерінің беттерін дайындау және өңдеу: тазалау, майсыздандыру, шаңды кетіру, қорғаныш және антистатикалық жабындар жағу, сондай-ақ сапаны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Дисплей панельдеріне, PCBA платаларына, кронштейндерге, VESA-бекітпелерге, монитор тіреуіштеріне, колонкаларға, веб-камераларға, микрофондарға, монитордың интерфейстік батырмаларына, қуат блоктары мен кабельдерге кіріс бақылауын жүргізу және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Электрондық түйіндерге өндірістік құжаттама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Баспа платаларын, электрондық компоненттер мен өзге электрондық түйіндерді сатып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SMT және/немесе қолмен монтаждау әдісімен компоненттерді баспа платаларына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Компоненттерді дайын баспа платасына орнату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Ірі габаритті және/немесе THT-компоненттерді орнату және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Баспа платасына электрондық компоненттердің орнатылу сапасын қолмен немесе жартылай автоматты бақылау операциясы.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13. Электрондық платаларды электрлік бақылау және функционалдық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14. BIOS/Firmware, EC және/немесе өзге ендірілген микробағдарламаны жазу, электрондық түйіндерді алғашқы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Дисплей модулін жинақтау және/немесе интеграциялау: контроллер, артқы жарықтандыру, сенсорлық қабат және бар болса қорғаныш әйнек.</w:t>
            </w:r>
          </w:p>
          <w:p>
            <w:pPr>
              <w:spacing w:after="20"/>
              <w:ind w:left="20"/>
              <w:jc w:val="both"/>
            </w:pPr>
            <w:r>
              <w:rPr>
                <w:rFonts w:ascii="Times New Roman"/>
                <w:b w:val="false"/>
                <w:i w:val="false"/>
                <w:color w:val="000000"/>
                <w:sz w:val="20"/>
              </w:rPr>
              <w:t>
</w:t>
            </w:r>
            <w:r>
              <w:rPr>
                <w:rFonts w:ascii="Times New Roman"/>
                <w:b w:val="false"/>
                <w:i w:val="false"/>
                <w:color w:val="000000"/>
                <w:sz w:val="20"/>
              </w:rPr>
              <w:t>16. Монитор корпусына және/немесе жүйелік платаға комплектілеуші бөлшектерді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17. Кескінді калибрлеу және бейнелеу сапасын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18. Қуат блогын жинақтау және интеграциялау: ішкі қуат блогы немесе сыртқы қуат адаптерінің кіріс түйіні, кабельдер мен ұяшықтар.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19. Веб-камераларды, микрофондарды, динамиктерді, кабельдік жинақтамаларды және бұйым спецификациясына сәйкес өзге модульдерді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Бұйымның комплектациясына сәйкес драйверлерді, ендірілген және/немесе қолданбалы бағдарламалық қамтамасыз етуді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Мониторды автоматтандырылған конвейерлік-өндірістік желіде және жинау жұмыс орындарында CKD әдісімен толық жинау (мониторды толығымен бөлшектелген күйден өндіру процесі: LCD-панельдерді, PCBA платаларын, кронштейндерді, VESA-бекітпені, монитор тіреуішін, колонкаларды, веб-камераны, микрофондарды, монитордың интерфейстік батырмаларын (механикалық немесе сенсорлық батырмалар блогы не джойстик), қуат блогын (сыртқы немесе ішкі) және кабельдерді (интерфейстік, қуат) орнатуды қамтиды).</w:t>
            </w:r>
          </w:p>
          <w:p>
            <w:pPr>
              <w:spacing w:after="20"/>
              <w:ind w:left="20"/>
              <w:jc w:val="both"/>
            </w:pPr>
            <w:r>
              <w:rPr>
                <w:rFonts w:ascii="Times New Roman"/>
                <w:b w:val="false"/>
                <w:i w:val="false"/>
                <w:color w:val="000000"/>
                <w:sz w:val="20"/>
              </w:rPr>
              <w:t>
</w:t>
            </w:r>
            <w:r>
              <w:rPr>
                <w:rFonts w:ascii="Times New Roman"/>
                <w:b w:val="false"/>
                <w:i w:val="false"/>
                <w:color w:val="000000"/>
                <w:sz w:val="20"/>
              </w:rPr>
              <w:t>22. Монитордың жұмыс параметрлерін сынақ стендтерінде немесе мамандандырылған жабдықтар арқылы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Жарықтық пен контрастылықтың әр түрлі режимдерінде кескін сапасын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Басқаруға (батырмаларға) жауап беруді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Дайын бұйымды функционалдық, жүктемелік және қорытынды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Дайын өнімді брендтеу, маркалау және сериялау.</w:t>
            </w:r>
          </w:p>
          <w:p>
            <w:pPr>
              <w:spacing w:after="20"/>
              <w:ind w:left="20"/>
              <w:jc w:val="both"/>
            </w:pPr>
            <w:r>
              <w:rPr>
                <w:rFonts w:ascii="Times New Roman"/>
                <w:b w:val="false"/>
                <w:i w:val="false"/>
                <w:color w:val="000000"/>
                <w:sz w:val="20"/>
              </w:rPr>
              <w:t>
27. Дайын өнімді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7" w:id="490"/>
          <w:p>
            <w:pPr>
              <w:spacing w:after="20"/>
              <w:ind w:left="20"/>
              <w:jc w:val="both"/>
            </w:pPr>
            <w:r>
              <w:rPr>
                <w:rFonts w:ascii="Times New Roman"/>
                <w:b w:val="false"/>
                <w:i w:val="false"/>
                <w:color w:val="000000"/>
                <w:sz w:val="20"/>
              </w:rPr>
              <w:t>
1. Мониторды компоновкалауға, корпусқа және жинау операцияларына технологиялық және/немесе конструкторлық құжаттама әзірлеу.</w:t>
            </w:r>
          </w:p>
          <w:bookmarkEnd w:id="490"/>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корпус бөлшектерін, жинақтау бірліктерін және технологиялық оснасткаларды жобалау: пресс-қалыптар, штамптар, кондукторлар, үлгілер және мастер-модельдер.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Монитор корпусының негізгі конструктивтік бөлшектерін дайындау — дисплей модулін, басқару платасын, интерфейстік ұяшықтарды және өзге функционалдық компоненттерді орнатуға арналған штаттық отырғызу орындары, бекіткіш элементтер мен бекіту нүктелері бар бөлшектер.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Жинау барысында монитор корпусы мен компоненттерінің беттерін дайындау және өңдеу: тазалау, майсыздандыру, шаңды кетіру, қорғаныш және антистатикалық жабындар жағу, сондай-ақ сапаны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Кіріс бақылауы және жинақтау: дисплей панельдері, PCBA платалары, кронштейндер, VESA-бекітпе, монитор тіреуіші, колонкалар, веб-камера, микрофондар, монитордың интерфейстік батырмалары (механикалық немесе сенсорлық батырмалар блогы не джойстик және сыртқы немесе ішкі қуат блогы) және кабельдер (интерфейстік, қуат).</w:t>
            </w:r>
          </w:p>
          <w:p>
            <w:pPr>
              <w:spacing w:after="20"/>
              <w:ind w:left="20"/>
              <w:jc w:val="both"/>
            </w:pPr>
            <w:r>
              <w:rPr>
                <w:rFonts w:ascii="Times New Roman"/>
                <w:b w:val="false"/>
                <w:i w:val="false"/>
                <w:color w:val="000000"/>
                <w:sz w:val="20"/>
              </w:rPr>
              <w:t>
</w:t>
            </w:r>
            <w:r>
              <w:rPr>
                <w:rFonts w:ascii="Times New Roman"/>
                <w:b w:val="false"/>
                <w:i w:val="false"/>
                <w:color w:val="000000"/>
                <w:sz w:val="20"/>
              </w:rPr>
              <w:t>6. Мониторды автоматтандырылған конвейерлік-өндірістік желіде және жинау жұмыс орындарында CKD әдісімен түпкілікті конфигурациялай отырып толық жинау (мониторды толығымен бөлшектелген күйден өндіру процесі. Матрицаны (LCD-панельдерді), PCBA платаларын, кронштейндерді, VESA-бекітпені, монитор тіреуішін, колонкаларды (функционалды), веб-камераны (функционалды), микрофондарды (функционалды), монитордың интерфейстік батырмаларын (механикалық немесе сенсорлық батырмалар блогы не джойстик және сыртқы немесе ішкі қуат блогы) және кабельдерді (интерфейстік, қуат) орнатуды қамтиды).</w:t>
            </w:r>
          </w:p>
          <w:p>
            <w:pPr>
              <w:spacing w:after="20"/>
              <w:ind w:left="20"/>
              <w:jc w:val="both"/>
            </w:pPr>
            <w:r>
              <w:rPr>
                <w:rFonts w:ascii="Times New Roman"/>
                <w:b w:val="false"/>
                <w:i w:val="false"/>
                <w:color w:val="000000"/>
                <w:sz w:val="20"/>
              </w:rPr>
              <w:t>
</w:t>
            </w:r>
            <w:r>
              <w:rPr>
                <w:rFonts w:ascii="Times New Roman"/>
                <w:b w:val="false"/>
                <w:i w:val="false"/>
                <w:color w:val="000000"/>
                <w:sz w:val="20"/>
              </w:rPr>
              <w:t>7. Монитордың жұмыс параметрлерін сынақ стендтерінде немесе мамандандырылған жабдықтар арқылы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Жарықтық пен контрастылықтың әр түрлі режимдерінде кескін сапасын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Кескінді калибрлеу және сапасын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Басқаруға (батырмаларға) жауап беруді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 бұйымды функционалдық, жүктемелік және қорытынды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Брендтеу және маркалау, сериялау.</w:t>
            </w:r>
          </w:p>
          <w:p>
            <w:pPr>
              <w:spacing w:after="20"/>
              <w:ind w:left="20"/>
              <w:jc w:val="both"/>
            </w:pPr>
            <w:r>
              <w:rPr>
                <w:rFonts w:ascii="Times New Roman"/>
                <w:b w:val="false"/>
                <w:i w:val="false"/>
                <w:color w:val="000000"/>
                <w:sz w:val="20"/>
              </w:rPr>
              <w:t>
13.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r>
    </w:tbl>
    <w:bookmarkStart w:name="z2999" w:id="491"/>
    <w:p>
      <w:pPr>
        <w:spacing w:after="0"/>
        <w:ind w:left="0"/>
        <w:jc w:val="both"/>
      </w:pPr>
      <w:r>
        <w:rPr>
          <w:rFonts w:ascii="Times New Roman"/>
          <w:b w:val="false"/>
          <w:i w:val="false"/>
          <w:color w:val="000000"/>
          <w:sz w:val="28"/>
        </w:rPr>
        <w:t>
      ";</w:t>
      </w:r>
    </w:p>
    <w:bookmarkEnd w:id="491"/>
    <w:bookmarkStart w:name="z3000" w:id="492"/>
    <w:p>
      <w:pPr>
        <w:spacing w:after="0"/>
        <w:ind w:left="0"/>
        <w:jc w:val="both"/>
      </w:pPr>
      <w:r>
        <w:rPr>
          <w:rFonts w:ascii="Times New Roman"/>
          <w:b w:val="false"/>
          <w:i w:val="false"/>
          <w:color w:val="000000"/>
          <w:sz w:val="28"/>
        </w:rPr>
        <w:t>
      мынадай мазмұндағы реттік нөмірлері 44 – 47-жолдарымен толықтырылсын:</w:t>
      </w:r>
    </w:p>
    <w:bookmarkEnd w:id="492"/>
    <w:bookmarkStart w:name="z3001" w:id="493"/>
    <w:p>
      <w:pPr>
        <w:spacing w:after="0"/>
        <w:ind w:left="0"/>
        <w:jc w:val="both"/>
      </w:pPr>
      <w:r>
        <w:rPr>
          <w:rFonts w:ascii="Times New Roman"/>
          <w:b w:val="false"/>
          <w:i w:val="false"/>
          <w:color w:val="000000"/>
          <w:sz w:val="28"/>
        </w:rPr>
        <w:t>
      "</w:t>
      </w:r>
    </w:p>
    <w:bookmarkEnd w:id="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9023001000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химия және техника ғылымдарын оқытуда қолданылатын демонстрацияға арналған аспаптар, аппараттар мен модельдер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ортаның жай-күйін бақылау құралдары және автоматты бақылау құралдары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2" w:id="494"/>
          <w:p>
            <w:pPr>
              <w:spacing w:after="20"/>
              <w:ind w:left="20"/>
              <w:jc w:val="both"/>
            </w:pPr>
            <w:r>
              <w:rPr>
                <w:rFonts w:ascii="Times New Roman"/>
                <w:b w:val="false"/>
                <w:i w:val="false"/>
                <w:color w:val="000000"/>
                <w:sz w:val="20"/>
              </w:rPr>
              <w:t>
1. Құрамдас бөліктер мен материалдардың техникалық талаптарға сәйкестігін кіріс бақылауы (параметрлерді өлшеу)</w:t>
            </w:r>
          </w:p>
          <w:bookmarkEnd w:id="494"/>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Электрондық модульдерді дайындау, электрондық компоненттерді құрастыру және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Электрондық тораптарды құрастыру сапасын бақылау (соның ішінде дәнекерлеу сапасын, монтаждаудың дұрыстығын және полярлығын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аддитивті өндіріс әдісімен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лазерлік станок көмегімен акрилден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Корпусты, бекіту элементтерін және ажыратқыштарды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Бағдарламалық қамтылымын (БҚ)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Электрлік және механикалық қосылыстардың жұмысқа қабілеттілігін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Қорапқа жапсырмалар мен таңбалауларды жапсыру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1" w:id="495"/>
          <w:p>
            <w:pPr>
              <w:spacing w:after="20"/>
              <w:ind w:left="20"/>
              <w:jc w:val="both"/>
            </w:pPr>
            <w:r>
              <w:rPr>
                <w:rFonts w:ascii="Times New Roman"/>
                <w:b w:val="false"/>
                <w:i w:val="false"/>
                <w:color w:val="000000"/>
                <w:sz w:val="20"/>
              </w:rPr>
              <w:t>
1. Құрамдас бөліктер мен материалдардың техникалық талаптарға сәйкестігін кіріс бақылауы (параметрлерді өлшеу)</w:t>
            </w:r>
          </w:p>
          <w:bookmarkEnd w:id="495"/>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Электрондық модульдерді дайындау, электрондық компоненттерді құрастыру және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Электрондық тораптарды құрастыру сапасын бақылау (соның ішінде дәнекерлеу сапасын, монтаждаудың дұрыстығын және полярлығын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аддитивті өндіріс әдісімен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Бағдарламалық қамтылымын (БҚ)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Электрлік және механикалық қосылыстардың жұмысқа қабілеттілігін тестілеу</w:t>
            </w:r>
          </w:p>
          <w:p>
            <w:pPr>
              <w:spacing w:after="20"/>
              <w:ind w:left="20"/>
              <w:jc w:val="both"/>
            </w:pPr>
            <w:r>
              <w:rPr>
                <w:rFonts w:ascii="Times New Roman"/>
                <w:b w:val="false"/>
                <w:i w:val="false"/>
                <w:color w:val="000000"/>
                <w:sz w:val="20"/>
              </w:rPr>
              <w:t>
7.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8471800000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есептеу құрылғылары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ақпаратты қорғау құралы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криптографиялық қорғау құралдарын әзірлеуге рұқсаттың болуы, конструкторлық және технологиялық құжаттаманың, технологиялық жабдықтың және өндірістік инфрақұрылымның, сондай-ақ білікті кадрлардың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7" w:id="496"/>
          <w:p>
            <w:pPr>
              <w:spacing w:after="20"/>
              <w:ind w:left="20"/>
              <w:jc w:val="both"/>
            </w:pPr>
            <w:r>
              <w:rPr>
                <w:rFonts w:ascii="Times New Roman"/>
                <w:b w:val="false"/>
                <w:i w:val="false"/>
                <w:color w:val="000000"/>
                <w:sz w:val="20"/>
              </w:rPr>
              <w:t>
1. Ақпаратты криптографиялық қорғау құралының орналасу, қоршау және жинақтау операциялары үшін технологиялық және/немесе жобалық құжаттаманы әзірлеу.</w:t>
            </w:r>
          </w:p>
          <w:bookmarkEnd w:id="496"/>
          <w:p>
            <w:pPr>
              <w:spacing w:after="20"/>
              <w:ind w:left="20"/>
              <w:jc w:val="both"/>
            </w:pPr>
            <w:r>
              <w:rPr>
                <w:rFonts w:ascii="Times New Roman"/>
                <w:b w:val="false"/>
                <w:i w:val="false"/>
                <w:color w:val="000000"/>
                <w:sz w:val="20"/>
              </w:rPr>
              <w:t>
</w:t>
            </w:r>
            <w:r>
              <w:rPr>
                <w:rFonts w:ascii="Times New Roman"/>
                <w:b w:val="false"/>
                <w:i w:val="false"/>
                <w:color w:val="000000"/>
                <w:sz w:val="20"/>
              </w:rPr>
              <w:t>2. Қоршау құрамдас бөліктерін және/немесе қоршау компоненттеріне арналған құрал-саймандарды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Пластмассадан және/немесе металлдан жасалған қоршау бөлшектерін және қоршау құрастыру элементтерін дайындау және/немесе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 желілерін немесе жұмыс орнындағы жұмыс орындарын, тойтарма пистолеттерін және/немесе электр бұрағыштарды пайдалана отырып, қоршау модульдерін құрастыру және қоршауды түпкілікті біріктіруге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Тораптар мен құрастыру элементтерінің кіріс инспекциясы.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криптографиялық қорғау құралының аппараттық құрамдас бөліктерін бір өнімге құрылымдық біріктіру. 7. Криптографиялық функцияларды жүзеге асыратын бағдарламалық қамтамасыз етуді орнату және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Өнімді криптографиялық кілттерді генерациялауға (жүктеуге)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Тестілеу. Дайын өнімді функционалдық, жүктемелік және соңғы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Термиялық сынау және салқындату жүйесінің тиімділігін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Операциялық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Брендтеу, таңбалау және сериялау.</w:t>
            </w:r>
          </w:p>
          <w:p>
            <w:pPr>
              <w:spacing w:after="20"/>
              <w:ind w:left="20"/>
              <w:jc w:val="both"/>
            </w:pPr>
            <w:r>
              <w:rPr>
                <w:rFonts w:ascii="Times New Roman"/>
                <w:b w:val="false"/>
                <w:i w:val="false"/>
                <w:color w:val="000000"/>
                <w:sz w:val="20"/>
              </w:rPr>
              <w:t>
13. Дайын өнімді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8" w:id="497"/>
          <w:p>
            <w:pPr>
              <w:spacing w:after="20"/>
              <w:ind w:left="20"/>
              <w:jc w:val="both"/>
            </w:pPr>
            <w:r>
              <w:rPr>
                <w:rFonts w:ascii="Times New Roman"/>
                <w:b w:val="false"/>
                <w:i w:val="false"/>
                <w:color w:val="000000"/>
                <w:sz w:val="20"/>
              </w:rPr>
              <w:t>
1. ШҚКҚ-ның компоновкасына, корпусына және жинау операцияларына технологиялық және/немесе конструкторлық құжаттама әзірлеу.</w:t>
            </w:r>
          </w:p>
          <w:bookmarkEnd w:id="497"/>
          <w:p>
            <w:pPr>
              <w:spacing w:after="20"/>
              <w:ind w:left="20"/>
              <w:jc w:val="both"/>
            </w:pPr>
            <w:r>
              <w:rPr>
                <w:rFonts w:ascii="Times New Roman"/>
                <w:b w:val="false"/>
                <w:i w:val="false"/>
                <w:color w:val="000000"/>
                <w:sz w:val="20"/>
              </w:rPr>
              <w:t>
</w:t>
            </w:r>
            <w:r>
              <w:rPr>
                <w:rFonts w:ascii="Times New Roman"/>
                <w:b w:val="false"/>
                <w:i w:val="false"/>
                <w:color w:val="000000"/>
                <w:sz w:val="20"/>
              </w:rPr>
              <w:t>2. Комплектілеуші бөлшектер мен жинақтау элементтеріне кіріс бақылауын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ШҚКҚ-ның аппараттық компоненттерін бірыңғай бұйымға конструктивті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Криптографиялық функцияларды жүзеге асыратын бағдарламалық қамтамасыз етуді орнату және конфигурациялау.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Бұйымды криптографиялық кілттерді генерациялауға (жүктеуге) дайын күйге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Сынақтар жүргізу. Дайын бұйымды функционалдық, жүктемелік және қорытынды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Операциялық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Брендтеу және маркалау, сериялау.</w:t>
            </w:r>
          </w:p>
          <w:p>
            <w:pPr>
              <w:spacing w:after="20"/>
              <w:ind w:left="20"/>
              <w:jc w:val="both"/>
            </w:pPr>
            <w:r>
              <w:rPr>
                <w:rFonts w:ascii="Times New Roman"/>
                <w:b w:val="false"/>
                <w:i w:val="false"/>
                <w:color w:val="000000"/>
                <w:sz w:val="20"/>
              </w:rPr>
              <w:t>
9.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8443319100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Принтер, көшіру аппараттары, факсимильді аппарат немесе кемінде екі функцияны орындайтын біріктірілген құрылғы: электростатикалық әдіспен басып шығару және көшіру, сканерлеу, факсимильді байланыс. Дербес компьютерге қосылады.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Нормативтік-техникалық құжаттардың немесе рұқсаттардың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6" w:id="498"/>
          <w:p>
            <w:pPr>
              <w:spacing w:after="20"/>
              <w:ind w:left="20"/>
              <w:jc w:val="both"/>
            </w:pPr>
            <w:r>
              <w:rPr>
                <w:rFonts w:ascii="Times New Roman"/>
                <w:b w:val="false"/>
                <w:i w:val="false"/>
                <w:color w:val="000000"/>
                <w:sz w:val="20"/>
              </w:rPr>
              <w:t>
I. Дайындық кезеңі</w:t>
            </w:r>
          </w:p>
          <w:bookmarkEnd w:id="498"/>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 процесін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Қажетті материалдар мен комплектілеуші бөлшектердің қолжетімділігін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Материалдар мен комплектілеуші бөлшектерге кіріс бақылауын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Өндірістік жабдықтың бағдарламалық қамтамасыз етуін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 іске қосуға барлық ресурстардың дайындығын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Электростатикалық қорғаныс жүйесін (ESD)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6.1. жұмыс орындарын антистатикалық кілемшелермен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6.2. жабдықтар мен жұмыс үстелдерінің жерге қосылуын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6.3. персоналды антистатикалық білезіктермен және арнайы киіммен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ауа ылғалдылығын бақылау (40–60% шегінде).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II. Өндіріс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A. Құрылғы корпусының пластикалық элементтерін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Қысыммен құюға арналған пресс-қалыптарды жобалау және дайындау (негіз, қақпақтар, панельдер, науалар, сканер қақпағы, ADF элементтері).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Термопластавтоматтарды пайдаланып қысыммен құю әдісімен пластикалық элементтерді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Пластикалық бөлшектерді механикалық өңдеу, геометриясы мен бет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Пластик қалдықтарын қайта пайдалану үшін өңдеу (ұнтақтау және грануляциялау).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 пластикалық бұйымдардың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B. Конструкцияның металл элементтерін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Барлық металл элементтерді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Лазерлік және плазмалық станоктарды пайдаланып металл парақтарды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Металл элементтерді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Парақ иу станоктарында металл бөлшектерді иу.</w:t>
            </w:r>
          </w:p>
          <w:p>
            <w:pPr>
              <w:spacing w:after="20"/>
              <w:ind w:left="20"/>
              <w:jc w:val="both"/>
            </w:pPr>
            <w:r>
              <w:rPr>
                <w:rFonts w:ascii="Times New Roman"/>
                <w:b w:val="false"/>
                <w:i w:val="false"/>
                <w:color w:val="000000"/>
                <w:sz w:val="20"/>
              </w:rPr>
              <w:t>
</w:t>
            </w:r>
            <w:r>
              <w:rPr>
                <w:rFonts w:ascii="Times New Roman"/>
                <w:b w:val="false"/>
                <w:i w:val="false"/>
                <w:color w:val="000000"/>
                <w:sz w:val="20"/>
              </w:rPr>
              <w:t>16. Металл элементтерді бояу және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17. Дайын металл бұйымдардың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C. Негізгі басқару платасын (SMT)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Баспа платасын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19.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20. Жұмысты бастамас бұрын ESD-қорғаныс талаптарының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Баспа платасының контактілі алаңшаларына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22. Дәнекерлеу пастасының жағылу сапасын бақылау (SPI).</w:t>
            </w:r>
          </w:p>
          <w:p>
            <w:pPr>
              <w:spacing w:after="20"/>
              <w:ind w:left="20"/>
              <w:jc w:val="both"/>
            </w:pPr>
            <w:r>
              <w:rPr>
                <w:rFonts w:ascii="Times New Roman"/>
                <w:b w:val="false"/>
                <w:i w:val="false"/>
                <w:color w:val="000000"/>
                <w:sz w:val="20"/>
              </w:rPr>
              <w:t>
</w:t>
            </w:r>
            <w:r>
              <w:rPr>
                <w:rFonts w:ascii="Times New Roman"/>
                <w:b w:val="false"/>
                <w:i w:val="false"/>
                <w:color w:val="000000"/>
                <w:sz w:val="20"/>
              </w:rPr>
              <w:t>23. Электрондық компоненттерді орнату (микросхемалар, контроллерлер, интерфейстер).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Баспа платасын автоматты дәнекерлеу (пеште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25. Ақауларды анықтау үшін автоматты оптикалық инспекция жүргізу (AOI).</w:t>
            </w:r>
          </w:p>
          <w:p>
            <w:pPr>
              <w:spacing w:after="20"/>
              <w:ind w:left="20"/>
              <w:jc w:val="both"/>
            </w:pPr>
            <w:r>
              <w:rPr>
                <w:rFonts w:ascii="Times New Roman"/>
                <w:b w:val="false"/>
                <w:i w:val="false"/>
                <w:color w:val="000000"/>
                <w:sz w:val="20"/>
              </w:rPr>
              <w:t>
</w:t>
            </w:r>
            <w:r>
              <w:rPr>
                <w:rFonts w:ascii="Times New Roman"/>
                <w:b w:val="false"/>
                <w:i w:val="false"/>
                <w:color w:val="000000"/>
                <w:sz w:val="20"/>
              </w:rPr>
              <w:t>26. Анықталған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Ақаулы платаларды жөндеу (пысықтау).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Жөндеуден кейін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Баспа платаларының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Баспа платаларын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Баспа платаларын жинауға дейін ESD-қорғаныш ыдыста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D. Қуат блогын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Қуат блогының баспа платасын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33.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34. Жұмысты бастамас бұрын ESD-қорғаныс талаптарының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Баспа платасының контактілі алаңшаларына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Электрондық компоненттерді орнату (трансформаторлар, конденсаторлар, диодтар, контроллерлер).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Баспа платасын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38. Қуатты элементтер мен өткізгіш монтаж компоненттерін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39. Монтаж және дәнекерлеу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Қуат блогын тестілеу (жүктемелік тестілеу, кернеу тұрақтылығы мен қорғанысты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41. Қуат блогының автоматты оптикалық инспекциясы (AOI).</w:t>
            </w:r>
          </w:p>
          <w:p>
            <w:pPr>
              <w:spacing w:after="20"/>
              <w:ind w:left="20"/>
              <w:jc w:val="both"/>
            </w:pPr>
            <w:r>
              <w:rPr>
                <w:rFonts w:ascii="Times New Roman"/>
                <w:b w:val="false"/>
                <w:i w:val="false"/>
                <w:color w:val="000000"/>
                <w:sz w:val="20"/>
              </w:rPr>
              <w:t>
</w:t>
            </w:r>
            <w:r>
              <w:rPr>
                <w:rFonts w:ascii="Times New Roman"/>
                <w:b w:val="false"/>
                <w:i w:val="false"/>
                <w:color w:val="000000"/>
                <w:sz w:val="20"/>
              </w:rPr>
              <w:t>42. Қуат блогының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E. Басып шығару модулін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Басып шығару механизмінің конструкциясын әзірлеу (лазерлік немесе сиялық түрі).</w:t>
            </w:r>
          </w:p>
          <w:p>
            <w:pPr>
              <w:spacing w:after="20"/>
              <w:ind w:left="20"/>
              <w:jc w:val="both"/>
            </w:pPr>
            <w:r>
              <w:rPr>
                <w:rFonts w:ascii="Times New Roman"/>
                <w:b w:val="false"/>
                <w:i w:val="false"/>
                <w:color w:val="000000"/>
                <w:sz w:val="20"/>
              </w:rPr>
              <w:t>
</w:t>
            </w:r>
            <w:r>
              <w:rPr>
                <w:rFonts w:ascii="Times New Roman"/>
                <w:b w:val="false"/>
                <w:i w:val="false"/>
                <w:color w:val="000000"/>
                <w:sz w:val="20"/>
              </w:rPr>
              <w:t>44. Басып шығару түйіндерін дайындау (басып шығару басы / лазерлік блок, фотобарабан).</w:t>
            </w:r>
          </w:p>
          <w:p>
            <w:pPr>
              <w:spacing w:after="20"/>
              <w:ind w:left="20"/>
              <w:jc w:val="both"/>
            </w:pPr>
            <w:r>
              <w:rPr>
                <w:rFonts w:ascii="Times New Roman"/>
                <w:b w:val="false"/>
                <w:i w:val="false"/>
                <w:color w:val="000000"/>
                <w:sz w:val="20"/>
              </w:rPr>
              <w:t>
</w:t>
            </w:r>
            <w:r>
              <w:rPr>
                <w:rFonts w:ascii="Times New Roman"/>
                <w:b w:val="false"/>
                <w:i w:val="false"/>
                <w:color w:val="000000"/>
                <w:sz w:val="20"/>
              </w:rPr>
              <w:t>45. Тонер немесе сия беру жүйесін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Басып шығару модулін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47. Басып шығару модулін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48. Басып шығару модулінің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F. Қағаз беру механизмін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49. Қағаз беру механизмін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50. Роликтерді, біліктерді және бағыттауыштарды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51. Қағаз беру және тарту түйіндерін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52. Қағаз беру механизмін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53. Қағаз беру механизмінің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G. Сканерлеу модулін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54. Сканерлеу түйінінің конструкциясын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55. Сканер әйнегін және оптикалық элементтерді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Оптикалық модульді (CCD немесе CIS) орнату және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57. Сканердің артқы жарықтандыру көзін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Сканер каретканың қозғалыс механизмін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59. Сканерлеу модулін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60. Сканерлеу сапасын тестілеу (ажыратымдылық, түс беру, дәлдік).</w:t>
            </w:r>
          </w:p>
          <w:p>
            <w:pPr>
              <w:spacing w:after="20"/>
              <w:ind w:left="20"/>
              <w:jc w:val="both"/>
            </w:pPr>
            <w:r>
              <w:rPr>
                <w:rFonts w:ascii="Times New Roman"/>
                <w:b w:val="false"/>
                <w:i w:val="false"/>
                <w:color w:val="000000"/>
                <w:sz w:val="20"/>
              </w:rPr>
              <w:t>
</w:t>
            </w:r>
            <w:r>
              <w:rPr>
                <w:rFonts w:ascii="Times New Roman"/>
                <w:b w:val="false"/>
                <w:i w:val="false"/>
                <w:color w:val="000000"/>
                <w:sz w:val="20"/>
              </w:rPr>
              <w:t>61. Сканерлеу модулінің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III. МФҚ-ны автоматты конвейерлік желіде жинау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62. Жинау учаскесінде ESD-қорғанысын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63. Корпусты конвейерлік желіге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Жақтауды және ішкі металл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Қағаз беру механизмін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Басып шығару модулін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Сканерлеу модулін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68. Негізгі (аналық) басқару платасын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Қуат блогын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Басқару панелін орнату (дисплей, батырмалар, бар болса сенсор).</w:t>
            </w:r>
          </w:p>
          <w:p>
            <w:pPr>
              <w:spacing w:after="20"/>
              <w:ind w:left="20"/>
              <w:jc w:val="both"/>
            </w:pPr>
            <w:r>
              <w:rPr>
                <w:rFonts w:ascii="Times New Roman"/>
                <w:b w:val="false"/>
                <w:i w:val="false"/>
                <w:color w:val="000000"/>
                <w:sz w:val="20"/>
              </w:rPr>
              <w:t>
</w:t>
            </w:r>
            <w:r>
              <w:rPr>
                <w:rFonts w:ascii="Times New Roman"/>
                <w:b w:val="false"/>
                <w:i w:val="false"/>
                <w:color w:val="000000"/>
                <w:sz w:val="20"/>
              </w:rPr>
              <w:t>71. Кабельдер мен интерфейстерді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72. Кабельдерді реттеу (кабель-менеджмент).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73. Картридждерді / тонер-картриджді орнату (сынақ жинақтамасы).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74. Сканер қақпағын және бар болса автоматты қағаз берушіні (ADF)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75. Корпусты жабу және элементтерді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IV. Сапаны бақылау және өнімді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76. Алғашқы қосу және іске қосылуын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77. Ендірілген бағдарламалық қамтамасыз етуді (firmware)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Бұйымды функционалдық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78.1. басып шығару сынағы;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78.2. басып шығару сапасын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78.3. қағаз берілуін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78.4. сканерлеу сынағы;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78.5. көшіру сынағы;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78.6. автоматты қағаз берушінің (ADF) жұмысын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78.7. интерфейстерді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79. Басып шығару және сканерлеу жүйесін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Стресс-тестілеу (burn-in).</w:t>
            </w:r>
          </w:p>
          <w:p>
            <w:pPr>
              <w:spacing w:after="20"/>
              <w:ind w:left="20"/>
              <w:jc w:val="both"/>
            </w:pPr>
            <w:r>
              <w:rPr>
                <w:rFonts w:ascii="Times New Roman"/>
                <w:b w:val="false"/>
                <w:i w:val="false"/>
                <w:color w:val="000000"/>
                <w:sz w:val="20"/>
              </w:rPr>
              <w:t>
</w:t>
            </w:r>
            <w:r>
              <w:rPr>
                <w:rFonts w:ascii="Times New Roman"/>
                <w:b w:val="false"/>
                <w:i w:val="false"/>
                <w:color w:val="000000"/>
                <w:sz w:val="20"/>
              </w:rPr>
              <w:t>81. Антистатикалық құралдарды қолданып түпкілікті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Сыртқы визуалды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83. Қорғаныш материалдарды орналастыра отырып бұйымды қаптау.</w:t>
            </w:r>
          </w:p>
          <w:p>
            <w:pPr>
              <w:spacing w:after="20"/>
              <w:ind w:left="20"/>
              <w:jc w:val="both"/>
            </w:pPr>
            <w:r>
              <w:rPr>
                <w:rFonts w:ascii="Times New Roman"/>
                <w:b w:val="false"/>
                <w:i w:val="false"/>
                <w:color w:val="000000"/>
                <w:sz w:val="20"/>
              </w:rPr>
              <w:t>
84. Дайын өнімді маркалау.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1" w:id="499"/>
          <w:p>
            <w:pPr>
              <w:spacing w:after="20"/>
              <w:ind w:left="20"/>
              <w:jc w:val="both"/>
            </w:pPr>
            <w:r>
              <w:rPr>
                <w:rFonts w:ascii="Times New Roman"/>
                <w:b w:val="false"/>
                <w:i w:val="false"/>
                <w:color w:val="000000"/>
                <w:sz w:val="20"/>
              </w:rPr>
              <w:t>
I. Дайындық кезеңі</w:t>
            </w:r>
          </w:p>
          <w:bookmarkEnd w:id="499"/>
          <w:p>
            <w:pPr>
              <w:spacing w:after="20"/>
              <w:ind w:left="20"/>
              <w:jc w:val="both"/>
            </w:pPr>
            <w:r>
              <w:rPr>
                <w:rFonts w:ascii="Times New Roman"/>
                <w:b w:val="false"/>
                <w:i w:val="false"/>
                <w:color w:val="000000"/>
                <w:sz w:val="20"/>
              </w:rPr>
              <w:t>
</w:t>
            </w:r>
            <w:r>
              <w:rPr>
                <w:rFonts w:ascii="Times New Roman"/>
                <w:b w:val="false"/>
                <w:i w:val="false"/>
                <w:color w:val="000000"/>
                <w:sz w:val="20"/>
              </w:rPr>
              <w:t>1. Өндіріс процесін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 іске қосуға барлық ресурстардың дайындығын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материалдарды сатып алу және олардың қолжетімділігін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Материалдар мен комплектілеуші бөлшектерге кіріс бақылауын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Электростатикалық қорғаныс жүйесін (ESD)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5.1. жұмыс орындарын антистатикалық кілемшелермен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5.2. жабдықтар мен жұмыс үстелдерінің жерге қосылуын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персоналды антистатикалық білезіктермен және арнайы киіммен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ауа ылғалдылығын бақылау (40–60% шегінде).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II. Беткі монтаж технологиясын (SMT) пайдаланып баспа платаларын өндіру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Баспа платасының конструкциясын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Дәнекерлеу пастасын жағуға арналған трафареттерді дайындау және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Жұмысты бастамас бұрын ESD-қорғанысының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8.1. антистатикалық білезіктердің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8.2. операторларды жерге қосу жүйесіне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Баспа платасының контактілі алаңшаларына дәнекерлеу пастасын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Баспа платасына компоненттерді орнату (чип-компоненттер, микросхемалар, ұяшықтар және т.б.).</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Баспа платаларын автоматты дәнекерлеу (пеште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12. Ақауларды анықтау үшін автоматты оптикалық инспекция жүргізу (AOI).</w:t>
            </w:r>
          </w:p>
          <w:p>
            <w:pPr>
              <w:spacing w:after="20"/>
              <w:ind w:left="20"/>
              <w:jc w:val="both"/>
            </w:pPr>
            <w:r>
              <w:rPr>
                <w:rFonts w:ascii="Times New Roman"/>
                <w:b w:val="false"/>
                <w:i w:val="false"/>
                <w:color w:val="000000"/>
                <w:sz w:val="20"/>
              </w:rPr>
              <w:t>
</w:t>
            </w:r>
            <w:r>
              <w:rPr>
                <w:rFonts w:ascii="Times New Roman"/>
                <w:b w:val="false"/>
                <w:i w:val="false"/>
                <w:color w:val="000000"/>
                <w:sz w:val="20"/>
              </w:rPr>
              <w:t>13. Анықталған ақауларды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Ақаулы платаларды жөндеу (пысықтау).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Жөндеуден кейін қайта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16. Жарамды платалардың түпкілікті сапа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Баспа платаларын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Баспа платаларын жинауға дейін ESD-қорғаныш ыдыста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III. МФҚ-ны автоматты конвейерлік желіде жинау кезеңі</w:t>
            </w:r>
          </w:p>
          <w:p>
            <w:pPr>
              <w:spacing w:after="20"/>
              <w:ind w:left="20"/>
              <w:jc w:val="both"/>
            </w:pPr>
            <w:r>
              <w:rPr>
                <w:rFonts w:ascii="Times New Roman"/>
                <w:b w:val="false"/>
                <w:i w:val="false"/>
                <w:color w:val="000000"/>
                <w:sz w:val="20"/>
              </w:rPr>
              <w:t>
</w:t>
            </w:r>
            <w:r>
              <w:rPr>
                <w:rFonts w:ascii="Times New Roman"/>
                <w:b w:val="false"/>
                <w:i w:val="false"/>
                <w:color w:val="000000"/>
                <w:sz w:val="20"/>
              </w:rPr>
              <w:t>19. Жинау учаскесінде ESD-қорғанысын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19.1. антистатикалық білезіктерді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19.2. антистатикалық кілемшелерді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19.3. ESD-құралдарды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20. МФҚ корпусының элементтерін конвейерлік желіге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Қуат блогын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22. Қағаз беру бағыттауыштарын, роликтерін және тарту механизмін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Басып шығару механизмін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23.1. сиялық басып шығару басын / лазерлік блокты (МФҚ түріне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23.2. каретка орналасу жүйесін.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24. Сканерлеу модулін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24.1. сканер әйнегін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24.2. оптикалық модулі бар сканер каретканы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24.3. сканер жарықтандыруын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24.4. сканерлеу каретканың қозғалыс механизмін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Басқару панелін орнату (дисплей, батырмалар, бар болса сенсорлық панель).</w:t>
            </w:r>
          </w:p>
          <w:p>
            <w:pPr>
              <w:spacing w:after="20"/>
              <w:ind w:left="20"/>
              <w:jc w:val="both"/>
            </w:pPr>
            <w:r>
              <w:rPr>
                <w:rFonts w:ascii="Times New Roman"/>
                <w:b w:val="false"/>
                <w:i w:val="false"/>
                <w:color w:val="000000"/>
                <w:sz w:val="20"/>
              </w:rPr>
              <w:t>
</w:t>
            </w:r>
            <w:r>
              <w:rPr>
                <w:rFonts w:ascii="Times New Roman"/>
                <w:b w:val="false"/>
                <w:i w:val="false"/>
                <w:color w:val="000000"/>
                <w:sz w:val="20"/>
              </w:rPr>
              <w:t>26. Аналық платаны (МФҚ басқару платасын)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27. Кабельдерді қосу және корпус ішінде кабельдерді реттеу (кабель-менеджмент).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28. Картридждерді / тонер-картриджді орнату (сынақ жинақтамасы).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Электрлік/пневматикалық бұрауыштарды қолданып корпусты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IV. Сапаны бақылау және өнімді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Электрлік сынақтар жүргізу және қауіпсіздікті тексеру (лазерлік МФҚ үшін жоғары вольтты түйіндерді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31. Ендірілген бағдарламалық қамтамасыз етуді (firmware) орнату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функционалдық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32.1. басып шығару сынағы (қара-ақ және түрлі-түсті);</w:t>
            </w:r>
          </w:p>
          <w:p>
            <w:pPr>
              <w:spacing w:after="20"/>
              <w:ind w:left="20"/>
              <w:jc w:val="both"/>
            </w:pPr>
            <w:r>
              <w:rPr>
                <w:rFonts w:ascii="Times New Roman"/>
                <w:b w:val="false"/>
                <w:i w:val="false"/>
                <w:color w:val="000000"/>
                <w:sz w:val="20"/>
              </w:rPr>
              <w:t>
</w:t>
            </w:r>
            <w:r>
              <w:rPr>
                <w:rFonts w:ascii="Times New Roman"/>
                <w:b w:val="false"/>
                <w:i w:val="false"/>
                <w:color w:val="000000"/>
                <w:sz w:val="20"/>
              </w:rPr>
              <w:t>32.2. басып шығару сапасын тексеру (жолақтар, ығысу, қанықтылық);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32.3. қағаз берілуін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32.4. көшіру сынағы;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32.5. сканерлеу сынағы (кескін сапасы, түс беру дәлдігі);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32.6. бар болса автоматты қағаз берушінің (ADF) жұмысын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33. Интерфейстерді тексеру (USB, LAN, бар болса Wi-Fi).</w:t>
            </w:r>
          </w:p>
          <w:p>
            <w:pPr>
              <w:spacing w:after="20"/>
              <w:ind w:left="20"/>
              <w:jc w:val="both"/>
            </w:pPr>
            <w:r>
              <w:rPr>
                <w:rFonts w:ascii="Times New Roman"/>
                <w:b w:val="false"/>
                <w:i w:val="false"/>
                <w:color w:val="000000"/>
                <w:sz w:val="20"/>
              </w:rPr>
              <w:t>
</w:t>
            </w:r>
            <w:r>
              <w:rPr>
                <w:rFonts w:ascii="Times New Roman"/>
                <w:b w:val="false"/>
                <w:i w:val="false"/>
                <w:color w:val="000000"/>
                <w:sz w:val="20"/>
              </w:rPr>
              <w:t>34. Антистатикалық құралдарды қолданып түпкілікті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Бұйымның сыртқы визуалды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36. Бұйымды және жеткізу жинақтамасын (кабельдер, нұсқаулық, картридждер) қаптау.</w:t>
            </w:r>
          </w:p>
          <w:p>
            <w:pPr>
              <w:spacing w:after="20"/>
              <w:ind w:left="20"/>
              <w:jc w:val="both"/>
            </w:pPr>
            <w:r>
              <w:rPr>
                <w:rFonts w:ascii="Times New Roman"/>
                <w:b w:val="false"/>
                <w:i w:val="false"/>
                <w:color w:val="000000"/>
                <w:sz w:val="20"/>
              </w:rPr>
              <w:t>
37. Дайын өнімді маркалау.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8471607000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машиналарының блоктары, енгізу немесе шығару құрылғылары, бір корпуста жад құрылғылары бар немесе жоқ: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GSM-модемі бар дербес деректер тіркеушісі (логгер)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2" w:id="500"/>
          <w:p>
            <w:pPr>
              <w:spacing w:after="20"/>
              <w:ind w:left="20"/>
              <w:jc w:val="both"/>
            </w:pPr>
            <w:r>
              <w:rPr>
                <w:rFonts w:ascii="Times New Roman"/>
                <w:b w:val="false"/>
                <w:i w:val="false"/>
                <w:color w:val="000000"/>
                <w:sz w:val="20"/>
              </w:rPr>
              <w:t>
1. Конструкторлық және технологиялық құжаттамалардың, технологиялық жабдықтардың болуы.</w:t>
            </w:r>
          </w:p>
          <w:bookmarkEnd w:id="500"/>
          <w:p>
            <w:pPr>
              <w:spacing w:after="20"/>
              <w:ind w:left="20"/>
              <w:jc w:val="both"/>
            </w:pPr>
            <w:r>
              <w:rPr>
                <w:rFonts w:ascii="Times New Roman"/>
                <w:b w:val="false"/>
                <w:i w:val="false"/>
                <w:color w:val="000000"/>
                <w:sz w:val="20"/>
              </w:rPr>
              <w:t>
2. Нормативтік-техникалық немесе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3" w:id="501"/>
          <w:p>
            <w:pPr>
              <w:spacing w:after="20"/>
              <w:ind w:left="20"/>
              <w:jc w:val="both"/>
            </w:pPr>
            <w:r>
              <w:rPr>
                <w:rFonts w:ascii="Times New Roman"/>
                <w:b w:val="false"/>
                <w:i w:val="false"/>
                <w:color w:val="000000"/>
                <w:sz w:val="20"/>
              </w:rPr>
              <w:t>
1. Дайындау операциялары</w:t>
            </w:r>
          </w:p>
          <w:bookmarkEnd w:id="501"/>
          <w:p>
            <w:pPr>
              <w:spacing w:after="20"/>
              <w:ind w:left="20"/>
              <w:jc w:val="both"/>
            </w:pPr>
            <w:r>
              <w:rPr>
                <w:rFonts w:ascii="Times New Roman"/>
                <w:b w:val="false"/>
                <w:i w:val="false"/>
                <w:color w:val="000000"/>
                <w:sz w:val="20"/>
              </w:rPr>
              <w:t>
</w:t>
            </w:r>
            <w:r>
              <w:rPr>
                <w:rFonts w:ascii="Times New Roman"/>
                <w:b w:val="false"/>
                <w:i w:val="false"/>
                <w:color w:val="000000"/>
                <w:sz w:val="20"/>
              </w:rPr>
              <w:t>2. Корпус пен элементтерді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Кешенді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Брендтеу және таңбалау</w:t>
            </w:r>
          </w:p>
          <w:p>
            <w:pPr>
              <w:spacing w:after="20"/>
              <w:ind w:left="20"/>
              <w:jc w:val="both"/>
            </w:pPr>
            <w:r>
              <w:rPr>
                <w:rFonts w:ascii="Times New Roman"/>
                <w:b w:val="false"/>
                <w:i w:val="false"/>
                <w:color w:val="000000"/>
                <w:sz w:val="20"/>
              </w:rPr>
              <w:t>
8.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0" w:id="502"/>
          <w:p>
            <w:pPr>
              <w:spacing w:after="20"/>
              <w:ind w:left="20"/>
              <w:jc w:val="both"/>
            </w:pPr>
            <w:r>
              <w:rPr>
                <w:rFonts w:ascii="Times New Roman"/>
                <w:b w:val="false"/>
                <w:i w:val="false"/>
                <w:color w:val="000000"/>
                <w:sz w:val="20"/>
              </w:rPr>
              <w:t>
1. Дайындау операциялары</w:t>
            </w:r>
          </w:p>
          <w:bookmarkEnd w:id="502"/>
          <w:p>
            <w:pPr>
              <w:spacing w:after="20"/>
              <w:ind w:left="20"/>
              <w:jc w:val="both"/>
            </w:pPr>
            <w:r>
              <w:rPr>
                <w:rFonts w:ascii="Times New Roman"/>
                <w:b w:val="false"/>
                <w:i w:val="false"/>
                <w:color w:val="000000"/>
                <w:sz w:val="20"/>
              </w:rPr>
              <w:t>
</w:t>
            </w:r>
            <w:r>
              <w:rPr>
                <w:rFonts w:ascii="Times New Roman"/>
                <w:b w:val="false"/>
                <w:i w:val="false"/>
                <w:color w:val="000000"/>
                <w:sz w:val="20"/>
              </w:rPr>
              <w:t>2. Корпус пен элементтерді жобалау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Кешенді сынақтан өткізу</w:t>
            </w:r>
          </w:p>
          <w:p>
            <w:pPr>
              <w:spacing w:after="20"/>
              <w:ind w:left="20"/>
              <w:jc w:val="both"/>
            </w:pPr>
            <w:r>
              <w:rPr>
                <w:rFonts w:ascii="Times New Roman"/>
                <w:b w:val="false"/>
                <w:i w:val="false"/>
                <w:color w:val="000000"/>
                <w:sz w:val="20"/>
              </w:rPr>
              <w:t>
7. Брендтеу және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w:t>
            </w:r>
          </w:p>
        </w:tc>
      </w:tr>
    </w:tbl>
    <w:bookmarkStart w:name="z3216" w:id="503"/>
    <w:p>
      <w:pPr>
        <w:spacing w:after="0"/>
        <w:ind w:left="0"/>
        <w:jc w:val="both"/>
      </w:pPr>
      <w:r>
        <w:rPr>
          <w:rFonts w:ascii="Times New Roman"/>
          <w:b w:val="false"/>
          <w:i w:val="false"/>
          <w:color w:val="000000"/>
          <w:sz w:val="28"/>
        </w:rPr>
        <w:t>
      ";</w:t>
      </w:r>
    </w:p>
    <w:bookmarkEnd w:id="503"/>
    <w:bookmarkStart w:name="z3217" w:id="504"/>
    <w:p>
      <w:pPr>
        <w:spacing w:after="0"/>
        <w:ind w:left="0"/>
        <w:jc w:val="both"/>
      </w:pPr>
      <w:r>
        <w:rPr>
          <w:rFonts w:ascii="Times New Roman"/>
          <w:b w:val="false"/>
          <w:i w:val="false"/>
          <w:color w:val="000000"/>
          <w:sz w:val="28"/>
        </w:rPr>
        <w:t xml:space="preserve">
      көрсетілген бұйрыққа сәйкес бекітілген мұнай-газ өңдеу өнеркәсібіндегі өндіріс, өндірістік және технологиялық операциялар </w:t>
      </w:r>
      <w:r>
        <w:rPr>
          <w:rFonts w:ascii="Times New Roman"/>
          <w:b w:val="false"/>
          <w:i w:val="false"/>
          <w:color w:val="000000"/>
          <w:sz w:val="28"/>
        </w:rPr>
        <w:t>шарттарында</w:t>
      </w:r>
      <w:r>
        <w:rPr>
          <w:rFonts w:ascii="Times New Roman"/>
          <w:b w:val="false"/>
          <w:i w:val="false"/>
          <w:color w:val="000000"/>
          <w:sz w:val="28"/>
        </w:rPr>
        <w:t>:</w:t>
      </w:r>
    </w:p>
    <w:bookmarkEnd w:id="504"/>
    <w:bookmarkStart w:name="z3218" w:id="505"/>
    <w:p>
      <w:pPr>
        <w:spacing w:after="0"/>
        <w:ind w:left="0"/>
        <w:jc w:val="both"/>
      </w:pPr>
      <w:r>
        <w:rPr>
          <w:rFonts w:ascii="Times New Roman"/>
          <w:b w:val="false"/>
          <w:i w:val="false"/>
          <w:color w:val="000000"/>
          <w:sz w:val="28"/>
        </w:rPr>
        <w:t>
      мынадай мазмұндағы реттік нөмірлері 77 – 97-жолдарымен толықтырылсын:</w:t>
      </w:r>
    </w:p>
    <w:bookmarkEnd w:id="505"/>
    <w:bookmarkStart w:name="z3219" w:id="506"/>
    <w:p>
      <w:pPr>
        <w:spacing w:after="0"/>
        <w:ind w:left="0"/>
        <w:jc w:val="both"/>
      </w:pPr>
      <w:r>
        <w:rPr>
          <w:rFonts w:ascii="Times New Roman"/>
          <w:b w:val="false"/>
          <w:i w:val="false"/>
          <w:color w:val="000000"/>
          <w:sz w:val="28"/>
        </w:rPr>
        <w:t>
      "</w:t>
      </w:r>
    </w:p>
    <w:bookmarkEnd w:id="5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2711210000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тәрізді күйдегі табиғи Газ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жанғыш Газ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0" w:id="507"/>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07"/>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2" w:id="508"/>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08"/>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4" w:id="509"/>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09"/>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2503009000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кептірілген, тұндырылған және коллоидты күкірттен басқа барлық түрдегі басқа күкірт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газ күкірті (сұйық)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6" w:id="510"/>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10"/>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8" w:id="511"/>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11"/>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0" w:id="512"/>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12"/>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2709001009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өзге де газ конденсаты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газ конденсаты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2" w:id="513"/>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13"/>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4" w:id="514"/>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14"/>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6" w:id="515"/>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15"/>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2711129700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сұйытылған пропан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отын көмірсутегі газы, пропан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8" w:id="516"/>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16"/>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0" w:id="517"/>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17"/>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2" w:id="518"/>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18"/>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2711139700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сұйытылған бутандар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отын көмірсутегі газы, бутан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4" w:id="519"/>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6" w:id="520"/>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20"/>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8" w:id="521"/>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21"/>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2901100001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Қаныққан ациклді көмірсутектер: этан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 фракциясы (Этан), А маркасы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0" w:id="522"/>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22"/>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2" w:id="523"/>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23"/>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4" w:id="524"/>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24"/>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2711190000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сұйытылған мұнай газдары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Пентан-гексан фракциясы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6" w:id="525"/>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25"/>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8" w:id="526"/>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26"/>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0" w:id="527"/>
          <w:p>
            <w:pPr>
              <w:spacing w:after="20"/>
              <w:ind w:left="20"/>
              <w:jc w:val="both"/>
            </w:pPr>
            <w:r>
              <w:rPr>
                <w:rFonts w:ascii="Times New Roman"/>
                <w:b w:val="false"/>
                <w:i w:val="false"/>
                <w:color w:val="000000"/>
                <w:sz w:val="20"/>
              </w:rPr>
              <w:t>
2006 жылғы 3 қазандағы ҚР Үкіметі мен РФ Үкіметі арасындағы Орынбор газ өңдеу зауытының базасында кәсіпкерлік субъектісін құрудағы ынтымақтастық туралы келісім.</w:t>
            </w:r>
          </w:p>
          <w:bookmarkEnd w:id="527"/>
          <w:p>
            <w:pPr>
              <w:spacing w:after="20"/>
              <w:ind w:left="20"/>
              <w:jc w:val="both"/>
            </w:pPr>
            <w:r>
              <w:rPr>
                <w:rFonts w:ascii="Times New Roman"/>
                <w:b w:val="false"/>
                <w:i w:val="false"/>
                <w:color w:val="000000"/>
                <w:sz w:val="20"/>
              </w:rPr>
              <w:t>
</w:t>
            </w:r>
            <w:r>
              <w:rPr>
                <w:rFonts w:ascii="Times New Roman"/>
                <w:b w:val="false"/>
                <w:i w:val="false"/>
                <w:color w:val="000000"/>
                <w:sz w:val="20"/>
              </w:rPr>
              <w:t>-Еуразиялық экономикалық одаққа мүше Ресей Федерациясының аумағында Қарашығанақ газын "Газпром Переработка" ЖШС өндірістік объектілерінде өңдеу шарттары туралы ҚР Энергетика министрлігінің 13 ақпандағы 2026 жылғы №13-1-12/812 қорытындысы.</w:t>
            </w:r>
          </w:p>
          <w:p>
            <w:pPr>
              <w:spacing w:after="20"/>
              <w:ind w:left="20"/>
              <w:jc w:val="both"/>
            </w:pPr>
            <w:r>
              <w:rPr>
                <w:rFonts w:ascii="Times New Roman"/>
                <w:b w:val="false"/>
                <w:i w:val="false"/>
                <w:color w:val="000000"/>
                <w:sz w:val="20"/>
              </w:rPr>
              <w:t>
-2023 жылғы 4 желтоқсандағы Еуразиялық экономикалық одақтың кедендік аумағынан әкетілетін тауарлардың шығарылған жерін анықтаудың үйлестірілген жүйесі туралы келісім.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2711190000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сұйытылған мұнай газдары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көмірсутекті газ ТПБ маркалы коммуналдық-тұрмыстық тұтынуға арналған отын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2" w:id="528"/>
          <w:p>
            <w:pPr>
              <w:spacing w:after="20"/>
              <w:ind w:left="20"/>
              <w:jc w:val="both"/>
            </w:pPr>
            <w:r>
              <w:rPr>
                <w:rFonts w:ascii="Times New Roman"/>
                <w:b w:val="false"/>
                <w:i w:val="false"/>
                <w:color w:val="000000"/>
                <w:sz w:val="20"/>
              </w:rPr>
              <w:t>
1. ҚР жер қойнауын пайдалану құқығына лизензияның болуы.</w:t>
            </w:r>
          </w:p>
          <w:bookmarkEnd w:id="528"/>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Өнімге сәйкестік сертификатының болуы.</w:t>
            </w:r>
          </w:p>
          <w:p>
            <w:pPr>
              <w:spacing w:after="20"/>
              <w:ind w:left="20"/>
              <w:jc w:val="both"/>
            </w:pPr>
            <w:r>
              <w:rPr>
                <w:rFonts w:ascii="Times New Roman"/>
                <w:b w:val="false"/>
                <w:i w:val="false"/>
                <w:color w:val="000000"/>
                <w:sz w:val="20"/>
              </w:rPr>
              <w:t>
4. Аккредиттелген сынақ зертханасының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5" w:id="529"/>
          <w:p>
            <w:pPr>
              <w:spacing w:after="20"/>
              <w:ind w:left="20"/>
              <w:jc w:val="both"/>
            </w:pPr>
            <w:r>
              <w:rPr>
                <w:rFonts w:ascii="Times New Roman"/>
                <w:b w:val="false"/>
                <w:i w:val="false"/>
                <w:color w:val="000000"/>
                <w:sz w:val="20"/>
              </w:rPr>
              <w:t>
1. Мұнай және газ өндіру.</w:t>
            </w:r>
          </w:p>
          <w:bookmarkEnd w:id="529"/>
          <w:p>
            <w:pPr>
              <w:spacing w:after="20"/>
              <w:ind w:left="20"/>
              <w:jc w:val="both"/>
            </w:pPr>
            <w:r>
              <w:rPr>
                <w:rFonts w:ascii="Times New Roman"/>
                <w:b w:val="false"/>
                <w:i w:val="false"/>
                <w:color w:val="000000"/>
                <w:sz w:val="20"/>
              </w:rPr>
              <w:t>
</w:t>
            </w:r>
            <w:r>
              <w:rPr>
                <w:rFonts w:ascii="Times New Roman"/>
                <w:b w:val="false"/>
                <w:i w:val="false"/>
                <w:color w:val="000000"/>
                <w:sz w:val="20"/>
              </w:rPr>
              <w:t>2. Мұнайды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Газды күкіртті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Газды кептіру және демеркаптанизациялау.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Газды сығымдау.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Газ сапасын бақылау.</w:t>
            </w:r>
          </w:p>
          <w:p>
            <w:pPr>
              <w:spacing w:after="20"/>
              <w:ind w:left="20"/>
              <w:jc w:val="both"/>
            </w:pPr>
            <w:r>
              <w:rPr>
                <w:rFonts w:ascii="Times New Roman"/>
                <w:b w:val="false"/>
                <w:i w:val="false"/>
                <w:color w:val="000000"/>
                <w:sz w:val="20"/>
              </w:rPr>
              <w:t>
7. Төлқұжаттау және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1" w:id="530"/>
          <w:p>
            <w:pPr>
              <w:spacing w:after="20"/>
              <w:ind w:left="20"/>
              <w:jc w:val="both"/>
            </w:pPr>
            <w:r>
              <w:rPr>
                <w:rFonts w:ascii="Times New Roman"/>
                <w:b w:val="false"/>
                <w:i w:val="false"/>
                <w:color w:val="000000"/>
                <w:sz w:val="20"/>
              </w:rPr>
              <w:t>
1. Мұнайды бөлу.</w:t>
            </w:r>
          </w:p>
          <w:bookmarkEnd w:id="530"/>
          <w:p>
            <w:pPr>
              <w:spacing w:after="20"/>
              <w:ind w:left="20"/>
              <w:jc w:val="both"/>
            </w:pPr>
            <w:r>
              <w:rPr>
                <w:rFonts w:ascii="Times New Roman"/>
                <w:b w:val="false"/>
                <w:i w:val="false"/>
                <w:color w:val="000000"/>
                <w:sz w:val="20"/>
              </w:rPr>
              <w:t>
</w:t>
            </w:r>
            <w:r>
              <w:rPr>
                <w:rFonts w:ascii="Times New Roman"/>
                <w:b w:val="false"/>
                <w:i w:val="false"/>
                <w:color w:val="000000"/>
                <w:sz w:val="20"/>
              </w:rPr>
              <w:t>2. Газды күкіртті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Газды кептіру және демеркаптанизациялау.</w:t>
            </w:r>
          </w:p>
          <w:p>
            <w:pPr>
              <w:spacing w:after="20"/>
              <w:ind w:left="20"/>
              <w:jc w:val="both"/>
            </w:pPr>
            <w:r>
              <w:rPr>
                <w:rFonts w:ascii="Times New Roman"/>
                <w:b w:val="false"/>
                <w:i w:val="false"/>
                <w:color w:val="000000"/>
                <w:sz w:val="20"/>
              </w:rPr>
              <w:t>
4. Төлқұжаттау және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2701121000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Кокстелетін битумды тас көмір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Фракциялық көмір концентраты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сулы-магнетитті суспензияны пайдалану кезінде ауыр орта байытуды қолдана отырып, байыту фабрикасы жағдайында жүзеге асырылады. Процесс үздіксіз режимде жүргізіледі, бөлшектеуді, тығыздығы бойынша бөлуді, дегидрациялауды, ортаны регенирациялауды қамтиды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4" w:id="531"/>
          <w:p>
            <w:pPr>
              <w:spacing w:after="20"/>
              <w:ind w:left="20"/>
              <w:jc w:val="both"/>
            </w:pPr>
            <w:r>
              <w:rPr>
                <w:rFonts w:ascii="Times New Roman"/>
                <w:b w:val="false"/>
                <w:i w:val="false"/>
                <w:color w:val="000000"/>
                <w:sz w:val="20"/>
              </w:rPr>
              <w:t>
1) шикізатты қабылдау және қоймалау</w:t>
            </w:r>
          </w:p>
          <w:bookmarkEnd w:id="531"/>
          <w:p>
            <w:pPr>
              <w:spacing w:after="20"/>
              <w:ind w:left="20"/>
              <w:jc w:val="both"/>
            </w:pPr>
            <w:r>
              <w:rPr>
                <w:rFonts w:ascii="Times New Roman"/>
                <w:b w:val="false"/>
                <w:i w:val="false"/>
                <w:color w:val="000000"/>
                <w:sz w:val="20"/>
              </w:rPr>
              <w:t>
</w:t>
            </w:r>
            <w:r>
              <w:rPr>
                <w:rFonts w:ascii="Times New Roman"/>
                <w:b w:val="false"/>
                <w:i w:val="false"/>
                <w:color w:val="000000"/>
                <w:sz w:val="20"/>
              </w:rPr>
              <w:t>2) 0-50мм дейін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тығыздығы бойынша өнімдерге бөлінуі (концентрат және тұқым)</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байыту өнімдерінің дегидрациясы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ауыр ортаның регенерациясы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концентратты фракциялар бойынша 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қоймалау</w:t>
            </w:r>
          </w:p>
          <w:p>
            <w:pPr>
              <w:spacing w:after="20"/>
              <w:ind w:left="20"/>
              <w:jc w:val="both"/>
            </w:pPr>
            <w:r>
              <w:rPr>
                <w:rFonts w:ascii="Times New Roman"/>
                <w:b w:val="false"/>
                <w:i w:val="false"/>
                <w:color w:val="000000"/>
                <w:sz w:val="20"/>
              </w:rPr>
              <w:t>
8) өнімді сақтау және тиеп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1" w:id="532"/>
          <w:p>
            <w:pPr>
              <w:spacing w:after="20"/>
              <w:ind w:left="20"/>
              <w:jc w:val="both"/>
            </w:pPr>
            <w:r>
              <w:rPr>
                <w:rFonts w:ascii="Times New Roman"/>
                <w:b w:val="false"/>
                <w:i w:val="false"/>
                <w:color w:val="000000"/>
                <w:sz w:val="20"/>
              </w:rPr>
              <w:t>
1) ұсақтау</w:t>
            </w:r>
          </w:p>
          <w:bookmarkEnd w:id="532"/>
          <w:p>
            <w:pPr>
              <w:spacing w:after="20"/>
              <w:ind w:left="20"/>
              <w:jc w:val="both"/>
            </w:pPr>
            <w:r>
              <w:rPr>
                <w:rFonts w:ascii="Times New Roman"/>
                <w:b w:val="false"/>
                <w:i w:val="false"/>
                <w:color w:val="000000"/>
                <w:sz w:val="20"/>
              </w:rPr>
              <w:t>
</w:t>
            </w:r>
            <w:r>
              <w:rPr>
                <w:rFonts w:ascii="Times New Roman"/>
                <w:b w:val="false"/>
                <w:i w:val="false"/>
                <w:color w:val="000000"/>
                <w:sz w:val="20"/>
              </w:rPr>
              <w:t>2) байыту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фракциялар бойынша сұрыптау</w:t>
            </w:r>
          </w:p>
          <w:p>
            <w:pPr>
              <w:spacing w:after="20"/>
              <w:ind w:left="20"/>
              <w:jc w:val="both"/>
            </w:pPr>
            <w:r>
              <w:rPr>
                <w:rFonts w:ascii="Times New Roman"/>
                <w:b w:val="false"/>
                <w:i w:val="false"/>
                <w:color w:val="000000"/>
                <w:sz w:val="20"/>
              </w:rPr>
              <w:t>
4) қоймалау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2701129000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битуминозды көмір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Фракциялық көмір концентраты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сулы-магнетитті суспензияны пайдалану кезінде ауыр орта байытуды қолдана отырып, байыту фабрикасы жағдайында жүзеге асырылады. Процесс үздіксіз режимде жүргізіледі, бөлшектеуді, тығыздығы бойынша бөлуді, дегидрациялауды, ортаны регенирациялауды қамтиды.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4" w:id="533"/>
          <w:p>
            <w:pPr>
              <w:spacing w:after="20"/>
              <w:ind w:left="20"/>
              <w:jc w:val="both"/>
            </w:pPr>
            <w:r>
              <w:rPr>
                <w:rFonts w:ascii="Times New Roman"/>
                <w:b w:val="false"/>
                <w:i w:val="false"/>
                <w:color w:val="000000"/>
                <w:sz w:val="20"/>
              </w:rPr>
              <w:t>
1) шикізатты қабылдау және қоймалау</w:t>
            </w:r>
          </w:p>
          <w:bookmarkEnd w:id="533"/>
          <w:p>
            <w:pPr>
              <w:spacing w:after="20"/>
              <w:ind w:left="20"/>
              <w:jc w:val="both"/>
            </w:pPr>
            <w:r>
              <w:rPr>
                <w:rFonts w:ascii="Times New Roman"/>
                <w:b w:val="false"/>
                <w:i w:val="false"/>
                <w:color w:val="000000"/>
                <w:sz w:val="20"/>
              </w:rPr>
              <w:t>
</w:t>
            </w:r>
            <w:r>
              <w:rPr>
                <w:rFonts w:ascii="Times New Roman"/>
                <w:b w:val="false"/>
                <w:i w:val="false"/>
                <w:color w:val="000000"/>
                <w:sz w:val="20"/>
              </w:rPr>
              <w:t>2) 0-50мм дейін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тығыздығы бойынша өнімдерге бөлінуі (концентрат және тұқым)</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байыту өнімдерінің дегидрациясы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ауыр ортаның регенерациясы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концентратты фракциялар бойынша 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қоймалау</w:t>
            </w:r>
          </w:p>
          <w:p>
            <w:pPr>
              <w:spacing w:after="20"/>
              <w:ind w:left="20"/>
              <w:jc w:val="both"/>
            </w:pPr>
            <w:r>
              <w:rPr>
                <w:rFonts w:ascii="Times New Roman"/>
                <w:b w:val="false"/>
                <w:i w:val="false"/>
                <w:color w:val="000000"/>
                <w:sz w:val="20"/>
              </w:rPr>
              <w:t>
8) өнімді сақтау және тиеп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1" w:id="534"/>
          <w:p>
            <w:pPr>
              <w:spacing w:after="20"/>
              <w:ind w:left="20"/>
              <w:jc w:val="both"/>
            </w:pPr>
            <w:r>
              <w:rPr>
                <w:rFonts w:ascii="Times New Roman"/>
                <w:b w:val="false"/>
                <w:i w:val="false"/>
                <w:color w:val="000000"/>
                <w:sz w:val="20"/>
              </w:rPr>
              <w:t>
1) ұсақтау</w:t>
            </w:r>
          </w:p>
          <w:bookmarkEnd w:id="534"/>
          <w:p>
            <w:pPr>
              <w:spacing w:after="20"/>
              <w:ind w:left="20"/>
              <w:jc w:val="both"/>
            </w:pPr>
            <w:r>
              <w:rPr>
                <w:rFonts w:ascii="Times New Roman"/>
                <w:b w:val="false"/>
                <w:i w:val="false"/>
                <w:color w:val="000000"/>
                <w:sz w:val="20"/>
              </w:rPr>
              <w:t>
</w:t>
            </w:r>
            <w:r>
              <w:rPr>
                <w:rFonts w:ascii="Times New Roman"/>
                <w:b w:val="false"/>
                <w:i w:val="false"/>
                <w:color w:val="000000"/>
                <w:sz w:val="20"/>
              </w:rPr>
              <w:t>2) байыту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фракциялар бойынша сұрыптау</w:t>
            </w:r>
          </w:p>
          <w:p>
            <w:pPr>
              <w:spacing w:after="20"/>
              <w:ind w:left="20"/>
              <w:jc w:val="both"/>
            </w:pPr>
            <w:r>
              <w:rPr>
                <w:rFonts w:ascii="Times New Roman"/>
                <w:b w:val="false"/>
                <w:i w:val="false"/>
                <w:color w:val="000000"/>
                <w:sz w:val="20"/>
              </w:rPr>
              <w:t>
4) қоймалау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2711129400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мақсаттарға арналған, тазалығы 90%-дан жоғары, бірақ 99%-дан кем емес сұйытылған пропан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Пропан техникалық маркалы ПТ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4" w:id="535"/>
          <w:p>
            <w:pPr>
              <w:spacing w:after="20"/>
              <w:ind w:left="20"/>
              <w:jc w:val="both"/>
            </w:pPr>
            <w:r>
              <w:rPr>
                <w:rFonts w:ascii="Times New Roman"/>
                <w:b w:val="false"/>
                <w:i w:val="false"/>
                <w:color w:val="000000"/>
                <w:sz w:val="20"/>
              </w:rPr>
              <w:t>
Өнімге қатысты нормативтік құжаттың болуы және стандарттар талаптарына сәйкестігі:</w:t>
            </w:r>
          </w:p>
          <w:bookmarkEnd w:id="535"/>
          <w:p>
            <w:pPr>
              <w:spacing w:after="20"/>
              <w:ind w:left="20"/>
              <w:jc w:val="both"/>
            </w:pPr>
            <w:r>
              <w:rPr>
                <w:rFonts w:ascii="Times New Roman"/>
                <w:b w:val="false"/>
                <w:i w:val="false"/>
                <w:color w:val="000000"/>
                <w:sz w:val="20"/>
              </w:rPr>
              <w:t>
</w:t>
            </w:r>
            <w:r>
              <w:rPr>
                <w:rFonts w:ascii="Times New Roman"/>
                <w:b w:val="false"/>
                <w:i w:val="false"/>
                <w:color w:val="000000"/>
                <w:sz w:val="20"/>
              </w:rPr>
              <w:t>1. ГОСТ 20448-2018 "Коммуналдық-тұрмыстық тұтынуға арналған сұйытылған көмірсутекті отын газдары. Техникалық шарттар"</w:t>
            </w:r>
          </w:p>
          <w:p>
            <w:pPr>
              <w:spacing w:after="20"/>
              <w:ind w:left="20"/>
              <w:jc w:val="both"/>
            </w:pPr>
            <w:r>
              <w:rPr>
                <w:rFonts w:ascii="Times New Roman"/>
                <w:b w:val="false"/>
                <w:i w:val="false"/>
                <w:color w:val="000000"/>
                <w:sz w:val="20"/>
              </w:rPr>
              <w:t>
2. СТ РК 1663-2007 "Сұйытылған көмірсутекті отын газдары. Техникалық шарттар"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6" w:id="536"/>
          <w:p>
            <w:pPr>
              <w:spacing w:after="20"/>
              <w:ind w:left="20"/>
              <w:jc w:val="both"/>
            </w:pPr>
            <w:r>
              <w:rPr>
                <w:rFonts w:ascii="Times New Roman"/>
                <w:b w:val="false"/>
                <w:i w:val="false"/>
                <w:color w:val="000000"/>
                <w:sz w:val="20"/>
              </w:rPr>
              <w:t>
1. Мұнай мен ілеспе газды бастапқы дайындау</w:t>
            </w:r>
          </w:p>
          <w:bookmarkEnd w:id="536"/>
          <w:p>
            <w:pPr>
              <w:spacing w:after="20"/>
              <w:ind w:left="20"/>
              <w:jc w:val="both"/>
            </w:pPr>
            <w:r>
              <w:rPr>
                <w:rFonts w:ascii="Times New Roman"/>
                <w:b w:val="false"/>
                <w:i w:val="false"/>
                <w:color w:val="000000"/>
                <w:sz w:val="20"/>
              </w:rPr>
              <w:t>
</w:t>
            </w:r>
            <w:r>
              <w:rPr>
                <w:rFonts w:ascii="Times New Roman"/>
                <w:b w:val="false"/>
                <w:i w:val="false"/>
                <w:color w:val="000000"/>
                <w:sz w:val="20"/>
              </w:rPr>
              <w:t>2. Газды қышқыл компоненттерден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Тауарлық газды құрғату, дайындау және қысымдау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 және техникалық қабылдау</w:t>
            </w:r>
          </w:p>
          <w:p>
            <w:pPr>
              <w:spacing w:after="20"/>
              <w:ind w:left="20"/>
              <w:jc w:val="both"/>
            </w:pPr>
            <w:r>
              <w:rPr>
                <w:rFonts w:ascii="Times New Roman"/>
                <w:b w:val="false"/>
                <w:i w:val="false"/>
                <w:color w:val="000000"/>
                <w:sz w:val="20"/>
              </w:rPr>
              <w:t>
5. Сақтау және тиеп-жөнелту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0" w:id="537"/>
          <w:p>
            <w:pPr>
              <w:spacing w:after="20"/>
              <w:ind w:left="20"/>
              <w:jc w:val="both"/>
            </w:pPr>
            <w:r>
              <w:rPr>
                <w:rFonts w:ascii="Times New Roman"/>
                <w:b w:val="false"/>
                <w:i w:val="false"/>
                <w:color w:val="000000"/>
                <w:sz w:val="20"/>
              </w:rPr>
              <w:t>
1. Мұнай мен ілеспе газды бастапқы дайындау</w:t>
            </w:r>
          </w:p>
          <w:bookmarkEnd w:id="537"/>
          <w:p>
            <w:pPr>
              <w:spacing w:after="20"/>
              <w:ind w:left="20"/>
              <w:jc w:val="both"/>
            </w:pPr>
            <w:r>
              <w:rPr>
                <w:rFonts w:ascii="Times New Roman"/>
                <w:b w:val="false"/>
                <w:i w:val="false"/>
                <w:color w:val="000000"/>
                <w:sz w:val="20"/>
              </w:rPr>
              <w:t>
</w:t>
            </w:r>
            <w:r>
              <w:rPr>
                <w:rFonts w:ascii="Times New Roman"/>
                <w:b w:val="false"/>
                <w:i w:val="false"/>
                <w:color w:val="000000"/>
                <w:sz w:val="20"/>
              </w:rPr>
              <w:t>2. Газды қышқыл компоненттерден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Тауарлық газды құрғату, дайындау және қысымдау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 және техникалық қабылдау</w:t>
            </w:r>
          </w:p>
          <w:p>
            <w:pPr>
              <w:spacing w:after="20"/>
              <w:ind w:left="20"/>
              <w:jc w:val="both"/>
            </w:pPr>
            <w:r>
              <w:rPr>
                <w:rFonts w:ascii="Times New Roman"/>
                <w:b w:val="false"/>
                <w:i w:val="false"/>
                <w:color w:val="000000"/>
                <w:sz w:val="20"/>
              </w:rPr>
              <w:t>
5. Сақтау және тиеп-жөнелту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2711139700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сұйытылған бутандар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 техникалық маркалы БТ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4" w:id="538"/>
          <w:p>
            <w:pPr>
              <w:spacing w:after="20"/>
              <w:ind w:left="20"/>
              <w:jc w:val="both"/>
            </w:pPr>
            <w:r>
              <w:rPr>
                <w:rFonts w:ascii="Times New Roman"/>
                <w:b w:val="false"/>
                <w:i w:val="false"/>
                <w:color w:val="000000"/>
                <w:sz w:val="20"/>
              </w:rPr>
              <w:t>
Өнімге қатысты нормативтік құжаттың болуы және стандарттар талаптарына сәйкестігі:</w:t>
            </w:r>
          </w:p>
          <w:bookmarkEnd w:id="538"/>
          <w:p>
            <w:pPr>
              <w:spacing w:after="20"/>
              <w:ind w:left="20"/>
              <w:jc w:val="both"/>
            </w:pPr>
            <w:r>
              <w:rPr>
                <w:rFonts w:ascii="Times New Roman"/>
                <w:b w:val="false"/>
                <w:i w:val="false"/>
                <w:color w:val="000000"/>
                <w:sz w:val="20"/>
              </w:rPr>
              <w:t>
</w:t>
            </w:r>
            <w:r>
              <w:rPr>
                <w:rFonts w:ascii="Times New Roman"/>
                <w:b w:val="false"/>
                <w:i w:val="false"/>
                <w:color w:val="000000"/>
                <w:sz w:val="20"/>
              </w:rPr>
              <w:t>1. ГОСТ 20448-2018 "Коммуналдық-тұрмыстық мақсатқа арналған сұйытылған көмірсутекті отын газдары. Техникалық шарттар"</w:t>
            </w:r>
          </w:p>
          <w:p>
            <w:pPr>
              <w:spacing w:after="20"/>
              <w:ind w:left="20"/>
              <w:jc w:val="both"/>
            </w:pPr>
            <w:r>
              <w:rPr>
                <w:rFonts w:ascii="Times New Roman"/>
                <w:b w:val="false"/>
                <w:i w:val="false"/>
                <w:color w:val="000000"/>
                <w:sz w:val="20"/>
              </w:rPr>
              <w:t>
2. СТ РК 1663-2007 "Сұйытылған көмірсутекті отын газдары. Техникалық шарттар"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6" w:id="539"/>
          <w:p>
            <w:pPr>
              <w:spacing w:after="20"/>
              <w:ind w:left="20"/>
              <w:jc w:val="both"/>
            </w:pPr>
            <w:r>
              <w:rPr>
                <w:rFonts w:ascii="Times New Roman"/>
                <w:b w:val="false"/>
                <w:i w:val="false"/>
                <w:color w:val="000000"/>
                <w:sz w:val="20"/>
              </w:rPr>
              <w:t>
1. Мұнай мен ілеспе газды бастапқы дайындау</w:t>
            </w:r>
          </w:p>
          <w:bookmarkEnd w:id="539"/>
          <w:p>
            <w:pPr>
              <w:spacing w:after="20"/>
              <w:ind w:left="20"/>
              <w:jc w:val="both"/>
            </w:pPr>
            <w:r>
              <w:rPr>
                <w:rFonts w:ascii="Times New Roman"/>
                <w:b w:val="false"/>
                <w:i w:val="false"/>
                <w:color w:val="000000"/>
                <w:sz w:val="20"/>
              </w:rPr>
              <w:t>
</w:t>
            </w:r>
            <w:r>
              <w:rPr>
                <w:rFonts w:ascii="Times New Roman"/>
                <w:b w:val="false"/>
                <w:i w:val="false"/>
                <w:color w:val="000000"/>
                <w:sz w:val="20"/>
              </w:rPr>
              <w:t>2. Газды қышқыл компоненттерден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Тауарлық газды құрғату, дайындау және қысымдау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 және техникалық қабылдау</w:t>
            </w:r>
          </w:p>
          <w:p>
            <w:pPr>
              <w:spacing w:after="20"/>
              <w:ind w:left="20"/>
              <w:jc w:val="both"/>
            </w:pPr>
            <w:r>
              <w:rPr>
                <w:rFonts w:ascii="Times New Roman"/>
                <w:b w:val="false"/>
                <w:i w:val="false"/>
                <w:color w:val="000000"/>
                <w:sz w:val="20"/>
              </w:rPr>
              <w:t>
5. Сақтау және тиеп-жөнелту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0" w:id="540"/>
          <w:p>
            <w:pPr>
              <w:spacing w:after="20"/>
              <w:ind w:left="20"/>
              <w:jc w:val="both"/>
            </w:pPr>
            <w:r>
              <w:rPr>
                <w:rFonts w:ascii="Times New Roman"/>
                <w:b w:val="false"/>
                <w:i w:val="false"/>
                <w:color w:val="000000"/>
                <w:sz w:val="20"/>
              </w:rPr>
              <w:t>
1. Мұнай мен ілеспе газды бастапқы дайындау</w:t>
            </w:r>
          </w:p>
          <w:bookmarkEnd w:id="540"/>
          <w:p>
            <w:pPr>
              <w:spacing w:after="20"/>
              <w:ind w:left="20"/>
              <w:jc w:val="both"/>
            </w:pPr>
            <w:r>
              <w:rPr>
                <w:rFonts w:ascii="Times New Roman"/>
                <w:b w:val="false"/>
                <w:i w:val="false"/>
                <w:color w:val="000000"/>
                <w:sz w:val="20"/>
              </w:rPr>
              <w:t>
</w:t>
            </w:r>
            <w:r>
              <w:rPr>
                <w:rFonts w:ascii="Times New Roman"/>
                <w:b w:val="false"/>
                <w:i w:val="false"/>
                <w:color w:val="000000"/>
                <w:sz w:val="20"/>
              </w:rPr>
              <w:t>2. Газды қышқыл компоненттерден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Тауарлық газды құрғату, дайындау және қысымдау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 және техникалық қабылдау</w:t>
            </w:r>
          </w:p>
          <w:p>
            <w:pPr>
              <w:spacing w:after="20"/>
              <w:ind w:left="20"/>
              <w:jc w:val="both"/>
            </w:pPr>
            <w:r>
              <w:rPr>
                <w:rFonts w:ascii="Times New Roman"/>
                <w:b w:val="false"/>
                <w:i w:val="false"/>
                <w:color w:val="000000"/>
                <w:sz w:val="20"/>
              </w:rPr>
              <w:t>
5. Сақтау және тиеп-жөнелту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2503001000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 (күкірт) шикі немесе тазартылмаған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сұйық және түйіршіктелген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4" w:id="541"/>
          <w:p>
            <w:pPr>
              <w:spacing w:after="20"/>
              <w:ind w:left="20"/>
              <w:jc w:val="both"/>
            </w:pPr>
            <w:r>
              <w:rPr>
                <w:rFonts w:ascii="Times New Roman"/>
                <w:b w:val="false"/>
                <w:i w:val="false"/>
                <w:color w:val="000000"/>
                <w:sz w:val="20"/>
              </w:rPr>
              <w:t>
Өнімге қатысты нормативтік құжаттың болуы және стандарттар талаптарына сәйкестігі:</w:t>
            </w:r>
          </w:p>
          <w:bookmarkEnd w:id="541"/>
          <w:p>
            <w:pPr>
              <w:spacing w:after="20"/>
              <w:ind w:left="20"/>
              <w:jc w:val="both"/>
            </w:pPr>
            <w:r>
              <w:rPr>
                <w:rFonts w:ascii="Times New Roman"/>
                <w:b w:val="false"/>
                <w:i w:val="false"/>
                <w:color w:val="000000"/>
                <w:sz w:val="20"/>
              </w:rPr>
              <w:t>
1. ГОСТ 127.1-93 "Техникалық күкірт. Техникалық шарттар"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5" w:id="542"/>
          <w:p>
            <w:pPr>
              <w:spacing w:after="20"/>
              <w:ind w:left="20"/>
              <w:jc w:val="both"/>
            </w:pPr>
            <w:r>
              <w:rPr>
                <w:rFonts w:ascii="Times New Roman"/>
                <w:b w:val="false"/>
                <w:i w:val="false"/>
                <w:color w:val="000000"/>
                <w:sz w:val="20"/>
              </w:rPr>
              <w:t>
1. Мұнай мен ілеспе газды бастапқы дайындау</w:t>
            </w:r>
          </w:p>
          <w:bookmarkEnd w:id="542"/>
          <w:p>
            <w:pPr>
              <w:spacing w:after="20"/>
              <w:ind w:left="20"/>
              <w:jc w:val="both"/>
            </w:pPr>
            <w:r>
              <w:rPr>
                <w:rFonts w:ascii="Times New Roman"/>
                <w:b w:val="false"/>
                <w:i w:val="false"/>
                <w:color w:val="000000"/>
                <w:sz w:val="20"/>
              </w:rPr>
              <w:t>
</w:t>
            </w:r>
            <w:r>
              <w:rPr>
                <w:rFonts w:ascii="Times New Roman"/>
                <w:b w:val="false"/>
                <w:i w:val="false"/>
                <w:color w:val="000000"/>
                <w:sz w:val="20"/>
              </w:rPr>
              <w:t>2. Газды қышқыл компоненттерден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Қышқыл газдан күкірт өндіру және қалдық (құйрық) газды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Түйіршіктеу және сапаны бақылау</w:t>
            </w:r>
          </w:p>
          <w:p>
            <w:pPr>
              <w:spacing w:after="20"/>
              <w:ind w:left="20"/>
              <w:jc w:val="both"/>
            </w:pPr>
            <w:r>
              <w:rPr>
                <w:rFonts w:ascii="Times New Roman"/>
                <w:b w:val="false"/>
                <w:i w:val="false"/>
                <w:color w:val="000000"/>
                <w:sz w:val="20"/>
              </w:rPr>
              <w:t>
5. Сақтау және тиеп-жөнелту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9" w:id="543"/>
          <w:p>
            <w:pPr>
              <w:spacing w:after="20"/>
              <w:ind w:left="20"/>
              <w:jc w:val="both"/>
            </w:pPr>
            <w:r>
              <w:rPr>
                <w:rFonts w:ascii="Times New Roman"/>
                <w:b w:val="false"/>
                <w:i w:val="false"/>
                <w:color w:val="000000"/>
                <w:sz w:val="20"/>
              </w:rPr>
              <w:t>
1. Мұнай мен ілеспе газды бастапқы дайындау</w:t>
            </w:r>
          </w:p>
          <w:bookmarkEnd w:id="543"/>
          <w:p>
            <w:pPr>
              <w:spacing w:after="20"/>
              <w:ind w:left="20"/>
              <w:jc w:val="both"/>
            </w:pPr>
            <w:r>
              <w:rPr>
                <w:rFonts w:ascii="Times New Roman"/>
                <w:b w:val="false"/>
                <w:i w:val="false"/>
                <w:color w:val="000000"/>
                <w:sz w:val="20"/>
              </w:rPr>
              <w:t>
</w:t>
            </w:r>
            <w:r>
              <w:rPr>
                <w:rFonts w:ascii="Times New Roman"/>
                <w:b w:val="false"/>
                <w:i w:val="false"/>
                <w:color w:val="000000"/>
                <w:sz w:val="20"/>
              </w:rPr>
              <w:t>2. Газды қышқыл компоненттерден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Қышқыл газдан күкірт өндіру және қалдық (құйрық) газды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Түйіршіктеу және сапаны бақылау</w:t>
            </w:r>
          </w:p>
          <w:p>
            <w:pPr>
              <w:spacing w:after="20"/>
              <w:ind w:left="20"/>
              <w:jc w:val="both"/>
            </w:pPr>
            <w:r>
              <w:rPr>
                <w:rFonts w:ascii="Times New Roman"/>
                <w:b w:val="false"/>
                <w:i w:val="false"/>
                <w:color w:val="000000"/>
                <w:sz w:val="20"/>
              </w:rPr>
              <w:t>
5. Сақтау және тиеп-жөнелту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27111210000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тәрізді күйдегі табиғи Газ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жанғыш Газ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3" w:id="544"/>
          <w:p>
            <w:pPr>
              <w:spacing w:after="20"/>
              <w:ind w:left="20"/>
              <w:jc w:val="both"/>
            </w:pPr>
            <w:r>
              <w:rPr>
                <w:rFonts w:ascii="Times New Roman"/>
                <w:b w:val="false"/>
                <w:i w:val="false"/>
                <w:color w:val="000000"/>
                <w:sz w:val="20"/>
              </w:rPr>
              <w:t>
Өнімге қатысты нормативтік құжаттың болуы және стандарттар талаптарына сәйкестігі:</w:t>
            </w:r>
          </w:p>
          <w:bookmarkEnd w:id="544"/>
          <w:p>
            <w:pPr>
              <w:spacing w:after="20"/>
              <w:ind w:left="20"/>
              <w:jc w:val="both"/>
            </w:pPr>
            <w:r>
              <w:rPr>
                <w:rFonts w:ascii="Times New Roman"/>
                <w:b w:val="false"/>
                <w:i w:val="false"/>
                <w:color w:val="000000"/>
                <w:sz w:val="20"/>
              </w:rPr>
              <w:t>
</w:t>
            </w:r>
            <w:r>
              <w:rPr>
                <w:rFonts w:ascii="Times New Roman"/>
                <w:b w:val="false"/>
                <w:i w:val="false"/>
                <w:color w:val="000000"/>
                <w:sz w:val="20"/>
              </w:rPr>
              <w:t>1. ГОСТ 5542-2022 "Өнеркәсіптік және коммуналдық-тұрмыстық мақсаттағы табиғи газ. Техникалық шарттар"</w:t>
            </w:r>
          </w:p>
          <w:p>
            <w:pPr>
              <w:spacing w:after="20"/>
              <w:ind w:left="20"/>
              <w:jc w:val="both"/>
            </w:pPr>
            <w:r>
              <w:rPr>
                <w:rFonts w:ascii="Times New Roman"/>
                <w:b w:val="false"/>
                <w:i w:val="false"/>
                <w:color w:val="000000"/>
                <w:sz w:val="20"/>
              </w:rPr>
              <w:t>
2. СТ РК 1666-2007 "Магистральдық газ құбырлары арқылы жеткізілетін және тасымалданатын табиғи жанғыш газдар. Техникалық шарттар"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5" w:id="545"/>
          <w:p>
            <w:pPr>
              <w:spacing w:after="20"/>
              <w:ind w:left="20"/>
              <w:jc w:val="both"/>
            </w:pPr>
            <w:r>
              <w:rPr>
                <w:rFonts w:ascii="Times New Roman"/>
                <w:b w:val="false"/>
                <w:i w:val="false"/>
                <w:color w:val="000000"/>
                <w:sz w:val="20"/>
              </w:rPr>
              <w:t>
1. Мұнай мен ілеспе газды бастапқы дайындау</w:t>
            </w:r>
          </w:p>
          <w:bookmarkEnd w:id="545"/>
          <w:p>
            <w:pPr>
              <w:spacing w:after="20"/>
              <w:ind w:left="20"/>
              <w:jc w:val="both"/>
            </w:pPr>
            <w:r>
              <w:rPr>
                <w:rFonts w:ascii="Times New Roman"/>
                <w:b w:val="false"/>
                <w:i w:val="false"/>
                <w:color w:val="000000"/>
                <w:sz w:val="20"/>
              </w:rPr>
              <w:t>
</w:t>
            </w:r>
            <w:r>
              <w:rPr>
                <w:rFonts w:ascii="Times New Roman"/>
                <w:b w:val="false"/>
                <w:i w:val="false"/>
                <w:color w:val="000000"/>
                <w:sz w:val="20"/>
              </w:rPr>
              <w:t>2. Газды қышқыл компоненттерден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Тауарлық газды құрғату, дайындау және қысымдау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 және техникалық қабылдау</w:t>
            </w:r>
          </w:p>
          <w:p>
            <w:pPr>
              <w:spacing w:after="20"/>
              <w:ind w:left="20"/>
              <w:jc w:val="both"/>
            </w:pPr>
            <w:r>
              <w:rPr>
                <w:rFonts w:ascii="Times New Roman"/>
                <w:b w:val="false"/>
                <w:i w:val="false"/>
                <w:color w:val="000000"/>
                <w:sz w:val="20"/>
              </w:rPr>
              <w:t>
5. Сақтау және тиеп-жөнелту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9" w:id="546"/>
          <w:p>
            <w:pPr>
              <w:spacing w:after="20"/>
              <w:ind w:left="20"/>
              <w:jc w:val="both"/>
            </w:pPr>
            <w:r>
              <w:rPr>
                <w:rFonts w:ascii="Times New Roman"/>
                <w:b w:val="false"/>
                <w:i w:val="false"/>
                <w:color w:val="000000"/>
                <w:sz w:val="20"/>
              </w:rPr>
              <w:t>
1. Мұнай мен ілеспе газды бастапқы дайындау</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2. Газды қышқыл компоненттерден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Тауарлық газды құрғату, дайындау және қысымдау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Сапаны бақылау және техникалық қабылдау</w:t>
            </w:r>
          </w:p>
          <w:p>
            <w:pPr>
              <w:spacing w:after="20"/>
              <w:ind w:left="20"/>
              <w:jc w:val="both"/>
            </w:pPr>
            <w:r>
              <w:rPr>
                <w:rFonts w:ascii="Times New Roman"/>
                <w:b w:val="false"/>
                <w:i w:val="false"/>
                <w:color w:val="000000"/>
                <w:sz w:val="20"/>
              </w:rPr>
              <w:t>
5. Сақтау және тиеп-жөнелту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2711140009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этилен, пропилен, бутилен және басқа да бутадиендер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Пропан-пропилен фракциясы (ППФ) ҚР СТ 3830-2022, ТШ 0272-024-00151638-99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паспортының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2711140009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этилен, пропилен, бутилен және басқа да бутадиендер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Бутан-бутилен фракциясы (ББФ) ҚР СТ 3760-2022, ТШ 0272-027-00151638-99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паспортының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2710194220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күкірт мөлшері 0,05 мас аспайтын басқа мақсаттарға арналған Газойли.% , қысқы дизель отыны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Дизельдік отыны, қысқы, 0 (1,2,3)-сыныпты, К5 экологиялық класты, "ДТ-З-К5" маркалы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паспортының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2710194210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мақсаттарға арналған газойльдер, құрамындағы күкірт 0,05 мас.%-дан аспайтын: жазғы дизельдік отын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 дизельдік отыны, жазғы, А сорты, К5 экологиялық класты, МЕМСТ 32511-2013 бойынша "ДТ-Л-К5" маркалы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паспортының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2710194210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мақсаттарға арналған газойльдер, құрамындағы күкірт 0,05 мас.%-дан аспайтын: жазғы дизельдік отын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 дизельдік отыны, жазғы, Б сорты, К5 экологиялық класты, МСТ 32511-2013 бойынша "ДТ-Л-К5" маркалы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паспортының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2710124130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Құрамындағы қорғасын 0,013 г/л-ден аспайтын, октан саны 92 немесе одан көп (зерттеу әдісі бойынша), құрамында биодизель бар және пайдаланылған мұнай өнімдерін қоспағандағы автомобиль бензині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32513-2013 бойынша К5 экологиялық класты, "АИ-92-К5" маркалы автомобиль бензині"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паспортының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өңдеу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2710124500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Құрамындағы қорғасын 0,013 г/л-ден аспайтын, октан саны 95 немесе одан көп, бірақ 98-ден аз (зерттеу әдісі бойынша) басқа да авиациялық бензиндер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32513-2013 бойынша К5 экологиялық класты, "АИ-95-К5" маркалы автомобиль бензині"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паспортының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өндіріс паспортында көзделген өндірістік және технологиялық операциялар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қолданыстағы өндіріс паспортымен анықталады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w:t>
            </w:r>
          </w:p>
        </w:tc>
      </w:tr>
    </w:tbl>
    <w:bookmarkStart w:name="z3333" w:id="547"/>
    <w:p>
      <w:pPr>
        <w:spacing w:after="0"/>
        <w:ind w:left="0"/>
        <w:jc w:val="both"/>
      </w:pPr>
      <w:r>
        <w:rPr>
          <w:rFonts w:ascii="Times New Roman"/>
          <w:b w:val="false"/>
          <w:i w:val="false"/>
          <w:color w:val="000000"/>
          <w:sz w:val="28"/>
        </w:rPr>
        <w:t>
      ";</w:t>
      </w:r>
    </w:p>
    <w:bookmarkEnd w:id="547"/>
    <w:bookmarkStart w:name="z3334" w:id="548"/>
    <w:p>
      <w:pPr>
        <w:spacing w:after="0"/>
        <w:ind w:left="0"/>
        <w:jc w:val="both"/>
      </w:pPr>
      <w:r>
        <w:rPr>
          <w:rFonts w:ascii="Times New Roman"/>
          <w:b w:val="false"/>
          <w:i w:val="false"/>
          <w:color w:val="000000"/>
          <w:sz w:val="28"/>
        </w:rPr>
        <w:t xml:space="preserve">
      көрсетілген бұйрыққа сәйкес бекітілген мал шаруашылығы өнімдерін қайта өңдеу өндіріс, өндірістік және технологиялық операциялар </w:t>
      </w:r>
      <w:r>
        <w:rPr>
          <w:rFonts w:ascii="Times New Roman"/>
          <w:b w:val="false"/>
          <w:i w:val="false"/>
          <w:color w:val="000000"/>
          <w:sz w:val="28"/>
        </w:rPr>
        <w:t>шарттарында:</w:t>
      </w:r>
    </w:p>
    <w:bookmarkEnd w:id="548"/>
    <w:bookmarkStart w:name="z3335" w:id="549"/>
    <w:p>
      <w:pPr>
        <w:spacing w:after="0"/>
        <w:ind w:left="0"/>
        <w:jc w:val="both"/>
      </w:pPr>
      <w:r>
        <w:rPr>
          <w:rFonts w:ascii="Times New Roman"/>
          <w:b w:val="false"/>
          <w:i w:val="false"/>
          <w:color w:val="000000"/>
          <w:sz w:val="28"/>
        </w:rPr>
        <w:t>
      мынадай мазмұндағы реттік нөмірлері 816 – 1174-жолдарымен толықтырылсын:</w:t>
      </w:r>
    </w:p>
    <w:bookmarkEnd w:id="549"/>
    <w:bookmarkStart w:name="z3336" w:id="550"/>
    <w:p>
      <w:pPr>
        <w:spacing w:after="0"/>
        <w:ind w:left="0"/>
        <w:jc w:val="both"/>
      </w:pPr>
      <w:r>
        <w:rPr>
          <w:rFonts w:ascii="Times New Roman"/>
          <w:b w:val="false"/>
          <w:i w:val="false"/>
          <w:color w:val="000000"/>
          <w:sz w:val="28"/>
        </w:rPr>
        <w:t>
      "</w:t>
      </w:r>
    </w:p>
    <w:bookmarkEnd w:id="5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0207119009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тауықтарының еті (Gallus domesticus), бөліктерге бөлінбеген, жаңа немесе салқындатылған, қауырсыны жұлынып, ішкі ағзалары алынған, басы, аяқтарының төменгі бөлігі (табан буындары) және мойны, сондай-ақ жүрек, бауыр және бұлшықетті қарынсыз, "65%-дық балапан" ретінде ұсынылған немесе өзге түрде бөлшектеліп ұсынылған, өзге 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Бройлер балапанының тұтас ұшасы, салқындатылған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стандарт, Техникалық шарттар,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7" w:id="551"/>
          <w:p>
            <w:pPr>
              <w:spacing w:after="20"/>
              <w:ind w:left="20"/>
              <w:jc w:val="both"/>
            </w:pPr>
            <w:r>
              <w:rPr>
                <w:rFonts w:ascii="Times New Roman"/>
                <w:b w:val="false"/>
                <w:i w:val="false"/>
                <w:color w:val="000000"/>
                <w:sz w:val="20"/>
              </w:rPr>
              <w:t>
1. Сою алдындағы ұстап тұру</w:t>
            </w:r>
          </w:p>
          <w:bookmarkEnd w:id="551"/>
          <w:p>
            <w:pPr>
              <w:spacing w:after="20"/>
              <w:ind w:left="20"/>
              <w:jc w:val="both"/>
            </w:pPr>
            <w:r>
              <w:rPr>
                <w:rFonts w:ascii="Times New Roman"/>
                <w:b w:val="false"/>
                <w:i w:val="false"/>
                <w:color w:val="000000"/>
                <w:sz w:val="20"/>
              </w:rPr>
              <w:t>
</w:t>
            </w:r>
            <w:r>
              <w:rPr>
                <w:rFonts w:ascii="Times New Roman"/>
                <w:b w:val="false"/>
                <w:i w:val="false"/>
                <w:color w:val="000000"/>
                <w:sz w:val="20"/>
              </w:rPr>
              <w:t>2. Құсты ұстау (аулау)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Құсты сою цехына тасымалдау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Құсты ілу (конвейерге ілу)</w:t>
            </w:r>
          </w:p>
          <w:p>
            <w:pPr>
              <w:spacing w:after="20"/>
              <w:ind w:left="20"/>
              <w:jc w:val="both"/>
            </w:pPr>
            <w:r>
              <w:rPr>
                <w:rFonts w:ascii="Times New Roman"/>
                <w:b w:val="false"/>
                <w:i w:val="false"/>
                <w:color w:val="000000"/>
                <w:sz w:val="20"/>
              </w:rPr>
              <w:t>
</w:t>
            </w:r>
            <w:r>
              <w:rPr>
                <w:rFonts w:ascii="Times New Roman"/>
                <w:b w:val="false"/>
                <w:i w:val="false"/>
                <w:color w:val="000000"/>
                <w:sz w:val="20"/>
              </w:rPr>
              <w:t>6.Есеңгірету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Қаптау</w:t>
            </w:r>
          </w:p>
          <w:p>
            <w:pPr>
              <w:spacing w:after="20"/>
              <w:ind w:left="20"/>
              <w:jc w:val="both"/>
            </w:pPr>
            <w:r>
              <w:rPr>
                <w:rFonts w:ascii="Times New Roman"/>
                <w:b w:val="false"/>
                <w:i w:val="false"/>
                <w:color w:val="000000"/>
                <w:sz w:val="20"/>
              </w:rPr>
              <w:t>
14.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9" w:id="552"/>
          <w:p>
            <w:pPr>
              <w:spacing w:after="20"/>
              <w:ind w:left="20"/>
              <w:jc w:val="both"/>
            </w:pPr>
            <w:r>
              <w:rPr>
                <w:rFonts w:ascii="Times New Roman"/>
                <w:b w:val="false"/>
                <w:i w:val="false"/>
                <w:color w:val="000000"/>
                <w:sz w:val="20"/>
              </w:rPr>
              <w:t>
1. Құсты ілу (конвейерге ілу)</w:t>
            </w:r>
          </w:p>
          <w:bookmarkEnd w:id="552"/>
          <w:p>
            <w:pPr>
              <w:spacing w:after="20"/>
              <w:ind w:left="20"/>
              <w:jc w:val="both"/>
            </w:pPr>
            <w:r>
              <w:rPr>
                <w:rFonts w:ascii="Times New Roman"/>
                <w:b w:val="false"/>
                <w:i w:val="false"/>
                <w:color w:val="000000"/>
                <w:sz w:val="20"/>
              </w:rPr>
              <w:t>
</w:t>
            </w:r>
            <w:r>
              <w:rPr>
                <w:rFonts w:ascii="Times New Roman"/>
                <w:b w:val="false"/>
                <w:i w:val="false"/>
                <w:color w:val="000000"/>
                <w:sz w:val="20"/>
              </w:rPr>
              <w:t>2.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7. Салқындату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5" w:id="553"/>
          <w:p>
            <w:pPr>
              <w:spacing w:after="20"/>
              <w:ind w:left="20"/>
              <w:jc w:val="both"/>
            </w:pPr>
            <w:r>
              <w:rPr>
                <w:rFonts w:ascii="Times New Roman"/>
                <w:b w:val="false"/>
                <w:i w:val="false"/>
                <w:color w:val="000000"/>
                <w:sz w:val="20"/>
              </w:rPr>
              <w:t>
АШМ</w:t>
            </w:r>
          </w:p>
          <w:bookmarkEnd w:id="55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0207137009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тауықтарының еті (Gallus domesticus), жаңа немесе салқындатылған, ұшаның бөлшектері, сүйексіз емес, өзге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6" w:id="554"/>
          <w:p>
            <w:pPr>
              <w:spacing w:after="20"/>
              <w:ind w:left="20"/>
              <w:jc w:val="both"/>
            </w:pPr>
            <w:r>
              <w:rPr>
                <w:rFonts w:ascii="Times New Roman"/>
                <w:b w:val="false"/>
                <w:i w:val="false"/>
                <w:color w:val="000000"/>
                <w:sz w:val="20"/>
              </w:rPr>
              <w:t>
Бройлер балапанының қанаттары (салқындатылған)</w:t>
            </w:r>
          </w:p>
          <w:bookmarkEnd w:id="554"/>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сан еті (салқындатылған)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сорпаға арналған жиынтығы (салқындатылған)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жамбас-сан бөлігі (салқындатылған)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төс еті (салқындатылған)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балтыры (сирақ бөлігі) (салқындатылған)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жарты тушкасы (салқындатылған)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филе еті (салқындатылған)</w:t>
            </w:r>
          </w:p>
          <w:p>
            <w:pPr>
              <w:spacing w:after="20"/>
              <w:ind w:left="20"/>
              <w:jc w:val="both"/>
            </w:pPr>
            <w:r>
              <w:rPr>
                <w:rFonts w:ascii="Times New Roman"/>
                <w:b w:val="false"/>
                <w:i w:val="false"/>
                <w:color w:val="000000"/>
                <w:sz w:val="20"/>
              </w:rPr>
              <w:t>
Бройлер балапанының рагуға арналған жиынтығы (салқындатылған)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стандарт, Техникалық шарттар,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4" w:id="555"/>
          <w:p>
            <w:pPr>
              <w:spacing w:after="20"/>
              <w:ind w:left="20"/>
              <w:jc w:val="both"/>
            </w:pPr>
            <w:r>
              <w:rPr>
                <w:rFonts w:ascii="Times New Roman"/>
                <w:b w:val="false"/>
                <w:i w:val="false"/>
                <w:color w:val="000000"/>
                <w:sz w:val="20"/>
              </w:rPr>
              <w:t>
1. Сою алдындағы ұстап тұру</w:t>
            </w:r>
          </w:p>
          <w:bookmarkEnd w:id="555"/>
          <w:p>
            <w:pPr>
              <w:spacing w:after="20"/>
              <w:ind w:left="20"/>
              <w:jc w:val="both"/>
            </w:pPr>
            <w:r>
              <w:rPr>
                <w:rFonts w:ascii="Times New Roman"/>
                <w:b w:val="false"/>
                <w:i w:val="false"/>
                <w:color w:val="000000"/>
                <w:sz w:val="20"/>
              </w:rPr>
              <w:t>
</w:t>
            </w:r>
            <w:r>
              <w:rPr>
                <w:rFonts w:ascii="Times New Roman"/>
                <w:b w:val="false"/>
                <w:i w:val="false"/>
                <w:color w:val="000000"/>
                <w:sz w:val="20"/>
              </w:rPr>
              <w:t>2. Құсты ұстау (аулау)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Құсты сою цехына тасымалдау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Құсты ілу (конвейерге ілу)</w:t>
            </w:r>
          </w:p>
          <w:p>
            <w:pPr>
              <w:spacing w:after="20"/>
              <w:ind w:left="20"/>
              <w:jc w:val="both"/>
            </w:pPr>
            <w:r>
              <w:rPr>
                <w:rFonts w:ascii="Times New Roman"/>
                <w:b w:val="false"/>
                <w:i w:val="false"/>
                <w:color w:val="000000"/>
                <w:sz w:val="20"/>
              </w:rPr>
              <w:t>
</w:t>
            </w:r>
            <w:r>
              <w:rPr>
                <w:rFonts w:ascii="Times New Roman"/>
                <w:b w:val="false"/>
                <w:i w:val="false"/>
                <w:color w:val="000000"/>
                <w:sz w:val="20"/>
              </w:rPr>
              <w:t>6.Есеңгірету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Қаптау</w:t>
            </w:r>
          </w:p>
          <w:p>
            <w:pPr>
              <w:spacing w:after="20"/>
              <w:ind w:left="20"/>
              <w:jc w:val="both"/>
            </w:pPr>
            <w:r>
              <w:rPr>
                <w:rFonts w:ascii="Times New Roman"/>
                <w:b w:val="false"/>
                <w:i w:val="false"/>
                <w:color w:val="000000"/>
                <w:sz w:val="20"/>
              </w:rPr>
              <w:t>
14.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6" w:id="556"/>
          <w:p>
            <w:pPr>
              <w:spacing w:after="20"/>
              <w:ind w:left="20"/>
              <w:jc w:val="both"/>
            </w:pPr>
            <w:r>
              <w:rPr>
                <w:rFonts w:ascii="Times New Roman"/>
                <w:b w:val="false"/>
                <w:i w:val="false"/>
                <w:color w:val="000000"/>
                <w:sz w:val="20"/>
              </w:rPr>
              <w:t>
1. Құсты ілу (конвейерге ілу)</w:t>
            </w:r>
          </w:p>
          <w:bookmarkEnd w:id="556"/>
          <w:p>
            <w:pPr>
              <w:spacing w:after="20"/>
              <w:ind w:left="20"/>
              <w:jc w:val="both"/>
            </w:pPr>
            <w:r>
              <w:rPr>
                <w:rFonts w:ascii="Times New Roman"/>
                <w:b w:val="false"/>
                <w:i w:val="false"/>
                <w:color w:val="000000"/>
                <w:sz w:val="20"/>
              </w:rPr>
              <w:t>
</w:t>
            </w:r>
            <w:r>
              <w:rPr>
                <w:rFonts w:ascii="Times New Roman"/>
                <w:b w:val="false"/>
                <w:i w:val="false"/>
                <w:color w:val="000000"/>
                <w:sz w:val="20"/>
              </w:rPr>
              <w:t>2.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7. Салқындату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2" w:id="557"/>
          <w:p>
            <w:pPr>
              <w:spacing w:after="20"/>
              <w:ind w:left="20"/>
              <w:jc w:val="both"/>
            </w:pPr>
            <w:r>
              <w:rPr>
                <w:rFonts w:ascii="Times New Roman"/>
                <w:b w:val="false"/>
                <w:i w:val="false"/>
                <w:color w:val="000000"/>
                <w:sz w:val="20"/>
              </w:rPr>
              <w:t>
АШМ</w:t>
            </w:r>
          </w:p>
          <w:bookmarkEnd w:id="55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0207139909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тауықтарының (Gallus domesticus) субөнімдері, жаңа немесе салқындатылған,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3" w:id="558"/>
          <w:p>
            <w:pPr>
              <w:spacing w:after="20"/>
              <w:ind w:left="20"/>
              <w:jc w:val="both"/>
            </w:pPr>
            <w:r>
              <w:rPr>
                <w:rFonts w:ascii="Times New Roman"/>
                <w:b w:val="false"/>
                <w:i w:val="false"/>
                <w:color w:val="000000"/>
                <w:sz w:val="20"/>
              </w:rPr>
              <w:t>
Бройлер балапанының мойны (салқындатылған)</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басы (салқындатылған)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бұлшықет қарны (салқындатылған)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аяқтары (салқындатылған)</w:t>
            </w:r>
          </w:p>
          <w:p>
            <w:pPr>
              <w:spacing w:after="20"/>
              <w:ind w:left="20"/>
              <w:jc w:val="both"/>
            </w:pPr>
            <w:r>
              <w:rPr>
                <w:rFonts w:ascii="Times New Roman"/>
                <w:b w:val="false"/>
                <w:i w:val="false"/>
                <w:color w:val="000000"/>
                <w:sz w:val="20"/>
              </w:rPr>
              <w:t>
Бройлер балапанының жүрегі (салқындатылған)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стандарт, Техникалық шарттар,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7" w:id="559"/>
          <w:p>
            <w:pPr>
              <w:spacing w:after="20"/>
              <w:ind w:left="20"/>
              <w:jc w:val="both"/>
            </w:pPr>
            <w:r>
              <w:rPr>
                <w:rFonts w:ascii="Times New Roman"/>
                <w:b w:val="false"/>
                <w:i w:val="false"/>
                <w:color w:val="000000"/>
                <w:sz w:val="20"/>
              </w:rPr>
              <w:t>
1. Сою алдындағы ұстап тұру</w:t>
            </w:r>
          </w:p>
          <w:bookmarkEnd w:id="559"/>
          <w:p>
            <w:pPr>
              <w:spacing w:after="20"/>
              <w:ind w:left="20"/>
              <w:jc w:val="both"/>
            </w:pPr>
            <w:r>
              <w:rPr>
                <w:rFonts w:ascii="Times New Roman"/>
                <w:b w:val="false"/>
                <w:i w:val="false"/>
                <w:color w:val="000000"/>
                <w:sz w:val="20"/>
              </w:rPr>
              <w:t>
</w:t>
            </w:r>
            <w:r>
              <w:rPr>
                <w:rFonts w:ascii="Times New Roman"/>
                <w:b w:val="false"/>
                <w:i w:val="false"/>
                <w:color w:val="000000"/>
                <w:sz w:val="20"/>
              </w:rPr>
              <w:t>2. Құсты ұстау (аулау)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Құсты сою цехына тасымалдау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Құсты ілу (конвейерге ілу)</w:t>
            </w:r>
          </w:p>
          <w:p>
            <w:pPr>
              <w:spacing w:after="20"/>
              <w:ind w:left="20"/>
              <w:jc w:val="both"/>
            </w:pPr>
            <w:r>
              <w:rPr>
                <w:rFonts w:ascii="Times New Roman"/>
                <w:b w:val="false"/>
                <w:i w:val="false"/>
                <w:color w:val="000000"/>
                <w:sz w:val="20"/>
              </w:rPr>
              <w:t>
</w:t>
            </w:r>
            <w:r>
              <w:rPr>
                <w:rFonts w:ascii="Times New Roman"/>
                <w:b w:val="false"/>
                <w:i w:val="false"/>
                <w:color w:val="000000"/>
                <w:sz w:val="20"/>
              </w:rPr>
              <w:t>6.Есеңгірету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Қаптау</w:t>
            </w:r>
          </w:p>
          <w:p>
            <w:pPr>
              <w:spacing w:after="20"/>
              <w:ind w:left="20"/>
              <w:jc w:val="both"/>
            </w:pPr>
            <w:r>
              <w:rPr>
                <w:rFonts w:ascii="Times New Roman"/>
                <w:b w:val="false"/>
                <w:i w:val="false"/>
                <w:color w:val="000000"/>
                <w:sz w:val="20"/>
              </w:rPr>
              <w:t>
14.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9" w:id="560"/>
          <w:p>
            <w:pPr>
              <w:spacing w:after="20"/>
              <w:ind w:left="20"/>
              <w:jc w:val="both"/>
            </w:pPr>
            <w:r>
              <w:rPr>
                <w:rFonts w:ascii="Times New Roman"/>
                <w:b w:val="false"/>
                <w:i w:val="false"/>
                <w:color w:val="000000"/>
                <w:sz w:val="20"/>
              </w:rPr>
              <w:t>
1. Құсты ілу (конвейерге ілу)</w:t>
            </w:r>
          </w:p>
          <w:bookmarkEnd w:id="560"/>
          <w:p>
            <w:pPr>
              <w:spacing w:after="20"/>
              <w:ind w:left="20"/>
              <w:jc w:val="both"/>
            </w:pPr>
            <w:r>
              <w:rPr>
                <w:rFonts w:ascii="Times New Roman"/>
                <w:b w:val="false"/>
                <w:i w:val="false"/>
                <w:color w:val="000000"/>
                <w:sz w:val="20"/>
              </w:rPr>
              <w:t>
</w:t>
            </w:r>
            <w:r>
              <w:rPr>
                <w:rFonts w:ascii="Times New Roman"/>
                <w:b w:val="false"/>
                <w:i w:val="false"/>
                <w:color w:val="000000"/>
                <w:sz w:val="20"/>
              </w:rPr>
              <w:t>2.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7. Салқындату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5" w:id="561"/>
          <w:p>
            <w:pPr>
              <w:spacing w:after="20"/>
              <w:ind w:left="20"/>
              <w:jc w:val="both"/>
            </w:pPr>
            <w:r>
              <w:rPr>
                <w:rFonts w:ascii="Times New Roman"/>
                <w:b w:val="false"/>
                <w:i w:val="false"/>
                <w:color w:val="000000"/>
                <w:sz w:val="20"/>
              </w:rPr>
              <w:t>
АШМ</w:t>
            </w:r>
          </w:p>
          <w:bookmarkEnd w:id="56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0207139109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тауығының (Gallus domesticus) бауыры, балғын немесе салқындатылған, одан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Бройлер балапанының бауыры, салқындатылған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стандарт, Техникалық шарттар,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6" w:id="562"/>
          <w:p>
            <w:pPr>
              <w:spacing w:after="20"/>
              <w:ind w:left="20"/>
              <w:jc w:val="both"/>
            </w:pPr>
            <w:r>
              <w:rPr>
                <w:rFonts w:ascii="Times New Roman"/>
                <w:b w:val="false"/>
                <w:i w:val="false"/>
                <w:color w:val="000000"/>
                <w:sz w:val="20"/>
              </w:rPr>
              <w:t>
1. Сою алдындағы ұстап тұру</w:t>
            </w:r>
          </w:p>
          <w:bookmarkEnd w:id="562"/>
          <w:p>
            <w:pPr>
              <w:spacing w:after="20"/>
              <w:ind w:left="20"/>
              <w:jc w:val="both"/>
            </w:pPr>
            <w:r>
              <w:rPr>
                <w:rFonts w:ascii="Times New Roman"/>
                <w:b w:val="false"/>
                <w:i w:val="false"/>
                <w:color w:val="000000"/>
                <w:sz w:val="20"/>
              </w:rPr>
              <w:t>
</w:t>
            </w:r>
            <w:r>
              <w:rPr>
                <w:rFonts w:ascii="Times New Roman"/>
                <w:b w:val="false"/>
                <w:i w:val="false"/>
                <w:color w:val="000000"/>
                <w:sz w:val="20"/>
              </w:rPr>
              <w:t>2. Құсты ұстау (аулау)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Құсты сою цехына тасымалдау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Құсты ілу (конвейерге ілу)</w:t>
            </w:r>
          </w:p>
          <w:p>
            <w:pPr>
              <w:spacing w:after="20"/>
              <w:ind w:left="20"/>
              <w:jc w:val="both"/>
            </w:pPr>
            <w:r>
              <w:rPr>
                <w:rFonts w:ascii="Times New Roman"/>
                <w:b w:val="false"/>
                <w:i w:val="false"/>
                <w:color w:val="000000"/>
                <w:sz w:val="20"/>
              </w:rPr>
              <w:t>
</w:t>
            </w:r>
            <w:r>
              <w:rPr>
                <w:rFonts w:ascii="Times New Roman"/>
                <w:b w:val="false"/>
                <w:i w:val="false"/>
                <w:color w:val="000000"/>
                <w:sz w:val="20"/>
              </w:rPr>
              <w:t>6.Есеңгірету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Қаптау</w:t>
            </w:r>
          </w:p>
          <w:p>
            <w:pPr>
              <w:spacing w:after="20"/>
              <w:ind w:left="20"/>
              <w:jc w:val="both"/>
            </w:pPr>
            <w:r>
              <w:rPr>
                <w:rFonts w:ascii="Times New Roman"/>
                <w:b w:val="false"/>
                <w:i w:val="false"/>
                <w:color w:val="000000"/>
                <w:sz w:val="20"/>
              </w:rPr>
              <w:t>
14.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8" w:id="563"/>
          <w:p>
            <w:pPr>
              <w:spacing w:after="20"/>
              <w:ind w:left="20"/>
              <w:jc w:val="both"/>
            </w:pPr>
            <w:r>
              <w:rPr>
                <w:rFonts w:ascii="Times New Roman"/>
                <w:b w:val="false"/>
                <w:i w:val="false"/>
                <w:color w:val="000000"/>
                <w:sz w:val="20"/>
              </w:rPr>
              <w:t>
1. Құсты ілу (конвейерге ілу)</w:t>
            </w:r>
          </w:p>
          <w:bookmarkEnd w:id="563"/>
          <w:p>
            <w:pPr>
              <w:spacing w:after="20"/>
              <w:ind w:left="20"/>
              <w:jc w:val="both"/>
            </w:pPr>
            <w:r>
              <w:rPr>
                <w:rFonts w:ascii="Times New Roman"/>
                <w:b w:val="false"/>
                <w:i w:val="false"/>
                <w:color w:val="000000"/>
                <w:sz w:val="20"/>
              </w:rPr>
              <w:t>
</w:t>
            </w:r>
            <w:r>
              <w:rPr>
                <w:rFonts w:ascii="Times New Roman"/>
                <w:b w:val="false"/>
                <w:i w:val="false"/>
                <w:color w:val="000000"/>
                <w:sz w:val="20"/>
              </w:rPr>
              <w:t>2.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7. Салқындату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4" w:id="564"/>
          <w:p>
            <w:pPr>
              <w:spacing w:after="20"/>
              <w:ind w:left="20"/>
              <w:jc w:val="both"/>
            </w:pPr>
            <w:r>
              <w:rPr>
                <w:rFonts w:ascii="Times New Roman"/>
                <w:b w:val="false"/>
                <w:i w:val="false"/>
                <w:color w:val="000000"/>
                <w:sz w:val="20"/>
              </w:rPr>
              <w:t>
АШМ</w:t>
            </w:r>
          </w:p>
          <w:bookmarkEnd w:id="56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0207129009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тауықтарының еті (Gallus domesticus), бөліктерге бөлінбеген, мұздатылған, қауырсыны жұлынып, ішек-қарыны тазартылған, бассыз, аяқтарының сирағынан (плюснадан) және мойынсыз, сондай-ақ жүрегі, бауыры және бұлшық етті қарынсыз, "65%-дық балапандар" ретінде немесе кез келген басқа түрде ұсынылған, өзге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Бройлер балапанының тұтас ұшасы,мұздатылған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стандарт, Техникалық шарттар,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5" w:id="565"/>
          <w:p>
            <w:pPr>
              <w:spacing w:after="20"/>
              <w:ind w:left="20"/>
              <w:jc w:val="both"/>
            </w:pPr>
            <w:r>
              <w:rPr>
                <w:rFonts w:ascii="Times New Roman"/>
                <w:b w:val="false"/>
                <w:i w:val="false"/>
                <w:color w:val="000000"/>
                <w:sz w:val="20"/>
              </w:rPr>
              <w:t>
1.Сою алдындағы ұстап тұру</w:t>
            </w:r>
          </w:p>
          <w:bookmarkEnd w:id="565"/>
          <w:p>
            <w:pPr>
              <w:spacing w:after="20"/>
              <w:ind w:left="20"/>
              <w:jc w:val="both"/>
            </w:pPr>
            <w:r>
              <w:rPr>
                <w:rFonts w:ascii="Times New Roman"/>
                <w:b w:val="false"/>
                <w:i w:val="false"/>
                <w:color w:val="000000"/>
                <w:sz w:val="20"/>
              </w:rPr>
              <w:t>
</w:t>
            </w:r>
            <w:r>
              <w:rPr>
                <w:rFonts w:ascii="Times New Roman"/>
                <w:b w:val="false"/>
                <w:i w:val="false"/>
                <w:color w:val="000000"/>
                <w:sz w:val="20"/>
              </w:rPr>
              <w:t>2. Құсты ұстау (аулау)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Құсты сою цехына тасымалдау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Құсты ілу (конвейерге ілу)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Муздату</w:t>
            </w:r>
          </w:p>
          <w:p>
            <w:pPr>
              <w:spacing w:after="20"/>
              <w:ind w:left="20"/>
              <w:jc w:val="both"/>
            </w:pPr>
            <w:r>
              <w:rPr>
                <w:rFonts w:ascii="Times New Roman"/>
                <w:b w:val="false"/>
                <w:i w:val="false"/>
                <w:color w:val="000000"/>
                <w:sz w:val="20"/>
              </w:rPr>
              <w:t>
15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8" w:id="566"/>
          <w:p>
            <w:pPr>
              <w:spacing w:after="20"/>
              <w:ind w:left="20"/>
              <w:jc w:val="both"/>
            </w:pPr>
            <w:r>
              <w:rPr>
                <w:rFonts w:ascii="Times New Roman"/>
                <w:b w:val="false"/>
                <w:i w:val="false"/>
                <w:color w:val="000000"/>
                <w:sz w:val="20"/>
              </w:rPr>
              <w:t>
1. Құсты ілу (конвейерге ілу)</w:t>
            </w:r>
          </w:p>
          <w:bookmarkEnd w:id="566"/>
          <w:p>
            <w:pPr>
              <w:spacing w:after="20"/>
              <w:ind w:left="20"/>
              <w:jc w:val="both"/>
            </w:pPr>
            <w:r>
              <w:rPr>
                <w:rFonts w:ascii="Times New Roman"/>
                <w:b w:val="false"/>
                <w:i w:val="false"/>
                <w:color w:val="000000"/>
                <w:sz w:val="20"/>
              </w:rPr>
              <w:t>
</w:t>
            </w:r>
            <w:r>
              <w:rPr>
                <w:rFonts w:ascii="Times New Roman"/>
                <w:b w:val="false"/>
                <w:i w:val="false"/>
                <w:color w:val="000000"/>
                <w:sz w:val="20"/>
              </w:rPr>
              <w:t>2.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Қаптау</w:t>
            </w:r>
          </w:p>
          <w:p>
            <w:pPr>
              <w:spacing w:after="20"/>
              <w:ind w:left="20"/>
              <w:jc w:val="both"/>
            </w:pPr>
            <w:r>
              <w:rPr>
                <w:rFonts w:ascii="Times New Roman"/>
                <w:b w:val="false"/>
                <w:i w:val="false"/>
                <w:color w:val="000000"/>
                <w:sz w:val="20"/>
              </w:rPr>
              <w:t>
10. Мұздату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7" w:id="567"/>
          <w:p>
            <w:pPr>
              <w:spacing w:after="20"/>
              <w:ind w:left="20"/>
              <w:jc w:val="both"/>
            </w:pPr>
            <w:r>
              <w:rPr>
                <w:rFonts w:ascii="Times New Roman"/>
                <w:b w:val="false"/>
                <w:i w:val="false"/>
                <w:color w:val="000000"/>
                <w:sz w:val="20"/>
              </w:rPr>
              <w:t>
АШМ</w:t>
            </w:r>
          </w:p>
          <w:bookmarkEnd w:id="56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207147009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тауықтарының (Gallus domesticus) еті, ұшаның мұздатылған бөліктері, сүйегінен ажыратылмаған,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8" w:id="568"/>
          <w:p>
            <w:pPr>
              <w:spacing w:after="20"/>
              <w:ind w:left="20"/>
              <w:jc w:val="both"/>
            </w:pPr>
            <w:r>
              <w:rPr>
                <w:rFonts w:ascii="Times New Roman"/>
                <w:b w:val="false"/>
                <w:i w:val="false"/>
                <w:color w:val="000000"/>
                <w:sz w:val="20"/>
              </w:rPr>
              <w:t>
Бройлер балапанының қанаты</w:t>
            </w:r>
          </w:p>
          <w:bookmarkEnd w:id="568"/>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жамбас бөлігі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сорпа жинағы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сан еті (өкше)</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төс еті</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шынтақ бөлігі (санның төменгі бөлігі)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жартылай ұшасы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филесі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қанат ұшы</w:t>
            </w:r>
          </w:p>
          <w:p>
            <w:pPr>
              <w:spacing w:after="20"/>
              <w:ind w:left="20"/>
              <w:jc w:val="both"/>
            </w:pPr>
            <w:r>
              <w:rPr>
                <w:rFonts w:ascii="Times New Roman"/>
                <w:b w:val="false"/>
                <w:i w:val="false"/>
                <w:color w:val="000000"/>
                <w:sz w:val="20"/>
              </w:rPr>
              <w:t>
Бройлер балапанының рагуға арналған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стандарт, Техникалық шарттар,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7" w:id="569"/>
          <w:p>
            <w:pPr>
              <w:spacing w:after="20"/>
              <w:ind w:left="20"/>
              <w:jc w:val="both"/>
            </w:pPr>
            <w:r>
              <w:rPr>
                <w:rFonts w:ascii="Times New Roman"/>
                <w:b w:val="false"/>
                <w:i w:val="false"/>
                <w:color w:val="000000"/>
                <w:sz w:val="20"/>
              </w:rPr>
              <w:t>
1.Сою алдындағы ұстап тұру</w:t>
            </w:r>
          </w:p>
          <w:bookmarkEnd w:id="569"/>
          <w:p>
            <w:pPr>
              <w:spacing w:after="20"/>
              <w:ind w:left="20"/>
              <w:jc w:val="both"/>
            </w:pPr>
            <w:r>
              <w:rPr>
                <w:rFonts w:ascii="Times New Roman"/>
                <w:b w:val="false"/>
                <w:i w:val="false"/>
                <w:color w:val="000000"/>
                <w:sz w:val="20"/>
              </w:rPr>
              <w:t>
</w:t>
            </w:r>
            <w:r>
              <w:rPr>
                <w:rFonts w:ascii="Times New Roman"/>
                <w:b w:val="false"/>
                <w:i w:val="false"/>
                <w:color w:val="000000"/>
                <w:sz w:val="20"/>
              </w:rPr>
              <w:t>2. Құсты ұстау (аулау)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Құсты сою цехына тасымалдау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Құсты ілу (конвейерге ілу)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Муздату</w:t>
            </w:r>
          </w:p>
          <w:p>
            <w:pPr>
              <w:spacing w:after="20"/>
              <w:ind w:left="20"/>
              <w:jc w:val="both"/>
            </w:pPr>
            <w:r>
              <w:rPr>
                <w:rFonts w:ascii="Times New Roman"/>
                <w:b w:val="false"/>
                <w:i w:val="false"/>
                <w:color w:val="000000"/>
                <w:sz w:val="20"/>
              </w:rPr>
              <w:t>
15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0" w:id="570"/>
          <w:p>
            <w:pPr>
              <w:spacing w:after="20"/>
              <w:ind w:left="20"/>
              <w:jc w:val="both"/>
            </w:pPr>
            <w:r>
              <w:rPr>
                <w:rFonts w:ascii="Times New Roman"/>
                <w:b w:val="false"/>
                <w:i w:val="false"/>
                <w:color w:val="000000"/>
                <w:sz w:val="20"/>
              </w:rPr>
              <w:t>
1. Құсты ілу (конвейерге ілу)</w:t>
            </w:r>
          </w:p>
          <w:bookmarkEnd w:id="570"/>
          <w:p>
            <w:pPr>
              <w:spacing w:after="20"/>
              <w:ind w:left="20"/>
              <w:jc w:val="both"/>
            </w:pPr>
            <w:r>
              <w:rPr>
                <w:rFonts w:ascii="Times New Roman"/>
                <w:b w:val="false"/>
                <w:i w:val="false"/>
                <w:color w:val="000000"/>
                <w:sz w:val="20"/>
              </w:rPr>
              <w:t>
</w:t>
            </w:r>
            <w:r>
              <w:rPr>
                <w:rFonts w:ascii="Times New Roman"/>
                <w:b w:val="false"/>
                <w:i w:val="false"/>
                <w:color w:val="000000"/>
                <w:sz w:val="20"/>
              </w:rPr>
              <w:t>2.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Қаптау</w:t>
            </w:r>
          </w:p>
          <w:p>
            <w:pPr>
              <w:spacing w:after="20"/>
              <w:ind w:left="20"/>
              <w:jc w:val="both"/>
            </w:pPr>
            <w:r>
              <w:rPr>
                <w:rFonts w:ascii="Times New Roman"/>
                <w:b w:val="false"/>
                <w:i w:val="false"/>
                <w:color w:val="000000"/>
                <w:sz w:val="20"/>
              </w:rPr>
              <w:t>
10. Мұздату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9" w:id="571"/>
          <w:p>
            <w:pPr>
              <w:spacing w:after="20"/>
              <w:ind w:left="20"/>
              <w:jc w:val="both"/>
            </w:pPr>
            <w:r>
              <w:rPr>
                <w:rFonts w:ascii="Times New Roman"/>
                <w:b w:val="false"/>
                <w:i w:val="false"/>
                <w:color w:val="000000"/>
                <w:sz w:val="20"/>
              </w:rPr>
              <w:t>
АШМ</w:t>
            </w:r>
          </w:p>
          <w:bookmarkEnd w:id="57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0207149109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тауықтарының (Gallus domesticus) бауыры, мұздатылған,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Бройлер балапанының бауыры, мұздатылған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стандарт, Техникалық шарттар,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0" w:id="572"/>
          <w:p>
            <w:pPr>
              <w:spacing w:after="20"/>
              <w:ind w:left="20"/>
              <w:jc w:val="both"/>
            </w:pPr>
            <w:r>
              <w:rPr>
                <w:rFonts w:ascii="Times New Roman"/>
                <w:b w:val="false"/>
                <w:i w:val="false"/>
                <w:color w:val="000000"/>
                <w:sz w:val="20"/>
              </w:rPr>
              <w:t>
1.Сою алдындағы ұстап тұру</w:t>
            </w:r>
          </w:p>
          <w:bookmarkEnd w:id="572"/>
          <w:p>
            <w:pPr>
              <w:spacing w:after="20"/>
              <w:ind w:left="20"/>
              <w:jc w:val="both"/>
            </w:pPr>
            <w:r>
              <w:rPr>
                <w:rFonts w:ascii="Times New Roman"/>
                <w:b w:val="false"/>
                <w:i w:val="false"/>
                <w:color w:val="000000"/>
                <w:sz w:val="20"/>
              </w:rPr>
              <w:t>
</w:t>
            </w:r>
            <w:r>
              <w:rPr>
                <w:rFonts w:ascii="Times New Roman"/>
                <w:b w:val="false"/>
                <w:i w:val="false"/>
                <w:color w:val="000000"/>
                <w:sz w:val="20"/>
              </w:rPr>
              <w:t>2. Құсты ұстау (аулау)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Құсты сою цехына тасымалдау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Құсты ілу (конвейерге ілу)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Муздату</w:t>
            </w:r>
          </w:p>
          <w:p>
            <w:pPr>
              <w:spacing w:after="20"/>
              <w:ind w:left="20"/>
              <w:jc w:val="both"/>
            </w:pPr>
            <w:r>
              <w:rPr>
                <w:rFonts w:ascii="Times New Roman"/>
                <w:b w:val="false"/>
                <w:i w:val="false"/>
                <w:color w:val="000000"/>
                <w:sz w:val="20"/>
              </w:rPr>
              <w:t>
15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3" w:id="573"/>
          <w:p>
            <w:pPr>
              <w:spacing w:after="20"/>
              <w:ind w:left="20"/>
              <w:jc w:val="both"/>
            </w:pPr>
            <w:r>
              <w:rPr>
                <w:rFonts w:ascii="Times New Roman"/>
                <w:b w:val="false"/>
                <w:i w:val="false"/>
                <w:color w:val="000000"/>
                <w:sz w:val="20"/>
              </w:rPr>
              <w:t>
1. Құсты ілу (конвейерге ілу)</w:t>
            </w:r>
          </w:p>
          <w:bookmarkEnd w:id="573"/>
          <w:p>
            <w:pPr>
              <w:spacing w:after="20"/>
              <w:ind w:left="20"/>
              <w:jc w:val="both"/>
            </w:pPr>
            <w:r>
              <w:rPr>
                <w:rFonts w:ascii="Times New Roman"/>
                <w:b w:val="false"/>
                <w:i w:val="false"/>
                <w:color w:val="000000"/>
                <w:sz w:val="20"/>
              </w:rPr>
              <w:t>
</w:t>
            </w:r>
            <w:r>
              <w:rPr>
                <w:rFonts w:ascii="Times New Roman"/>
                <w:b w:val="false"/>
                <w:i w:val="false"/>
                <w:color w:val="000000"/>
                <w:sz w:val="20"/>
              </w:rPr>
              <w:t>2.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Қаптау</w:t>
            </w:r>
          </w:p>
          <w:p>
            <w:pPr>
              <w:spacing w:after="20"/>
              <w:ind w:left="20"/>
              <w:jc w:val="both"/>
            </w:pPr>
            <w:r>
              <w:rPr>
                <w:rFonts w:ascii="Times New Roman"/>
                <w:b w:val="false"/>
                <w:i w:val="false"/>
                <w:color w:val="000000"/>
                <w:sz w:val="20"/>
              </w:rPr>
              <w:t>
10. Мұздату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2" w:id="574"/>
          <w:p>
            <w:pPr>
              <w:spacing w:after="20"/>
              <w:ind w:left="20"/>
              <w:jc w:val="both"/>
            </w:pPr>
            <w:r>
              <w:rPr>
                <w:rFonts w:ascii="Times New Roman"/>
                <w:b w:val="false"/>
                <w:i w:val="false"/>
                <w:color w:val="000000"/>
                <w:sz w:val="20"/>
              </w:rPr>
              <w:t>
АШМ</w:t>
            </w:r>
          </w:p>
          <w:bookmarkEnd w:id="57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1602323000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тауықтарынан (Gallus domesticus) дайын немесе консервіленген өнімдер, тауар позициясы 0105, құрамында 25% салмақтық немесе одан көп, бірақ кемінде 57% салмақтық үй құсы еті немесе субөнімдері бар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3" w:id="575"/>
          <w:p>
            <w:pPr>
              <w:spacing w:after="20"/>
              <w:ind w:left="20"/>
              <w:jc w:val="both"/>
            </w:pPr>
            <w:r>
              <w:rPr>
                <w:rFonts w:ascii="Times New Roman"/>
                <w:b w:val="false"/>
                <w:i w:val="false"/>
                <w:color w:val="000000"/>
                <w:sz w:val="20"/>
              </w:rPr>
              <w:t>
Бройлер балапанының сан еті ысталған,</w:t>
            </w:r>
          </w:p>
          <w:bookmarkEnd w:id="575"/>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төс еті, ысталған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қанаттары, ысталған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жартылай ұшасы, ысталған</w:t>
            </w:r>
          </w:p>
          <w:p>
            <w:pPr>
              <w:spacing w:after="20"/>
              <w:ind w:left="20"/>
              <w:jc w:val="both"/>
            </w:pPr>
            <w:r>
              <w:rPr>
                <w:rFonts w:ascii="Times New Roman"/>
                <w:b w:val="false"/>
                <w:i w:val="false"/>
                <w:color w:val="000000"/>
                <w:sz w:val="20"/>
              </w:rPr>
              <w:t>
Бройлер балапанының мойны, ысталған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стандарт, Техникалық шарттар,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7" w:id="576"/>
          <w:p>
            <w:pPr>
              <w:spacing w:after="20"/>
              <w:ind w:left="20"/>
              <w:jc w:val="both"/>
            </w:pPr>
            <w:r>
              <w:rPr>
                <w:rFonts w:ascii="Times New Roman"/>
                <w:b w:val="false"/>
                <w:i w:val="false"/>
                <w:color w:val="000000"/>
                <w:sz w:val="20"/>
              </w:rPr>
              <w:t>
1.Шикізатты қабылдау</w:t>
            </w:r>
          </w:p>
          <w:bookmarkEnd w:id="576"/>
          <w:p>
            <w:pPr>
              <w:spacing w:after="20"/>
              <w:ind w:left="20"/>
              <w:jc w:val="both"/>
            </w:pPr>
            <w:r>
              <w:rPr>
                <w:rFonts w:ascii="Times New Roman"/>
                <w:b w:val="false"/>
                <w:i w:val="false"/>
                <w:color w:val="000000"/>
                <w:sz w:val="20"/>
              </w:rPr>
              <w:t>
</w:t>
            </w:r>
            <w:r>
              <w:rPr>
                <w:rFonts w:ascii="Times New Roman"/>
                <w:b w:val="false"/>
                <w:i w:val="false"/>
                <w:color w:val="000000"/>
                <w:sz w:val="20"/>
              </w:rPr>
              <w:t>2.Жуу</w:t>
            </w:r>
          </w:p>
          <w:p>
            <w:pPr>
              <w:spacing w:after="20"/>
              <w:ind w:left="20"/>
              <w:jc w:val="both"/>
            </w:pPr>
            <w:r>
              <w:rPr>
                <w:rFonts w:ascii="Times New Roman"/>
                <w:b w:val="false"/>
                <w:i w:val="false"/>
                <w:color w:val="000000"/>
                <w:sz w:val="20"/>
              </w:rPr>
              <w:t>
</w:t>
            </w:r>
            <w:r>
              <w:rPr>
                <w:rFonts w:ascii="Times New Roman"/>
                <w:b w:val="false"/>
                <w:i w:val="false"/>
                <w:color w:val="000000"/>
                <w:sz w:val="20"/>
              </w:rPr>
              <w:t>3.Маринадтау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4.Түтіндіру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5.Қаптау</w:t>
            </w:r>
          </w:p>
          <w:p>
            <w:pPr>
              <w:spacing w:after="20"/>
              <w:ind w:left="20"/>
              <w:jc w:val="both"/>
            </w:pPr>
            <w:r>
              <w:rPr>
                <w:rFonts w:ascii="Times New Roman"/>
                <w:b w:val="false"/>
                <w:i w:val="false"/>
                <w:color w:val="000000"/>
                <w:sz w:val="20"/>
              </w:rPr>
              <w:t>
6.Салмақтау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2" w:id="577"/>
          <w:p>
            <w:pPr>
              <w:spacing w:after="20"/>
              <w:ind w:left="20"/>
              <w:jc w:val="both"/>
            </w:pPr>
            <w:r>
              <w:rPr>
                <w:rFonts w:ascii="Times New Roman"/>
                <w:b w:val="false"/>
                <w:i w:val="false"/>
                <w:color w:val="000000"/>
                <w:sz w:val="20"/>
              </w:rPr>
              <w:t>
1.Шикізатты қабылдау</w:t>
            </w:r>
          </w:p>
          <w:bookmarkEnd w:id="577"/>
          <w:p>
            <w:pPr>
              <w:spacing w:after="20"/>
              <w:ind w:left="20"/>
              <w:jc w:val="both"/>
            </w:pPr>
            <w:r>
              <w:rPr>
                <w:rFonts w:ascii="Times New Roman"/>
                <w:b w:val="false"/>
                <w:i w:val="false"/>
                <w:color w:val="000000"/>
                <w:sz w:val="20"/>
              </w:rPr>
              <w:t>
</w:t>
            </w:r>
            <w:r>
              <w:rPr>
                <w:rFonts w:ascii="Times New Roman"/>
                <w:b w:val="false"/>
                <w:i w:val="false"/>
                <w:color w:val="000000"/>
                <w:sz w:val="20"/>
              </w:rPr>
              <w:t>2.Жуу</w:t>
            </w:r>
          </w:p>
          <w:p>
            <w:pPr>
              <w:spacing w:after="20"/>
              <w:ind w:left="20"/>
              <w:jc w:val="both"/>
            </w:pPr>
            <w:r>
              <w:rPr>
                <w:rFonts w:ascii="Times New Roman"/>
                <w:b w:val="false"/>
                <w:i w:val="false"/>
                <w:color w:val="000000"/>
                <w:sz w:val="20"/>
              </w:rPr>
              <w:t>
</w:t>
            </w:r>
            <w:r>
              <w:rPr>
                <w:rFonts w:ascii="Times New Roman"/>
                <w:b w:val="false"/>
                <w:i w:val="false"/>
                <w:color w:val="000000"/>
                <w:sz w:val="20"/>
              </w:rPr>
              <w:t>3.Маринадтау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4.Түтіндіру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5.Қаптау</w:t>
            </w:r>
          </w:p>
          <w:p>
            <w:pPr>
              <w:spacing w:after="20"/>
              <w:ind w:left="20"/>
              <w:jc w:val="both"/>
            </w:pPr>
            <w:r>
              <w:rPr>
                <w:rFonts w:ascii="Times New Roman"/>
                <w:b w:val="false"/>
                <w:i w:val="false"/>
                <w:color w:val="000000"/>
                <w:sz w:val="20"/>
              </w:rPr>
              <w:t>
6.Салмақтау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7" w:id="578"/>
          <w:p>
            <w:pPr>
              <w:spacing w:after="20"/>
              <w:ind w:left="20"/>
              <w:jc w:val="both"/>
            </w:pPr>
            <w:r>
              <w:rPr>
                <w:rFonts w:ascii="Times New Roman"/>
                <w:b w:val="false"/>
                <w:i w:val="false"/>
                <w:color w:val="000000"/>
                <w:sz w:val="20"/>
              </w:rPr>
              <w:t>
АШМ</w:t>
            </w:r>
          </w:p>
          <w:bookmarkEnd w:id="57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1602321100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тауықтарынан (Gallus domesticus)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Кәуап бройлер балапанының сан етінен, кәуап бройлер балапанының жіліншігінен, кәуап бройлер балапанының қанаттарынан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стандарт, Техникалық шарттар,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8" w:id="579"/>
          <w:p>
            <w:pPr>
              <w:spacing w:after="20"/>
              <w:ind w:left="20"/>
              <w:jc w:val="both"/>
            </w:pPr>
            <w:r>
              <w:rPr>
                <w:rFonts w:ascii="Times New Roman"/>
                <w:b w:val="false"/>
                <w:i w:val="false"/>
                <w:color w:val="000000"/>
                <w:sz w:val="20"/>
              </w:rPr>
              <w:t>
1.Шикізатты қабылдау</w:t>
            </w:r>
          </w:p>
          <w:bookmarkEnd w:id="579"/>
          <w:p>
            <w:pPr>
              <w:spacing w:after="20"/>
              <w:ind w:left="20"/>
              <w:jc w:val="both"/>
            </w:pPr>
            <w:r>
              <w:rPr>
                <w:rFonts w:ascii="Times New Roman"/>
                <w:b w:val="false"/>
                <w:i w:val="false"/>
                <w:color w:val="000000"/>
                <w:sz w:val="20"/>
              </w:rPr>
              <w:t>
</w:t>
            </w:r>
            <w:r>
              <w:rPr>
                <w:rFonts w:ascii="Times New Roman"/>
                <w:b w:val="false"/>
                <w:i w:val="false"/>
                <w:color w:val="000000"/>
                <w:sz w:val="20"/>
              </w:rPr>
              <w:t>2.Жуу</w:t>
            </w:r>
          </w:p>
          <w:p>
            <w:pPr>
              <w:spacing w:after="20"/>
              <w:ind w:left="20"/>
              <w:jc w:val="both"/>
            </w:pPr>
            <w:r>
              <w:rPr>
                <w:rFonts w:ascii="Times New Roman"/>
                <w:b w:val="false"/>
                <w:i w:val="false"/>
                <w:color w:val="000000"/>
                <w:sz w:val="20"/>
              </w:rPr>
              <w:t>
</w:t>
            </w:r>
            <w:r>
              <w:rPr>
                <w:rFonts w:ascii="Times New Roman"/>
                <w:b w:val="false"/>
                <w:i w:val="false"/>
                <w:color w:val="000000"/>
                <w:sz w:val="20"/>
              </w:rPr>
              <w:t>3.Маринадтау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4.Қаптау</w:t>
            </w:r>
          </w:p>
          <w:p>
            <w:pPr>
              <w:spacing w:after="20"/>
              <w:ind w:left="20"/>
              <w:jc w:val="both"/>
            </w:pPr>
            <w:r>
              <w:rPr>
                <w:rFonts w:ascii="Times New Roman"/>
                <w:b w:val="false"/>
                <w:i w:val="false"/>
                <w:color w:val="000000"/>
                <w:sz w:val="20"/>
              </w:rPr>
              <w:t>
5.Салмақтау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2" w:id="580"/>
          <w:p>
            <w:pPr>
              <w:spacing w:after="20"/>
              <w:ind w:left="20"/>
              <w:jc w:val="both"/>
            </w:pPr>
            <w:r>
              <w:rPr>
                <w:rFonts w:ascii="Times New Roman"/>
                <w:b w:val="false"/>
                <w:i w:val="false"/>
                <w:color w:val="000000"/>
                <w:sz w:val="20"/>
              </w:rPr>
              <w:t>
1.Шикізатты қабылдау</w:t>
            </w:r>
          </w:p>
          <w:bookmarkEnd w:id="580"/>
          <w:p>
            <w:pPr>
              <w:spacing w:after="20"/>
              <w:ind w:left="20"/>
              <w:jc w:val="both"/>
            </w:pPr>
            <w:r>
              <w:rPr>
                <w:rFonts w:ascii="Times New Roman"/>
                <w:b w:val="false"/>
                <w:i w:val="false"/>
                <w:color w:val="000000"/>
                <w:sz w:val="20"/>
              </w:rPr>
              <w:t>
</w:t>
            </w:r>
            <w:r>
              <w:rPr>
                <w:rFonts w:ascii="Times New Roman"/>
                <w:b w:val="false"/>
                <w:i w:val="false"/>
                <w:color w:val="000000"/>
                <w:sz w:val="20"/>
              </w:rPr>
              <w:t>2.Жуу</w:t>
            </w:r>
          </w:p>
          <w:p>
            <w:pPr>
              <w:spacing w:after="20"/>
              <w:ind w:left="20"/>
              <w:jc w:val="both"/>
            </w:pPr>
            <w:r>
              <w:rPr>
                <w:rFonts w:ascii="Times New Roman"/>
                <w:b w:val="false"/>
                <w:i w:val="false"/>
                <w:color w:val="000000"/>
                <w:sz w:val="20"/>
              </w:rPr>
              <w:t>
</w:t>
            </w:r>
            <w:r>
              <w:rPr>
                <w:rFonts w:ascii="Times New Roman"/>
                <w:b w:val="false"/>
                <w:i w:val="false"/>
                <w:color w:val="000000"/>
                <w:sz w:val="20"/>
              </w:rPr>
              <w:t>3.Маринадтау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4.Қаптау</w:t>
            </w:r>
          </w:p>
          <w:p>
            <w:pPr>
              <w:spacing w:after="20"/>
              <w:ind w:left="20"/>
              <w:jc w:val="both"/>
            </w:pPr>
            <w:r>
              <w:rPr>
                <w:rFonts w:ascii="Times New Roman"/>
                <w:b w:val="false"/>
                <w:i w:val="false"/>
                <w:color w:val="000000"/>
                <w:sz w:val="20"/>
              </w:rPr>
              <w:t>
5.Салмақтау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6" w:id="581"/>
          <w:p>
            <w:pPr>
              <w:spacing w:after="20"/>
              <w:ind w:left="20"/>
              <w:jc w:val="both"/>
            </w:pPr>
            <w:r>
              <w:rPr>
                <w:rFonts w:ascii="Times New Roman"/>
                <w:b w:val="false"/>
                <w:i w:val="false"/>
                <w:color w:val="000000"/>
                <w:sz w:val="20"/>
              </w:rPr>
              <w:t>
АШМ</w:t>
            </w:r>
          </w:p>
          <w:bookmarkEnd w:id="58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0207149909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тауықтарының (Gallus domesticus) субөнімдері, мұздатылған,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7" w:id="582"/>
          <w:p>
            <w:pPr>
              <w:spacing w:after="20"/>
              <w:ind w:left="20"/>
              <w:jc w:val="both"/>
            </w:pPr>
            <w:r>
              <w:rPr>
                <w:rFonts w:ascii="Times New Roman"/>
                <w:b w:val="false"/>
                <w:i w:val="false"/>
                <w:color w:val="000000"/>
                <w:sz w:val="20"/>
              </w:rPr>
              <w:t>
Бройлер балапанының мойны</w:t>
            </w:r>
          </w:p>
          <w:bookmarkEnd w:id="582"/>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басы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бұлшықет қарны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Бройлер балапанының аяқтары</w:t>
            </w:r>
          </w:p>
          <w:p>
            <w:pPr>
              <w:spacing w:after="20"/>
              <w:ind w:left="20"/>
              <w:jc w:val="both"/>
            </w:pPr>
            <w:r>
              <w:rPr>
                <w:rFonts w:ascii="Times New Roman"/>
                <w:b w:val="false"/>
                <w:i w:val="false"/>
                <w:color w:val="000000"/>
                <w:sz w:val="20"/>
              </w:rPr>
              <w:t>
Бройлер балапанының жүрегі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стандарт, Техникалық шарттар,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1" w:id="583"/>
          <w:p>
            <w:pPr>
              <w:spacing w:after="20"/>
              <w:ind w:left="20"/>
              <w:jc w:val="both"/>
            </w:pPr>
            <w:r>
              <w:rPr>
                <w:rFonts w:ascii="Times New Roman"/>
                <w:b w:val="false"/>
                <w:i w:val="false"/>
                <w:color w:val="000000"/>
                <w:sz w:val="20"/>
              </w:rPr>
              <w:t>
1.Сою алдындағы ұстап тұру</w:t>
            </w:r>
          </w:p>
          <w:bookmarkEnd w:id="583"/>
          <w:p>
            <w:pPr>
              <w:spacing w:after="20"/>
              <w:ind w:left="20"/>
              <w:jc w:val="both"/>
            </w:pPr>
            <w:r>
              <w:rPr>
                <w:rFonts w:ascii="Times New Roman"/>
                <w:b w:val="false"/>
                <w:i w:val="false"/>
                <w:color w:val="000000"/>
                <w:sz w:val="20"/>
              </w:rPr>
              <w:t>
</w:t>
            </w:r>
            <w:r>
              <w:rPr>
                <w:rFonts w:ascii="Times New Roman"/>
                <w:b w:val="false"/>
                <w:i w:val="false"/>
                <w:color w:val="000000"/>
                <w:sz w:val="20"/>
              </w:rPr>
              <w:t>2. Құсты ұстау (аулау)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Құсты сою цехына тасымалдау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Құсты ілу (конвейерге ілу)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Муздату</w:t>
            </w:r>
          </w:p>
          <w:p>
            <w:pPr>
              <w:spacing w:after="20"/>
              <w:ind w:left="20"/>
              <w:jc w:val="both"/>
            </w:pPr>
            <w:r>
              <w:rPr>
                <w:rFonts w:ascii="Times New Roman"/>
                <w:b w:val="false"/>
                <w:i w:val="false"/>
                <w:color w:val="000000"/>
                <w:sz w:val="20"/>
              </w:rPr>
              <w:t>
15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4" w:id="584"/>
          <w:p>
            <w:pPr>
              <w:spacing w:after="20"/>
              <w:ind w:left="20"/>
              <w:jc w:val="both"/>
            </w:pPr>
            <w:r>
              <w:rPr>
                <w:rFonts w:ascii="Times New Roman"/>
                <w:b w:val="false"/>
                <w:i w:val="false"/>
                <w:color w:val="000000"/>
                <w:sz w:val="20"/>
              </w:rPr>
              <w:t>
1. Құсты ілу (конвейерге ілу)</w:t>
            </w:r>
          </w:p>
          <w:bookmarkEnd w:id="584"/>
          <w:p>
            <w:pPr>
              <w:spacing w:after="20"/>
              <w:ind w:left="20"/>
              <w:jc w:val="both"/>
            </w:pPr>
            <w:r>
              <w:rPr>
                <w:rFonts w:ascii="Times New Roman"/>
                <w:b w:val="false"/>
                <w:i w:val="false"/>
                <w:color w:val="000000"/>
                <w:sz w:val="20"/>
              </w:rPr>
              <w:t>
</w:t>
            </w:r>
            <w:r>
              <w:rPr>
                <w:rFonts w:ascii="Times New Roman"/>
                <w:b w:val="false"/>
                <w:i w:val="false"/>
                <w:color w:val="000000"/>
                <w:sz w:val="20"/>
              </w:rPr>
              <w:t>2. Есеңгірету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Қансыздандыру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Қауырсынын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Ішек-қарнын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Қаптау</w:t>
            </w:r>
          </w:p>
          <w:p>
            <w:pPr>
              <w:spacing w:after="20"/>
              <w:ind w:left="20"/>
              <w:jc w:val="both"/>
            </w:pPr>
            <w:r>
              <w:rPr>
                <w:rFonts w:ascii="Times New Roman"/>
                <w:b w:val="false"/>
                <w:i w:val="false"/>
                <w:color w:val="000000"/>
                <w:sz w:val="20"/>
              </w:rPr>
              <w:t>
10. Мұздату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3" w:id="585"/>
          <w:p>
            <w:pPr>
              <w:spacing w:after="20"/>
              <w:ind w:left="20"/>
              <w:jc w:val="both"/>
            </w:pPr>
            <w:r>
              <w:rPr>
                <w:rFonts w:ascii="Times New Roman"/>
                <w:b w:val="false"/>
                <w:i w:val="false"/>
                <w:color w:val="000000"/>
                <w:sz w:val="20"/>
              </w:rPr>
              <w:t>
АШМ</w:t>
            </w:r>
          </w:p>
          <w:bookmarkEnd w:id="58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бар немесе жоқ, сүт майының мөлшері салмағы бойынша 3% немесе одан көп, бірақ салмағы бойынша 7%-дан аз балмұздақ және басқа да жеуге жарамды мұз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Балмұздақ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ТУ,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4" w:id="586"/>
          <w:p>
            <w:pPr>
              <w:spacing w:after="20"/>
              <w:ind w:left="20"/>
              <w:jc w:val="both"/>
            </w:pPr>
            <w:r>
              <w:rPr>
                <w:rFonts w:ascii="Times New Roman"/>
                <w:b w:val="false"/>
                <w:i w:val="false"/>
                <w:color w:val="000000"/>
                <w:sz w:val="20"/>
              </w:rPr>
              <w:t>
1. Қоспаны дайындау</w:t>
            </w:r>
          </w:p>
          <w:bookmarkEnd w:id="586"/>
          <w:p>
            <w:pPr>
              <w:spacing w:after="20"/>
              <w:ind w:left="20"/>
              <w:jc w:val="both"/>
            </w:pPr>
            <w:r>
              <w:rPr>
                <w:rFonts w:ascii="Times New Roman"/>
                <w:b w:val="false"/>
                <w:i w:val="false"/>
                <w:color w:val="000000"/>
                <w:sz w:val="20"/>
              </w:rPr>
              <w:t>
</w:t>
            </w:r>
            <w:r>
              <w:rPr>
                <w:rFonts w:ascii="Times New Roman"/>
                <w:b w:val="false"/>
                <w:i w:val="false"/>
                <w:color w:val="000000"/>
                <w:sz w:val="20"/>
              </w:rPr>
              <w:t>2.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Өнімнің жетілуі</w:t>
            </w:r>
          </w:p>
          <w:p>
            <w:pPr>
              <w:spacing w:after="20"/>
              <w:ind w:left="20"/>
              <w:jc w:val="both"/>
            </w:pPr>
            <w:r>
              <w:rPr>
                <w:rFonts w:ascii="Times New Roman"/>
                <w:b w:val="false"/>
                <w:i w:val="false"/>
                <w:color w:val="000000"/>
                <w:sz w:val="20"/>
              </w:rPr>
              <w:t>
</w:t>
            </w:r>
            <w:r>
              <w:rPr>
                <w:rFonts w:ascii="Times New Roman"/>
                <w:b w:val="false"/>
                <w:i w:val="false"/>
                <w:color w:val="000000"/>
                <w:sz w:val="20"/>
              </w:rPr>
              <w:t>7. Фризерлеу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Шынықтыру</w:t>
            </w:r>
          </w:p>
          <w:p>
            <w:pPr>
              <w:spacing w:after="20"/>
              <w:ind w:left="20"/>
              <w:jc w:val="both"/>
            </w:pPr>
            <w:r>
              <w:rPr>
                <w:rFonts w:ascii="Times New Roman"/>
                <w:b w:val="false"/>
                <w:i w:val="false"/>
                <w:color w:val="000000"/>
                <w:sz w:val="20"/>
              </w:rPr>
              <w:t>
9. Қаптау,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2" w:id="587"/>
          <w:p>
            <w:pPr>
              <w:spacing w:after="20"/>
              <w:ind w:left="20"/>
              <w:jc w:val="both"/>
            </w:pPr>
            <w:r>
              <w:rPr>
                <w:rFonts w:ascii="Times New Roman"/>
                <w:b w:val="false"/>
                <w:i w:val="false"/>
                <w:color w:val="000000"/>
                <w:sz w:val="20"/>
              </w:rPr>
              <w:t>
1. Пастерлеу</w:t>
            </w:r>
          </w:p>
          <w:bookmarkEnd w:id="587"/>
          <w:p>
            <w:pPr>
              <w:spacing w:after="20"/>
              <w:ind w:left="20"/>
              <w:jc w:val="both"/>
            </w:pPr>
            <w:r>
              <w:rPr>
                <w:rFonts w:ascii="Times New Roman"/>
                <w:b w:val="false"/>
                <w:i w:val="false"/>
                <w:color w:val="000000"/>
                <w:sz w:val="20"/>
              </w:rPr>
              <w:t>
</w:t>
            </w:r>
            <w:r>
              <w:rPr>
                <w:rFonts w:ascii="Times New Roman"/>
                <w:b w:val="false"/>
                <w:i w:val="false"/>
                <w:color w:val="000000"/>
                <w:sz w:val="20"/>
              </w:rPr>
              <w:t>2,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Өнімнің жетілуі</w:t>
            </w:r>
          </w:p>
          <w:p>
            <w:pPr>
              <w:spacing w:after="20"/>
              <w:ind w:left="20"/>
              <w:jc w:val="both"/>
            </w:pPr>
            <w:r>
              <w:rPr>
                <w:rFonts w:ascii="Times New Roman"/>
                <w:b w:val="false"/>
                <w:i w:val="false"/>
                <w:color w:val="000000"/>
                <w:sz w:val="20"/>
              </w:rPr>
              <w:t>
</w:t>
            </w:r>
            <w:r>
              <w:rPr>
                <w:rFonts w:ascii="Times New Roman"/>
                <w:b w:val="false"/>
                <w:i w:val="false"/>
                <w:color w:val="000000"/>
                <w:sz w:val="20"/>
              </w:rPr>
              <w:t>5. Фризерлеу</w:t>
            </w:r>
          </w:p>
          <w:p>
            <w:pPr>
              <w:spacing w:after="20"/>
              <w:ind w:left="20"/>
              <w:jc w:val="both"/>
            </w:pPr>
            <w:r>
              <w:rPr>
                <w:rFonts w:ascii="Times New Roman"/>
                <w:b w:val="false"/>
                <w:i w:val="false"/>
                <w:color w:val="000000"/>
                <w:sz w:val="20"/>
              </w:rPr>
              <w:t>
6. Шынықтыру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7" w:id="588"/>
          <w:p>
            <w:pPr>
              <w:spacing w:after="20"/>
              <w:ind w:left="20"/>
              <w:jc w:val="both"/>
            </w:pPr>
            <w:r>
              <w:rPr>
                <w:rFonts w:ascii="Times New Roman"/>
                <w:b w:val="false"/>
                <w:i w:val="false"/>
                <w:color w:val="000000"/>
                <w:sz w:val="20"/>
              </w:rPr>
              <w:t>
АШМ</w:t>
            </w:r>
          </w:p>
          <w:bookmarkEnd w:id="58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2105009900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бар немесе жоқ, салмағы бойынша 7% немесе одан да көп сүт майы бар балмұздақ және басқа да жеуге жарамды мұз түрлері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Балмұздақ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ТУ,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8" w:id="589"/>
          <w:p>
            <w:pPr>
              <w:spacing w:after="20"/>
              <w:ind w:left="20"/>
              <w:jc w:val="both"/>
            </w:pPr>
            <w:r>
              <w:rPr>
                <w:rFonts w:ascii="Times New Roman"/>
                <w:b w:val="false"/>
                <w:i w:val="false"/>
                <w:color w:val="000000"/>
                <w:sz w:val="20"/>
              </w:rPr>
              <w:t>
1. Қоспаны дайындау</w:t>
            </w:r>
          </w:p>
          <w:bookmarkEnd w:id="589"/>
          <w:p>
            <w:pPr>
              <w:spacing w:after="20"/>
              <w:ind w:left="20"/>
              <w:jc w:val="both"/>
            </w:pPr>
            <w:r>
              <w:rPr>
                <w:rFonts w:ascii="Times New Roman"/>
                <w:b w:val="false"/>
                <w:i w:val="false"/>
                <w:color w:val="000000"/>
                <w:sz w:val="20"/>
              </w:rPr>
              <w:t>
</w:t>
            </w:r>
            <w:r>
              <w:rPr>
                <w:rFonts w:ascii="Times New Roman"/>
                <w:b w:val="false"/>
                <w:i w:val="false"/>
                <w:color w:val="000000"/>
                <w:sz w:val="20"/>
              </w:rPr>
              <w:t>2.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Өнімнің жетілуі</w:t>
            </w:r>
          </w:p>
          <w:p>
            <w:pPr>
              <w:spacing w:after="20"/>
              <w:ind w:left="20"/>
              <w:jc w:val="both"/>
            </w:pPr>
            <w:r>
              <w:rPr>
                <w:rFonts w:ascii="Times New Roman"/>
                <w:b w:val="false"/>
                <w:i w:val="false"/>
                <w:color w:val="000000"/>
                <w:sz w:val="20"/>
              </w:rPr>
              <w:t>
</w:t>
            </w:r>
            <w:r>
              <w:rPr>
                <w:rFonts w:ascii="Times New Roman"/>
                <w:b w:val="false"/>
                <w:i w:val="false"/>
                <w:color w:val="000000"/>
                <w:sz w:val="20"/>
              </w:rPr>
              <w:t>7. Фризерлеу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Шынықтыру</w:t>
            </w:r>
          </w:p>
          <w:p>
            <w:pPr>
              <w:spacing w:after="20"/>
              <w:ind w:left="20"/>
              <w:jc w:val="both"/>
            </w:pPr>
            <w:r>
              <w:rPr>
                <w:rFonts w:ascii="Times New Roman"/>
                <w:b w:val="false"/>
                <w:i w:val="false"/>
                <w:color w:val="000000"/>
                <w:sz w:val="20"/>
              </w:rPr>
              <w:t>
9. Қаптау,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6" w:id="590"/>
          <w:p>
            <w:pPr>
              <w:spacing w:after="20"/>
              <w:ind w:left="20"/>
              <w:jc w:val="both"/>
            </w:pPr>
            <w:r>
              <w:rPr>
                <w:rFonts w:ascii="Times New Roman"/>
                <w:b w:val="false"/>
                <w:i w:val="false"/>
                <w:color w:val="000000"/>
                <w:sz w:val="20"/>
              </w:rPr>
              <w:t>
1. Пастерлеу</w:t>
            </w:r>
          </w:p>
          <w:bookmarkEnd w:id="590"/>
          <w:p>
            <w:pPr>
              <w:spacing w:after="20"/>
              <w:ind w:left="20"/>
              <w:jc w:val="both"/>
            </w:pPr>
            <w:r>
              <w:rPr>
                <w:rFonts w:ascii="Times New Roman"/>
                <w:b w:val="false"/>
                <w:i w:val="false"/>
                <w:color w:val="000000"/>
                <w:sz w:val="20"/>
              </w:rPr>
              <w:t>
</w:t>
            </w:r>
            <w:r>
              <w:rPr>
                <w:rFonts w:ascii="Times New Roman"/>
                <w:b w:val="false"/>
                <w:i w:val="false"/>
                <w:color w:val="000000"/>
                <w:sz w:val="20"/>
              </w:rPr>
              <w:t>2,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Өнімнің жетілуі</w:t>
            </w:r>
          </w:p>
          <w:p>
            <w:pPr>
              <w:spacing w:after="20"/>
              <w:ind w:left="20"/>
              <w:jc w:val="both"/>
            </w:pPr>
            <w:r>
              <w:rPr>
                <w:rFonts w:ascii="Times New Roman"/>
                <w:b w:val="false"/>
                <w:i w:val="false"/>
                <w:color w:val="000000"/>
                <w:sz w:val="20"/>
              </w:rPr>
              <w:t>
</w:t>
            </w:r>
            <w:r>
              <w:rPr>
                <w:rFonts w:ascii="Times New Roman"/>
                <w:b w:val="false"/>
                <w:i w:val="false"/>
                <w:color w:val="000000"/>
                <w:sz w:val="20"/>
              </w:rPr>
              <w:t>5. Фризерлеу</w:t>
            </w:r>
          </w:p>
          <w:p>
            <w:pPr>
              <w:spacing w:after="20"/>
              <w:ind w:left="20"/>
              <w:jc w:val="both"/>
            </w:pPr>
            <w:r>
              <w:rPr>
                <w:rFonts w:ascii="Times New Roman"/>
                <w:b w:val="false"/>
                <w:i w:val="false"/>
                <w:color w:val="000000"/>
                <w:sz w:val="20"/>
              </w:rPr>
              <w:t>
6. Шынықтыру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1" w:id="591"/>
          <w:p>
            <w:pPr>
              <w:spacing w:after="20"/>
              <w:ind w:left="20"/>
              <w:jc w:val="both"/>
            </w:pPr>
            <w:r>
              <w:rPr>
                <w:rFonts w:ascii="Times New Roman"/>
                <w:b w:val="false"/>
                <w:i w:val="false"/>
                <w:color w:val="000000"/>
                <w:sz w:val="20"/>
              </w:rPr>
              <w:t>
АШМ</w:t>
            </w:r>
          </w:p>
          <w:bookmarkEnd w:id="59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0401501100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Қоюландырылмаған және қант немесе басқа да тәттілендіретін заттар қосылмаған, құрамында майы 10 мас.%-.ан асатын, бірақ 21%-дан аспайтын, таза көлемі 2 л-ден аспайтын бастапқы қаптамалардағы сүт пен кілегей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консервілері: стерилденген кілегей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2" w:id="592"/>
          <w:p>
            <w:pPr>
              <w:spacing w:after="20"/>
              <w:ind w:left="20"/>
              <w:jc w:val="both"/>
            </w:pPr>
            <w:r>
              <w:rPr>
                <w:rFonts w:ascii="Times New Roman"/>
                <w:b w:val="false"/>
                <w:i w:val="false"/>
                <w:color w:val="000000"/>
                <w:sz w:val="20"/>
              </w:rPr>
              <w:t>
1. Шикізатты кіріс бақылау</w:t>
            </w:r>
          </w:p>
          <w:bookmarkEnd w:id="59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 және затбелгілеу</w:t>
            </w:r>
          </w:p>
          <w:p>
            <w:pPr>
              <w:spacing w:after="20"/>
              <w:ind w:left="20"/>
              <w:jc w:val="both"/>
            </w:pPr>
            <w:r>
              <w:rPr>
                <w:rFonts w:ascii="Times New Roman"/>
                <w:b w:val="false"/>
                <w:i w:val="false"/>
                <w:color w:val="000000"/>
                <w:sz w:val="20"/>
              </w:rPr>
              <w:t>
9.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0" w:id="593"/>
          <w:p>
            <w:pPr>
              <w:spacing w:after="20"/>
              <w:ind w:left="20"/>
              <w:jc w:val="both"/>
            </w:pPr>
            <w:r>
              <w:rPr>
                <w:rFonts w:ascii="Times New Roman"/>
                <w:b w:val="false"/>
                <w:i w:val="false"/>
                <w:color w:val="000000"/>
                <w:sz w:val="20"/>
              </w:rPr>
              <w:t>
1. Шикізатты кіріс бақылау</w:t>
            </w:r>
          </w:p>
          <w:bookmarkEnd w:id="59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 және затбелгілеу</w:t>
            </w:r>
          </w:p>
          <w:p>
            <w:pPr>
              <w:spacing w:after="20"/>
              <w:ind w:left="20"/>
              <w:jc w:val="both"/>
            </w:pPr>
            <w:r>
              <w:rPr>
                <w:rFonts w:ascii="Times New Roman"/>
                <w:b w:val="false"/>
                <w:i w:val="false"/>
                <w:color w:val="000000"/>
                <w:sz w:val="20"/>
              </w:rPr>
              <w:t>
9.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8" w:id="594"/>
          <w:p>
            <w:pPr>
              <w:spacing w:after="20"/>
              <w:ind w:left="20"/>
              <w:jc w:val="both"/>
            </w:pPr>
            <w:r>
              <w:rPr>
                <w:rFonts w:ascii="Times New Roman"/>
                <w:b w:val="false"/>
                <w:i w:val="false"/>
                <w:color w:val="000000"/>
                <w:sz w:val="20"/>
              </w:rPr>
              <w:t>
АШМ</w:t>
            </w:r>
          </w:p>
          <w:bookmarkEnd w:id="59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0402911000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 қант немесе басқа да тәттілендіретін заттар қосылмаған, құрамында майы 8 мас.% аспайтын сүт пен кілегей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консервілері: сүт стерилденген қалпына келтірілген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9" w:id="595"/>
          <w:p>
            <w:pPr>
              <w:spacing w:after="20"/>
              <w:ind w:left="20"/>
              <w:jc w:val="both"/>
            </w:pPr>
            <w:r>
              <w:rPr>
                <w:rFonts w:ascii="Times New Roman"/>
                <w:b w:val="false"/>
                <w:i w:val="false"/>
                <w:color w:val="000000"/>
                <w:sz w:val="20"/>
              </w:rPr>
              <w:t>
1. Шикізатты кіріс бақылау</w:t>
            </w:r>
          </w:p>
          <w:bookmarkEnd w:id="595"/>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 және затбелгілеу</w:t>
            </w:r>
          </w:p>
          <w:p>
            <w:pPr>
              <w:spacing w:after="20"/>
              <w:ind w:left="20"/>
              <w:jc w:val="both"/>
            </w:pPr>
            <w:r>
              <w:rPr>
                <w:rFonts w:ascii="Times New Roman"/>
                <w:b w:val="false"/>
                <w:i w:val="false"/>
                <w:color w:val="000000"/>
                <w:sz w:val="20"/>
              </w:rPr>
              <w:t>
9.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7" w:id="596"/>
          <w:p>
            <w:pPr>
              <w:spacing w:after="20"/>
              <w:ind w:left="20"/>
              <w:jc w:val="both"/>
            </w:pPr>
            <w:r>
              <w:rPr>
                <w:rFonts w:ascii="Times New Roman"/>
                <w:b w:val="false"/>
                <w:i w:val="false"/>
                <w:color w:val="000000"/>
                <w:sz w:val="20"/>
              </w:rPr>
              <w:t>
1. Шикізатты кіріс бақылау</w:t>
            </w:r>
          </w:p>
          <w:bookmarkEnd w:id="59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 және затбелгілеу</w:t>
            </w:r>
          </w:p>
          <w:p>
            <w:pPr>
              <w:spacing w:after="20"/>
              <w:ind w:left="20"/>
              <w:jc w:val="both"/>
            </w:pPr>
            <w:r>
              <w:rPr>
                <w:rFonts w:ascii="Times New Roman"/>
                <w:b w:val="false"/>
                <w:i w:val="false"/>
                <w:color w:val="000000"/>
                <w:sz w:val="20"/>
              </w:rPr>
              <w:t>
9.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5" w:id="597"/>
          <w:p>
            <w:pPr>
              <w:spacing w:after="20"/>
              <w:ind w:left="20"/>
              <w:jc w:val="both"/>
            </w:pPr>
            <w:r>
              <w:rPr>
                <w:rFonts w:ascii="Times New Roman"/>
                <w:b w:val="false"/>
                <w:i w:val="false"/>
                <w:color w:val="000000"/>
                <w:sz w:val="20"/>
              </w:rPr>
              <w:t>
АШМ</w:t>
            </w:r>
          </w:p>
          <w:bookmarkEnd w:id="59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0402991000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 немесе қант немесе басқа да тәттілендіретін заттар қосылған, құрамында 9 5 мас.% аспайтын май бар өзге де сүт пен кілегей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консервілері: қалпына келтірілген сүттен жасалған қантпен қоюландырылған сүт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6" w:id="598"/>
          <w:p>
            <w:pPr>
              <w:spacing w:after="20"/>
              <w:ind w:left="20"/>
              <w:jc w:val="both"/>
            </w:pPr>
            <w:r>
              <w:rPr>
                <w:rFonts w:ascii="Times New Roman"/>
                <w:b w:val="false"/>
                <w:i w:val="false"/>
                <w:color w:val="000000"/>
                <w:sz w:val="20"/>
              </w:rPr>
              <w:t>
1. Шикізатты кіріс бақылау</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 және затбелгілеу</w:t>
            </w:r>
          </w:p>
          <w:p>
            <w:pPr>
              <w:spacing w:after="20"/>
              <w:ind w:left="20"/>
              <w:jc w:val="both"/>
            </w:pPr>
            <w:r>
              <w:rPr>
                <w:rFonts w:ascii="Times New Roman"/>
                <w:b w:val="false"/>
                <w:i w:val="false"/>
                <w:color w:val="000000"/>
                <w:sz w:val="20"/>
              </w:rPr>
              <w:t>
9.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4" w:id="599"/>
          <w:p>
            <w:pPr>
              <w:spacing w:after="20"/>
              <w:ind w:left="20"/>
              <w:jc w:val="both"/>
            </w:pPr>
            <w:r>
              <w:rPr>
                <w:rFonts w:ascii="Times New Roman"/>
                <w:b w:val="false"/>
                <w:i w:val="false"/>
                <w:color w:val="000000"/>
                <w:sz w:val="20"/>
              </w:rPr>
              <w:t>
1. Шикізатты кіріс бақылау</w:t>
            </w:r>
          </w:p>
          <w:bookmarkEnd w:id="59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 және затбелгілеу</w:t>
            </w:r>
          </w:p>
          <w:p>
            <w:pPr>
              <w:spacing w:after="20"/>
              <w:ind w:left="20"/>
              <w:jc w:val="both"/>
            </w:pPr>
            <w:r>
              <w:rPr>
                <w:rFonts w:ascii="Times New Roman"/>
                <w:b w:val="false"/>
                <w:i w:val="false"/>
                <w:color w:val="000000"/>
                <w:sz w:val="20"/>
              </w:rPr>
              <w:t>
9.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2" w:id="600"/>
          <w:p>
            <w:pPr>
              <w:spacing w:after="20"/>
              <w:ind w:left="20"/>
              <w:jc w:val="both"/>
            </w:pPr>
            <w:r>
              <w:rPr>
                <w:rFonts w:ascii="Times New Roman"/>
                <w:b w:val="false"/>
                <w:i w:val="false"/>
                <w:color w:val="000000"/>
                <w:sz w:val="20"/>
              </w:rPr>
              <w:t>
АШМ</w:t>
            </w:r>
          </w:p>
          <w:bookmarkEnd w:id="60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0402991000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 немесе қант немесе басқа да тәттілендіретін заттар қосылған, құрамында 9 5 мас.% аспайтын май бар өзге де сүт пен кілегей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консервілері: қалпына келтірілген сүттен жасалған қантпен қоюлатылып пісірілген сүт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3" w:id="601"/>
          <w:p>
            <w:pPr>
              <w:spacing w:after="20"/>
              <w:ind w:left="20"/>
              <w:jc w:val="both"/>
            </w:pPr>
            <w:r>
              <w:rPr>
                <w:rFonts w:ascii="Times New Roman"/>
                <w:b w:val="false"/>
                <w:i w:val="false"/>
                <w:color w:val="000000"/>
                <w:sz w:val="20"/>
              </w:rPr>
              <w:t>
1. Шикізатты кіріс бақылау</w:t>
            </w:r>
          </w:p>
          <w:bookmarkEnd w:id="60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 және затбелгілеу</w:t>
            </w:r>
          </w:p>
          <w:p>
            <w:pPr>
              <w:spacing w:after="20"/>
              <w:ind w:left="20"/>
              <w:jc w:val="both"/>
            </w:pPr>
            <w:r>
              <w:rPr>
                <w:rFonts w:ascii="Times New Roman"/>
                <w:b w:val="false"/>
                <w:i w:val="false"/>
                <w:color w:val="000000"/>
                <w:sz w:val="20"/>
              </w:rPr>
              <w:t>
9.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1" w:id="602"/>
          <w:p>
            <w:pPr>
              <w:spacing w:after="20"/>
              <w:ind w:left="20"/>
              <w:jc w:val="both"/>
            </w:pPr>
            <w:r>
              <w:rPr>
                <w:rFonts w:ascii="Times New Roman"/>
                <w:b w:val="false"/>
                <w:i w:val="false"/>
                <w:color w:val="000000"/>
                <w:sz w:val="20"/>
              </w:rPr>
              <w:t>
1. Шикізатты кіріс бақылау</w:t>
            </w:r>
          </w:p>
          <w:bookmarkEnd w:id="60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7.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 және затбелгілеу</w:t>
            </w:r>
          </w:p>
          <w:p>
            <w:pPr>
              <w:spacing w:after="20"/>
              <w:ind w:left="20"/>
              <w:jc w:val="both"/>
            </w:pPr>
            <w:r>
              <w:rPr>
                <w:rFonts w:ascii="Times New Roman"/>
                <w:b w:val="false"/>
                <w:i w:val="false"/>
                <w:color w:val="000000"/>
                <w:sz w:val="20"/>
              </w:rPr>
              <w:t>
9.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9" w:id="603"/>
          <w:p>
            <w:pPr>
              <w:spacing w:after="20"/>
              <w:ind w:left="20"/>
              <w:jc w:val="both"/>
            </w:pPr>
            <w:r>
              <w:rPr>
                <w:rFonts w:ascii="Times New Roman"/>
                <w:b w:val="false"/>
                <w:i w:val="false"/>
                <w:color w:val="000000"/>
                <w:sz w:val="20"/>
              </w:rPr>
              <w:t>
АШМ</w:t>
            </w:r>
          </w:p>
          <w:bookmarkEnd w:id="60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1602209000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дайын немесе консервіленген, кез келген жануарлардың бауырынан жасалған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Субөнімдерден жасалған паштетті зарарсыздандырылған консервілер: сары май қосылған бауыр паштеті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0" w:id="604"/>
          <w:p>
            <w:pPr>
              <w:spacing w:after="20"/>
              <w:ind w:left="20"/>
              <w:jc w:val="both"/>
            </w:pPr>
            <w:r>
              <w:rPr>
                <w:rFonts w:ascii="Times New Roman"/>
                <w:b w:val="false"/>
                <w:i w:val="false"/>
                <w:color w:val="000000"/>
                <w:sz w:val="20"/>
              </w:rPr>
              <w:t>
1. Шикізатты кіріс бақылау</w:t>
            </w:r>
          </w:p>
          <w:bookmarkEnd w:id="60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1" w:id="605"/>
          <w:p>
            <w:pPr>
              <w:spacing w:after="20"/>
              <w:ind w:left="20"/>
              <w:jc w:val="both"/>
            </w:pPr>
            <w:r>
              <w:rPr>
                <w:rFonts w:ascii="Times New Roman"/>
                <w:b w:val="false"/>
                <w:i w:val="false"/>
                <w:color w:val="000000"/>
                <w:sz w:val="20"/>
              </w:rPr>
              <w:t>
1. Шикізатты кіріс бақылау</w:t>
            </w:r>
          </w:p>
          <w:bookmarkEnd w:id="605"/>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2" w:id="606"/>
          <w:p>
            <w:pPr>
              <w:spacing w:after="20"/>
              <w:ind w:left="20"/>
              <w:jc w:val="both"/>
            </w:pPr>
            <w:r>
              <w:rPr>
                <w:rFonts w:ascii="Times New Roman"/>
                <w:b w:val="false"/>
                <w:i w:val="false"/>
                <w:color w:val="000000"/>
                <w:sz w:val="20"/>
              </w:rPr>
              <w:t>
АШМ</w:t>
            </w:r>
          </w:p>
          <w:bookmarkEnd w:id="60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1602209000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дайын немесе консервіленген, кез келген жануарлардың бауырынан жасалған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Субөнімдерден жасалған зарарсыздандырылған кесекті ет консервілері: өз сөліндегі сиыр бауыры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3" w:id="607"/>
          <w:p>
            <w:pPr>
              <w:spacing w:after="20"/>
              <w:ind w:left="20"/>
              <w:jc w:val="both"/>
            </w:pPr>
            <w:r>
              <w:rPr>
                <w:rFonts w:ascii="Times New Roman"/>
                <w:b w:val="false"/>
                <w:i w:val="false"/>
                <w:color w:val="000000"/>
                <w:sz w:val="20"/>
              </w:rPr>
              <w:t>
1. Шикізатты кіріс бақылау</w:t>
            </w:r>
          </w:p>
          <w:bookmarkEnd w:id="607"/>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4" w:id="608"/>
          <w:p>
            <w:pPr>
              <w:spacing w:after="20"/>
              <w:ind w:left="20"/>
              <w:jc w:val="both"/>
            </w:pPr>
            <w:r>
              <w:rPr>
                <w:rFonts w:ascii="Times New Roman"/>
                <w:b w:val="false"/>
                <w:i w:val="false"/>
                <w:color w:val="000000"/>
                <w:sz w:val="20"/>
              </w:rPr>
              <w:t>
1. Шикізатты кіріс бақылау</w:t>
            </w:r>
          </w:p>
          <w:bookmarkEnd w:id="60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5" w:id="609"/>
          <w:p>
            <w:pPr>
              <w:spacing w:after="20"/>
              <w:ind w:left="20"/>
              <w:jc w:val="both"/>
            </w:pPr>
            <w:r>
              <w:rPr>
                <w:rFonts w:ascii="Times New Roman"/>
                <w:b w:val="false"/>
                <w:i w:val="false"/>
                <w:color w:val="000000"/>
                <w:sz w:val="20"/>
              </w:rPr>
              <w:t>
АШМ</w:t>
            </w:r>
          </w:p>
          <w:bookmarkEnd w:id="60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1602329000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 ТАУАР ПОЗИЦИЯСЫНДАҒЫ ҮЙ ТАУЫҚТАРЫНАН (GALLUS DOMESTICUS)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етінен жасалған зарарсыздандырылған консервілері: өз сөліндегі тауық еті, Тауық етінен жасалған чахохбили, ақ тұздықтағы тауық қанаттары, "Чили" томат тұздығындағы тауық қанаттары, "Аджика" томат тұздығындағы тауық қанаттары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6" w:id="610"/>
          <w:p>
            <w:pPr>
              <w:spacing w:after="20"/>
              <w:ind w:left="20"/>
              <w:jc w:val="both"/>
            </w:pPr>
            <w:r>
              <w:rPr>
                <w:rFonts w:ascii="Times New Roman"/>
                <w:b w:val="false"/>
                <w:i w:val="false"/>
                <w:color w:val="000000"/>
                <w:sz w:val="20"/>
              </w:rPr>
              <w:t>
1. Шикізатты кіріс бақылау</w:t>
            </w:r>
          </w:p>
          <w:bookmarkEnd w:id="61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7" w:id="611"/>
          <w:p>
            <w:pPr>
              <w:spacing w:after="20"/>
              <w:ind w:left="20"/>
              <w:jc w:val="both"/>
            </w:pPr>
            <w:r>
              <w:rPr>
                <w:rFonts w:ascii="Times New Roman"/>
                <w:b w:val="false"/>
                <w:i w:val="false"/>
                <w:color w:val="000000"/>
                <w:sz w:val="20"/>
              </w:rPr>
              <w:t>
1. Шикізатты кіріс бақылау</w:t>
            </w:r>
          </w:p>
          <w:bookmarkEnd w:id="61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8" w:id="612"/>
          <w:p>
            <w:pPr>
              <w:spacing w:after="20"/>
              <w:ind w:left="20"/>
              <w:jc w:val="both"/>
            </w:pPr>
            <w:r>
              <w:rPr>
                <w:rFonts w:ascii="Times New Roman"/>
                <w:b w:val="false"/>
                <w:i w:val="false"/>
                <w:color w:val="000000"/>
                <w:sz w:val="20"/>
              </w:rPr>
              <w:t>
АШМ</w:t>
            </w:r>
          </w:p>
          <w:bookmarkEnd w:id="61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1602329000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 ТАУАР ПОЗИЦИЯСЫНДАҒЫ ҮЙ ТАУЫҚТАРЫНАН (GALLUS DOMESTICUS)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етінен жасалған зарарсыздандырылған консервілері: тауық етінен жасалған паштет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9" w:id="613"/>
          <w:p>
            <w:pPr>
              <w:spacing w:after="20"/>
              <w:ind w:left="20"/>
              <w:jc w:val="both"/>
            </w:pPr>
            <w:r>
              <w:rPr>
                <w:rFonts w:ascii="Times New Roman"/>
                <w:b w:val="false"/>
                <w:i w:val="false"/>
                <w:color w:val="000000"/>
                <w:sz w:val="20"/>
              </w:rPr>
              <w:t>
1. Шикізатты кіріс бақылау</w:t>
            </w:r>
          </w:p>
          <w:bookmarkEnd w:id="61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0" w:id="614"/>
          <w:p>
            <w:pPr>
              <w:spacing w:after="20"/>
              <w:ind w:left="20"/>
              <w:jc w:val="both"/>
            </w:pPr>
            <w:r>
              <w:rPr>
                <w:rFonts w:ascii="Times New Roman"/>
                <w:b w:val="false"/>
                <w:i w:val="false"/>
                <w:color w:val="000000"/>
                <w:sz w:val="20"/>
              </w:rPr>
              <w:t>
1. Шикізатты кіріс бақылау</w:t>
            </w:r>
          </w:p>
          <w:bookmarkEnd w:id="61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1" w:id="615"/>
          <w:p>
            <w:pPr>
              <w:spacing w:after="20"/>
              <w:ind w:left="20"/>
              <w:jc w:val="both"/>
            </w:pPr>
            <w:r>
              <w:rPr>
                <w:rFonts w:ascii="Times New Roman"/>
                <w:b w:val="false"/>
                <w:i w:val="false"/>
                <w:color w:val="000000"/>
                <w:sz w:val="20"/>
              </w:rPr>
              <w:t>
АШМ</w:t>
            </w:r>
          </w:p>
          <w:bookmarkEnd w:id="61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1602398500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 ТАУАР ПОЗИЦИЯСЫНДАҒЫ ӨЗГЕ ДЕ ҮЙ ҚҰС ЕТІНЕН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субөнімздерінен жасалған паштетті зарарсыздандырылған консервілер: тауықтың бауырынан жасалған паштет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2" w:id="616"/>
          <w:p>
            <w:pPr>
              <w:spacing w:after="20"/>
              <w:ind w:left="20"/>
              <w:jc w:val="both"/>
            </w:pPr>
            <w:r>
              <w:rPr>
                <w:rFonts w:ascii="Times New Roman"/>
                <w:b w:val="false"/>
                <w:i w:val="false"/>
                <w:color w:val="000000"/>
                <w:sz w:val="20"/>
              </w:rPr>
              <w:t>
1. Шикізатты кіріс бақылау</w:t>
            </w:r>
          </w:p>
          <w:bookmarkEnd w:id="61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3" w:id="617"/>
          <w:p>
            <w:pPr>
              <w:spacing w:after="20"/>
              <w:ind w:left="20"/>
              <w:jc w:val="both"/>
            </w:pPr>
            <w:r>
              <w:rPr>
                <w:rFonts w:ascii="Times New Roman"/>
                <w:b w:val="false"/>
                <w:i w:val="false"/>
                <w:color w:val="000000"/>
                <w:sz w:val="20"/>
              </w:rPr>
              <w:t>
1. Шикізатты кіріс бақылау</w:t>
            </w:r>
          </w:p>
          <w:bookmarkEnd w:id="617"/>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4" w:id="618"/>
          <w:p>
            <w:pPr>
              <w:spacing w:after="20"/>
              <w:ind w:left="20"/>
              <w:jc w:val="both"/>
            </w:pPr>
            <w:r>
              <w:rPr>
                <w:rFonts w:ascii="Times New Roman"/>
                <w:b w:val="false"/>
                <w:i w:val="false"/>
                <w:color w:val="000000"/>
                <w:sz w:val="20"/>
              </w:rPr>
              <w:t>
АШМ</w:t>
            </w:r>
          </w:p>
          <w:bookmarkEnd w:id="61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1602398500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 ТАУАР ПОЗИЦИЯСЫНДАҒЫ ӨЗГЕ ДЕ ҮЙ ҚҰС ЕТІНЕН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субөнімдерінен жасалған зарарсыздандырылған консервілер: Өз сөліндегі тауықтың кішкене жүректері, Өз сөліндегі тауықтың кішкене қарыны, өз сөліндегі бұқтырылған тауықтың кішкене қарыны, жүрегі, бауыры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5" w:id="619"/>
          <w:p>
            <w:pPr>
              <w:spacing w:after="20"/>
              <w:ind w:left="20"/>
              <w:jc w:val="both"/>
            </w:pPr>
            <w:r>
              <w:rPr>
                <w:rFonts w:ascii="Times New Roman"/>
                <w:b w:val="false"/>
                <w:i w:val="false"/>
                <w:color w:val="000000"/>
                <w:sz w:val="20"/>
              </w:rPr>
              <w:t>
1. Шикізатты кіріс бақылау</w:t>
            </w:r>
          </w:p>
          <w:bookmarkEnd w:id="61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6" w:id="620"/>
          <w:p>
            <w:pPr>
              <w:spacing w:after="20"/>
              <w:ind w:left="20"/>
              <w:jc w:val="both"/>
            </w:pPr>
            <w:r>
              <w:rPr>
                <w:rFonts w:ascii="Times New Roman"/>
                <w:b w:val="false"/>
                <w:i w:val="false"/>
                <w:color w:val="000000"/>
                <w:sz w:val="20"/>
              </w:rPr>
              <w:t>
1. Шикізатты кіріс бақылау</w:t>
            </w:r>
          </w:p>
          <w:bookmarkEnd w:id="62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7" w:id="621"/>
          <w:p>
            <w:pPr>
              <w:spacing w:after="20"/>
              <w:ind w:left="20"/>
              <w:jc w:val="both"/>
            </w:pPr>
            <w:r>
              <w:rPr>
                <w:rFonts w:ascii="Times New Roman"/>
                <w:b w:val="false"/>
                <w:i w:val="false"/>
                <w:color w:val="000000"/>
                <w:sz w:val="20"/>
              </w:rPr>
              <w:t>
АШМ</w:t>
            </w:r>
          </w:p>
          <w:bookmarkEnd w:id="62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1602509509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етінен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кесекті ет консервілері: бұқтырылған сиыр еті жоғары сұрып Кублей, бұқтырылған сиыр еті жоғары сұрып " PREMIUM, бұқтырылған сиыр еті бірінші сұрып Зарарсыздандырылған кесекті ет консервілері: туралған сиыр 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8" w:id="622"/>
          <w:p>
            <w:pPr>
              <w:spacing w:after="20"/>
              <w:ind w:left="20"/>
              <w:jc w:val="both"/>
            </w:pPr>
            <w:r>
              <w:rPr>
                <w:rFonts w:ascii="Times New Roman"/>
                <w:b w:val="false"/>
                <w:i w:val="false"/>
                <w:color w:val="000000"/>
                <w:sz w:val="20"/>
              </w:rPr>
              <w:t>
1. Шикізатты кіріс бақылау</w:t>
            </w:r>
          </w:p>
          <w:bookmarkEnd w:id="62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9" w:id="623"/>
          <w:p>
            <w:pPr>
              <w:spacing w:after="20"/>
              <w:ind w:left="20"/>
              <w:jc w:val="both"/>
            </w:pPr>
            <w:r>
              <w:rPr>
                <w:rFonts w:ascii="Times New Roman"/>
                <w:b w:val="false"/>
                <w:i w:val="false"/>
                <w:color w:val="000000"/>
                <w:sz w:val="20"/>
              </w:rPr>
              <w:t>
1. Шикізатты кіріс бақылау</w:t>
            </w:r>
          </w:p>
          <w:bookmarkEnd w:id="62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0" w:id="624"/>
          <w:p>
            <w:pPr>
              <w:spacing w:after="20"/>
              <w:ind w:left="20"/>
              <w:jc w:val="both"/>
            </w:pPr>
            <w:r>
              <w:rPr>
                <w:rFonts w:ascii="Times New Roman"/>
                <w:b w:val="false"/>
                <w:i w:val="false"/>
                <w:color w:val="000000"/>
                <w:sz w:val="20"/>
              </w:rPr>
              <w:t>
АШМ</w:t>
            </w:r>
          </w:p>
          <w:bookmarkEnd w:id="62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1602509509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етінен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өсімдік-ет консервілері: ет қосылған ас бұршағы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1" w:id="625"/>
          <w:p>
            <w:pPr>
              <w:spacing w:after="20"/>
              <w:ind w:left="20"/>
              <w:jc w:val="both"/>
            </w:pPr>
            <w:r>
              <w:rPr>
                <w:rFonts w:ascii="Times New Roman"/>
                <w:b w:val="false"/>
                <w:i w:val="false"/>
                <w:color w:val="000000"/>
                <w:sz w:val="20"/>
              </w:rPr>
              <w:t>
1. Шикізатты кіріс бақылау</w:t>
            </w:r>
          </w:p>
          <w:bookmarkEnd w:id="625"/>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2" w:id="626"/>
          <w:p>
            <w:pPr>
              <w:spacing w:after="20"/>
              <w:ind w:left="20"/>
              <w:jc w:val="both"/>
            </w:pPr>
            <w:r>
              <w:rPr>
                <w:rFonts w:ascii="Times New Roman"/>
                <w:b w:val="false"/>
                <w:i w:val="false"/>
                <w:color w:val="000000"/>
                <w:sz w:val="20"/>
              </w:rPr>
              <w:t>
1. Шикізатты кіріс бақылау</w:t>
            </w:r>
          </w:p>
          <w:bookmarkEnd w:id="62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3" w:id="627"/>
          <w:p>
            <w:pPr>
              <w:spacing w:after="20"/>
              <w:ind w:left="20"/>
              <w:jc w:val="both"/>
            </w:pPr>
            <w:r>
              <w:rPr>
                <w:rFonts w:ascii="Times New Roman"/>
                <w:b w:val="false"/>
                <w:i w:val="false"/>
                <w:color w:val="000000"/>
                <w:sz w:val="20"/>
              </w:rPr>
              <w:t>
АШМ</w:t>
            </w:r>
          </w:p>
          <w:bookmarkEnd w:id="62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1602509509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етінен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өсімдік-ет консервілер: Сиыр еті қосылған арпа ботқасы, Сиыр еті қосылған қарақұмық ботқасы, Сиыр еті қосылған күріш ботқасы, Сиыр еті қосылған макарондар, бесбармақ, Сиыр еті қосылған бұқтырылған картоп, Классикалық лағман, Палау, Сиыр еті қосылған үрмебұршақ, қызанақ тұздығындағы тефтелдер, Сорпадағы тефтелдер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4" w:id="628"/>
          <w:p>
            <w:pPr>
              <w:spacing w:after="20"/>
              <w:ind w:left="20"/>
              <w:jc w:val="both"/>
            </w:pPr>
            <w:r>
              <w:rPr>
                <w:rFonts w:ascii="Times New Roman"/>
                <w:b w:val="false"/>
                <w:i w:val="false"/>
                <w:color w:val="000000"/>
                <w:sz w:val="20"/>
              </w:rPr>
              <w:t>
1. Шикізатты кіріс бақылау</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5" w:id="629"/>
          <w:p>
            <w:pPr>
              <w:spacing w:after="20"/>
              <w:ind w:left="20"/>
              <w:jc w:val="both"/>
            </w:pPr>
            <w:r>
              <w:rPr>
                <w:rFonts w:ascii="Times New Roman"/>
                <w:b w:val="false"/>
                <w:i w:val="false"/>
                <w:color w:val="000000"/>
                <w:sz w:val="20"/>
              </w:rPr>
              <w:t>
1. Шикізатты кіріс бақылау</w:t>
            </w:r>
          </w:p>
          <w:bookmarkEnd w:id="62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6" w:id="630"/>
          <w:p>
            <w:pPr>
              <w:spacing w:after="20"/>
              <w:ind w:left="20"/>
              <w:jc w:val="both"/>
            </w:pPr>
            <w:r>
              <w:rPr>
                <w:rFonts w:ascii="Times New Roman"/>
                <w:b w:val="false"/>
                <w:i w:val="false"/>
                <w:color w:val="000000"/>
                <w:sz w:val="20"/>
              </w:rPr>
              <w:t>
АШМ</w:t>
            </w:r>
          </w:p>
          <w:bookmarkEnd w:id="63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1602509509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етінен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паштетті зарарсыздандырылған консервілер: ет паштеті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7" w:id="631"/>
          <w:p>
            <w:pPr>
              <w:spacing w:after="20"/>
              <w:ind w:left="20"/>
              <w:jc w:val="both"/>
            </w:pPr>
            <w:r>
              <w:rPr>
                <w:rFonts w:ascii="Times New Roman"/>
                <w:b w:val="false"/>
                <w:i w:val="false"/>
                <w:color w:val="000000"/>
                <w:sz w:val="20"/>
              </w:rPr>
              <w:t>
1. Шикізатты кіріс бақылау</w:t>
            </w:r>
          </w:p>
          <w:bookmarkEnd w:id="63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8" w:id="632"/>
          <w:p>
            <w:pPr>
              <w:spacing w:after="20"/>
              <w:ind w:left="20"/>
              <w:jc w:val="both"/>
            </w:pPr>
            <w:r>
              <w:rPr>
                <w:rFonts w:ascii="Times New Roman"/>
                <w:b w:val="false"/>
                <w:i w:val="false"/>
                <w:color w:val="000000"/>
                <w:sz w:val="20"/>
              </w:rPr>
              <w:t>
1. Шикізатты кіріс бақылау</w:t>
            </w:r>
          </w:p>
          <w:bookmarkEnd w:id="63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9" w:id="633"/>
          <w:p>
            <w:pPr>
              <w:spacing w:after="20"/>
              <w:ind w:left="20"/>
              <w:jc w:val="both"/>
            </w:pPr>
            <w:r>
              <w:rPr>
                <w:rFonts w:ascii="Times New Roman"/>
                <w:b w:val="false"/>
                <w:i w:val="false"/>
                <w:color w:val="000000"/>
                <w:sz w:val="20"/>
              </w:rPr>
              <w:t>
АШМ</w:t>
            </w:r>
          </w:p>
          <w:bookmarkEnd w:id="63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1602903100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ЖАБАЙЫ ҚҰС ЕТІНЕН НЕМЕСЕ ҚОЯН ЕТІНЕН ЖАСАЛҒАН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кесекті ет консервілері: бұқтырылған киік 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0" w:id="634"/>
          <w:p>
            <w:pPr>
              <w:spacing w:after="20"/>
              <w:ind w:left="20"/>
              <w:jc w:val="both"/>
            </w:pPr>
            <w:r>
              <w:rPr>
                <w:rFonts w:ascii="Times New Roman"/>
                <w:b w:val="false"/>
                <w:i w:val="false"/>
                <w:color w:val="000000"/>
                <w:sz w:val="20"/>
              </w:rPr>
              <w:t>
1. Сүйектен ажырату</w:t>
            </w:r>
          </w:p>
          <w:bookmarkEnd w:id="634"/>
          <w:p>
            <w:pPr>
              <w:spacing w:after="20"/>
              <w:ind w:left="20"/>
              <w:jc w:val="both"/>
            </w:pPr>
            <w:r>
              <w:rPr>
                <w:rFonts w:ascii="Times New Roman"/>
                <w:b w:val="false"/>
                <w:i w:val="false"/>
                <w:color w:val="000000"/>
                <w:sz w:val="20"/>
              </w:rPr>
              <w:t>
</w:t>
            </w:r>
            <w:r>
              <w:rPr>
                <w:rFonts w:ascii="Times New Roman"/>
                <w:b w:val="false"/>
                <w:i w:val="false"/>
                <w:color w:val="000000"/>
                <w:sz w:val="20"/>
              </w:rPr>
              <w:t>2. сіңірден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инспекция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буып-түю</w:t>
            </w:r>
          </w:p>
          <w:p>
            <w:pPr>
              <w:spacing w:after="20"/>
              <w:ind w:left="20"/>
              <w:jc w:val="both"/>
            </w:pPr>
            <w:r>
              <w:rPr>
                <w:rFonts w:ascii="Times New Roman"/>
                <w:b w:val="false"/>
                <w:i w:val="false"/>
                <w:color w:val="000000"/>
                <w:sz w:val="20"/>
              </w:rPr>
              <w:t>
</w:t>
            </w:r>
            <w:r>
              <w:rPr>
                <w:rFonts w:ascii="Times New Roman"/>
                <w:b w:val="false"/>
                <w:i w:val="false"/>
                <w:color w:val="000000"/>
                <w:sz w:val="20"/>
              </w:rPr>
              <w:t>7. герметикалық бітеу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затбелгілеу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9" w:id="635"/>
          <w:p>
            <w:pPr>
              <w:spacing w:after="20"/>
              <w:ind w:left="20"/>
              <w:jc w:val="both"/>
            </w:pPr>
            <w:r>
              <w:rPr>
                <w:rFonts w:ascii="Times New Roman"/>
                <w:b w:val="false"/>
                <w:i w:val="false"/>
                <w:color w:val="000000"/>
                <w:sz w:val="20"/>
              </w:rPr>
              <w:t>
1. Сүйектен ажырату</w:t>
            </w:r>
          </w:p>
          <w:bookmarkEnd w:id="635"/>
          <w:p>
            <w:pPr>
              <w:spacing w:after="20"/>
              <w:ind w:left="20"/>
              <w:jc w:val="both"/>
            </w:pPr>
            <w:r>
              <w:rPr>
                <w:rFonts w:ascii="Times New Roman"/>
                <w:b w:val="false"/>
                <w:i w:val="false"/>
                <w:color w:val="000000"/>
                <w:sz w:val="20"/>
              </w:rPr>
              <w:t>
</w:t>
            </w:r>
            <w:r>
              <w:rPr>
                <w:rFonts w:ascii="Times New Roman"/>
                <w:b w:val="false"/>
                <w:i w:val="false"/>
                <w:color w:val="000000"/>
                <w:sz w:val="20"/>
              </w:rPr>
              <w:t>2. сіңірден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инспекция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буып-түю</w:t>
            </w:r>
          </w:p>
          <w:p>
            <w:pPr>
              <w:spacing w:after="20"/>
              <w:ind w:left="20"/>
              <w:jc w:val="both"/>
            </w:pPr>
            <w:r>
              <w:rPr>
                <w:rFonts w:ascii="Times New Roman"/>
                <w:b w:val="false"/>
                <w:i w:val="false"/>
                <w:color w:val="000000"/>
                <w:sz w:val="20"/>
              </w:rPr>
              <w:t>
</w:t>
            </w:r>
            <w:r>
              <w:rPr>
                <w:rFonts w:ascii="Times New Roman"/>
                <w:b w:val="false"/>
                <w:i w:val="false"/>
                <w:color w:val="000000"/>
                <w:sz w:val="20"/>
              </w:rPr>
              <w:t>7. герметикалық бітеу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затбелгілеу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8" w:id="636"/>
          <w:p>
            <w:pPr>
              <w:spacing w:after="20"/>
              <w:ind w:left="20"/>
              <w:jc w:val="both"/>
            </w:pPr>
            <w:r>
              <w:rPr>
                <w:rFonts w:ascii="Times New Roman"/>
                <w:b w:val="false"/>
                <w:i w:val="false"/>
                <w:color w:val="000000"/>
                <w:sz w:val="20"/>
              </w:rPr>
              <w:t>
АШМ</w:t>
            </w:r>
          </w:p>
          <w:bookmarkEnd w:id="63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1602906100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ЕТТІ СУБӨНІМДЕРДЕН НЕМЕСЕ ІРІ ҚАРА МАЛДЫҢ ҚАНЫНАН ЖАСАЛҒАН ӨЗГЕ ДЕ ДАЙЫН НЕМЕСЕ КОНСЕРВІЛЕНГЕН ӨНІМДЕР: ШИКІ; ҚАЙНАТЫЛҒАН ЕТ НЕМЕСЕ СУБӨНІМДЕРДІҢ ЖӘНЕ ШИКІ ЕТ НЕМЕСЕ СУБӨНІМДЕРДІҢ ҚОСПАЛАРЫ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Субөнімдерден жасалған зарарсыздандырылған кесекті ет консервілері: өз шырынындағы сиыр жүрегі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9" w:id="637"/>
          <w:p>
            <w:pPr>
              <w:spacing w:after="20"/>
              <w:ind w:left="20"/>
              <w:jc w:val="both"/>
            </w:pPr>
            <w:r>
              <w:rPr>
                <w:rFonts w:ascii="Times New Roman"/>
                <w:b w:val="false"/>
                <w:i w:val="false"/>
                <w:color w:val="000000"/>
                <w:sz w:val="20"/>
              </w:rPr>
              <w:t>
1. Шикізатты кіріс бақылау</w:t>
            </w:r>
          </w:p>
          <w:bookmarkEnd w:id="637"/>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0" w:id="638"/>
          <w:p>
            <w:pPr>
              <w:spacing w:after="20"/>
              <w:ind w:left="20"/>
              <w:jc w:val="both"/>
            </w:pPr>
            <w:r>
              <w:rPr>
                <w:rFonts w:ascii="Times New Roman"/>
                <w:b w:val="false"/>
                <w:i w:val="false"/>
                <w:color w:val="000000"/>
                <w:sz w:val="20"/>
              </w:rPr>
              <w:t>
1. Шикізатты кіріс бақылау</w:t>
            </w:r>
          </w:p>
          <w:bookmarkEnd w:id="63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1" w:id="639"/>
          <w:p>
            <w:pPr>
              <w:spacing w:after="20"/>
              <w:ind w:left="20"/>
              <w:jc w:val="both"/>
            </w:pPr>
            <w:r>
              <w:rPr>
                <w:rFonts w:ascii="Times New Roman"/>
                <w:b w:val="false"/>
                <w:i w:val="false"/>
                <w:color w:val="000000"/>
                <w:sz w:val="20"/>
              </w:rPr>
              <w:t>
АШМ</w:t>
            </w:r>
          </w:p>
          <w:bookmarkEnd w:id="63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1602906100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ЕТТІ СУБӨНІМДЕРДЕН НЕМЕСЕ ІРІ ҚАРА МАЛДЫҢ ҚАНЫНАН ЖАСАЛҒАН ӨЗГЕ ДЕ ДАЙЫН НЕМЕСЕ КОНСЕРВІЛЕНГЕН ӨНІМДЕР: ШИКІ; ҚАЙНАТЫЛҒАН ЕТ НЕМЕСЕ СУБӨНІМДЕРДІҢ ЖӘНЕ ШИКІ ЕТ НЕМЕСЕ СУБӨНІМДЕРДІҢ ҚОСПАЛАРЫ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Субөнімдерден жасалған зарарсыздандырылған кесек ет консервілері: сиыр етінен жасалған қуырдақ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2" w:id="640"/>
          <w:p>
            <w:pPr>
              <w:spacing w:after="20"/>
              <w:ind w:left="20"/>
              <w:jc w:val="both"/>
            </w:pPr>
            <w:r>
              <w:rPr>
                <w:rFonts w:ascii="Times New Roman"/>
                <w:b w:val="false"/>
                <w:i w:val="false"/>
                <w:color w:val="000000"/>
                <w:sz w:val="20"/>
              </w:rPr>
              <w:t>
1. Шикізатты кіріс бақылау</w:t>
            </w:r>
          </w:p>
          <w:bookmarkEnd w:id="64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3" w:id="641"/>
          <w:p>
            <w:pPr>
              <w:spacing w:after="20"/>
              <w:ind w:left="20"/>
              <w:jc w:val="both"/>
            </w:pPr>
            <w:r>
              <w:rPr>
                <w:rFonts w:ascii="Times New Roman"/>
                <w:b w:val="false"/>
                <w:i w:val="false"/>
                <w:color w:val="000000"/>
                <w:sz w:val="20"/>
              </w:rPr>
              <w:t>
1. Шикізатты кіріс бақылау</w:t>
            </w:r>
          </w:p>
          <w:bookmarkEnd w:id="64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4" w:id="642"/>
          <w:p>
            <w:pPr>
              <w:spacing w:after="20"/>
              <w:ind w:left="20"/>
              <w:jc w:val="both"/>
            </w:pPr>
            <w:r>
              <w:rPr>
                <w:rFonts w:ascii="Times New Roman"/>
                <w:b w:val="false"/>
                <w:i w:val="false"/>
                <w:color w:val="000000"/>
                <w:sz w:val="20"/>
              </w:rPr>
              <w:t>
АШМ</w:t>
            </w:r>
          </w:p>
          <w:bookmarkEnd w:id="64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1602909100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ҚОЙ ЕТІНЕН СУБӨНІМНЕН ЖАСАЛҒАН БАСҚА ДА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кесекті ет консервілері: Бұқтырылған қой еті Кублей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5" w:id="643"/>
          <w:p>
            <w:pPr>
              <w:spacing w:after="20"/>
              <w:ind w:left="20"/>
              <w:jc w:val="both"/>
            </w:pPr>
            <w:r>
              <w:rPr>
                <w:rFonts w:ascii="Times New Roman"/>
                <w:b w:val="false"/>
                <w:i w:val="false"/>
                <w:color w:val="000000"/>
                <w:sz w:val="20"/>
              </w:rPr>
              <w:t>
1. Шикізатты кіріс бақылау</w:t>
            </w:r>
          </w:p>
          <w:bookmarkEnd w:id="64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6" w:id="644"/>
          <w:p>
            <w:pPr>
              <w:spacing w:after="20"/>
              <w:ind w:left="20"/>
              <w:jc w:val="both"/>
            </w:pPr>
            <w:r>
              <w:rPr>
                <w:rFonts w:ascii="Times New Roman"/>
                <w:b w:val="false"/>
                <w:i w:val="false"/>
                <w:color w:val="000000"/>
                <w:sz w:val="20"/>
              </w:rPr>
              <w:t>
1. Шикізатты кіріс бақылау</w:t>
            </w:r>
          </w:p>
          <w:bookmarkEnd w:id="64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7" w:id="645"/>
          <w:p>
            <w:pPr>
              <w:spacing w:after="20"/>
              <w:ind w:left="20"/>
              <w:jc w:val="both"/>
            </w:pPr>
            <w:r>
              <w:rPr>
                <w:rFonts w:ascii="Times New Roman"/>
                <w:b w:val="false"/>
                <w:i w:val="false"/>
                <w:color w:val="000000"/>
                <w:sz w:val="20"/>
              </w:rPr>
              <w:t>
АШМ</w:t>
            </w:r>
          </w:p>
          <w:bookmarkEnd w:id="64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1602909100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ҚОЙ ЕТІНЕН СУБӨНІМНЕН ЖАСАЛҒАН БАСҚА ДА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Субөнімдерден жасалған зарарсыздандырылған кесек ет консервілері: Қой етінен жасалған қуырдақ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8" w:id="646"/>
          <w:p>
            <w:pPr>
              <w:spacing w:after="20"/>
              <w:ind w:left="20"/>
              <w:jc w:val="both"/>
            </w:pPr>
            <w:r>
              <w:rPr>
                <w:rFonts w:ascii="Times New Roman"/>
                <w:b w:val="false"/>
                <w:i w:val="false"/>
                <w:color w:val="000000"/>
                <w:sz w:val="20"/>
              </w:rPr>
              <w:t>
1. Шикізатты кіріс бақылау</w:t>
            </w:r>
          </w:p>
          <w:bookmarkEnd w:id="64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9" w:id="647"/>
          <w:p>
            <w:pPr>
              <w:spacing w:after="20"/>
              <w:ind w:left="20"/>
              <w:jc w:val="both"/>
            </w:pPr>
            <w:r>
              <w:rPr>
                <w:rFonts w:ascii="Times New Roman"/>
                <w:b w:val="false"/>
                <w:i w:val="false"/>
                <w:color w:val="000000"/>
                <w:sz w:val="20"/>
              </w:rPr>
              <w:t>
1. Шикізатты кіріс бақылау</w:t>
            </w:r>
          </w:p>
          <w:bookmarkEnd w:id="647"/>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0" w:id="648"/>
          <w:p>
            <w:pPr>
              <w:spacing w:after="20"/>
              <w:ind w:left="20"/>
              <w:jc w:val="both"/>
            </w:pPr>
            <w:r>
              <w:rPr>
                <w:rFonts w:ascii="Times New Roman"/>
                <w:b w:val="false"/>
                <w:i w:val="false"/>
                <w:color w:val="000000"/>
                <w:sz w:val="20"/>
              </w:rPr>
              <w:t>
АШМ</w:t>
            </w:r>
          </w:p>
          <w:bookmarkEnd w:id="64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1602909909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ЕТ СУБӨНІМДЕРІНЕН, ҚАННАН НЕМЕСЕ ЖӘНДІКТЕРДЕН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кесекті ет консервілері: "Қазақша" бұқтырылған сиыр еті жоғары сұрып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1" w:id="649"/>
          <w:p>
            <w:pPr>
              <w:spacing w:after="20"/>
              <w:ind w:left="20"/>
              <w:jc w:val="both"/>
            </w:pPr>
            <w:r>
              <w:rPr>
                <w:rFonts w:ascii="Times New Roman"/>
                <w:b w:val="false"/>
                <w:i w:val="false"/>
                <w:color w:val="000000"/>
                <w:sz w:val="20"/>
              </w:rPr>
              <w:t>
1. Шикізатты кіріс бақылау</w:t>
            </w:r>
          </w:p>
          <w:bookmarkEnd w:id="64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2" w:id="650"/>
          <w:p>
            <w:pPr>
              <w:spacing w:after="20"/>
              <w:ind w:left="20"/>
              <w:jc w:val="both"/>
            </w:pPr>
            <w:r>
              <w:rPr>
                <w:rFonts w:ascii="Times New Roman"/>
                <w:b w:val="false"/>
                <w:i w:val="false"/>
                <w:color w:val="000000"/>
                <w:sz w:val="20"/>
              </w:rPr>
              <w:t>
1. Шикізатты кіріс бақылау</w:t>
            </w:r>
          </w:p>
          <w:bookmarkEnd w:id="65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3" w:id="651"/>
          <w:p>
            <w:pPr>
              <w:spacing w:after="20"/>
              <w:ind w:left="20"/>
              <w:jc w:val="both"/>
            </w:pPr>
            <w:r>
              <w:rPr>
                <w:rFonts w:ascii="Times New Roman"/>
                <w:b w:val="false"/>
                <w:i w:val="false"/>
                <w:color w:val="000000"/>
                <w:sz w:val="20"/>
              </w:rPr>
              <w:t>
АШМ</w:t>
            </w:r>
          </w:p>
          <w:bookmarkEnd w:id="65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1602909909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ЕТ СУБӨНІМДЕРІНЕН, ҚАННАН НЕМЕСЕ ЖӘНДІКТЕРДЕН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кесекті ет консервілері:Бұқтырылған жылқы еті Кублей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4" w:id="652"/>
          <w:p>
            <w:pPr>
              <w:spacing w:after="20"/>
              <w:ind w:left="20"/>
              <w:jc w:val="both"/>
            </w:pPr>
            <w:r>
              <w:rPr>
                <w:rFonts w:ascii="Times New Roman"/>
                <w:b w:val="false"/>
                <w:i w:val="false"/>
                <w:color w:val="000000"/>
                <w:sz w:val="20"/>
              </w:rPr>
              <w:t>
1. Шикізатты кіріс бақылау</w:t>
            </w:r>
          </w:p>
          <w:bookmarkEnd w:id="65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5" w:id="653"/>
          <w:p>
            <w:pPr>
              <w:spacing w:after="20"/>
              <w:ind w:left="20"/>
              <w:jc w:val="both"/>
            </w:pPr>
            <w:r>
              <w:rPr>
                <w:rFonts w:ascii="Times New Roman"/>
                <w:b w:val="false"/>
                <w:i w:val="false"/>
                <w:color w:val="000000"/>
                <w:sz w:val="20"/>
              </w:rPr>
              <w:t>
1. Шикізатты кіріс бақылау</w:t>
            </w:r>
          </w:p>
          <w:bookmarkEnd w:id="65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6" w:id="654"/>
          <w:p>
            <w:pPr>
              <w:spacing w:after="20"/>
              <w:ind w:left="20"/>
              <w:jc w:val="both"/>
            </w:pPr>
            <w:r>
              <w:rPr>
                <w:rFonts w:ascii="Times New Roman"/>
                <w:b w:val="false"/>
                <w:i w:val="false"/>
                <w:color w:val="000000"/>
                <w:sz w:val="20"/>
              </w:rPr>
              <w:t>
АШМ</w:t>
            </w:r>
          </w:p>
          <w:bookmarkEnd w:id="65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1602909909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ЕТ СУБӨНІМДЕРІНЕН, ҚАННАН НЕМЕСЕ ЖӘНДІКТЕРДЕН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кесекті ет консервілері: Бесбармаққа қазы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7" w:id="655"/>
          <w:p>
            <w:pPr>
              <w:spacing w:after="20"/>
              <w:ind w:left="20"/>
              <w:jc w:val="both"/>
            </w:pPr>
            <w:r>
              <w:rPr>
                <w:rFonts w:ascii="Times New Roman"/>
                <w:b w:val="false"/>
                <w:i w:val="false"/>
                <w:color w:val="000000"/>
                <w:sz w:val="20"/>
              </w:rPr>
              <w:t>
1. Шикізатты кіріс бақылау</w:t>
            </w:r>
          </w:p>
          <w:bookmarkEnd w:id="655"/>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8" w:id="656"/>
          <w:p>
            <w:pPr>
              <w:spacing w:after="20"/>
              <w:ind w:left="20"/>
              <w:jc w:val="both"/>
            </w:pPr>
            <w:r>
              <w:rPr>
                <w:rFonts w:ascii="Times New Roman"/>
                <w:b w:val="false"/>
                <w:i w:val="false"/>
                <w:color w:val="000000"/>
                <w:sz w:val="20"/>
              </w:rPr>
              <w:t>
1. Шикізатты кіріс бақылау</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9" w:id="657"/>
          <w:p>
            <w:pPr>
              <w:spacing w:after="20"/>
              <w:ind w:left="20"/>
              <w:jc w:val="both"/>
            </w:pPr>
            <w:r>
              <w:rPr>
                <w:rFonts w:ascii="Times New Roman"/>
                <w:b w:val="false"/>
                <w:i w:val="false"/>
                <w:color w:val="000000"/>
                <w:sz w:val="20"/>
              </w:rPr>
              <w:t>
АШМ</w:t>
            </w:r>
          </w:p>
          <w:bookmarkEnd w:id="65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1602909909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ЕТ СУБӨНІМДЕРІНЕН, ҚАННАН НЕМЕСЕ ЖӘНДІКТЕРДЕН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консервілер зарарсыздандырылған кесекті: Шұжық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0" w:id="658"/>
          <w:p>
            <w:pPr>
              <w:spacing w:after="20"/>
              <w:ind w:left="20"/>
              <w:jc w:val="both"/>
            </w:pPr>
            <w:r>
              <w:rPr>
                <w:rFonts w:ascii="Times New Roman"/>
                <w:b w:val="false"/>
                <w:i w:val="false"/>
                <w:color w:val="000000"/>
                <w:sz w:val="20"/>
              </w:rPr>
              <w:t>
1. Шикізатты кіріс бақылау</w:t>
            </w:r>
          </w:p>
          <w:bookmarkEnd w:id="65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1" w:id="659"/>
          <w:p>
            <w:pPr>
              <w:spacing w:after="20"/>
              <w:ind w:left="20"/>
              <w:jc w:val="both"/>
            </w:pPr>
            <w:r>
              <w:rPr>
                <w:rFonts w:ascii="Times New Roman"/>
                <w:b w:val="false"/>
                <w:i w:val="false"/>
                <w:color w:val="000000"/>
                <w:sz w:val="20"/>
              </w:rPr>
              <w:t>
1. Шикізатты кіріс бақылау</w:t>
            </w:r>
          </w:p>
          <w:bookmarkEnd w:id="65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2" w:id="660"/>
          <w:p>
            <w:pPr>
              <w:spacing w:after="20"/>
              <w:ind w:left="20"/>
              <w:jc w:val="both"/>
            </w:pPr>
            <w:r>
              <w:rPr>
                <w:rFonts w:ascii="Times New Roman"/>
                <w:b w:val="false"/>
                <w:i w:val="false"/>
                <w:color w:val="000000"/>
                <w:sz w:val="20"/>
              </w:rPr>
              <w:t>
АШМ</w:t>
            </w:r>
          </w:p>
          <w:bookmarkEnd w:id="66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1604129100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 немесе кесектелген, герметикалық қаптамада, бірақ жентектелмеген майшабақтан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 қосылған табиғи атлантикалық майшабақ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3" w:id="661"/>
          <w:p>
            <w:pPr>
              <w:spacing w:after="20"/>
              <w:ind w:left="20"/>
              <w:jc w:val="both"/>
            </w:pPr>
            <w:r>
              <w:rPr>
                <w:rFonts w:ascii="Times New Roman"/>
                <w:b w:val="false"/>
                <w:i w:val="false"/>
                <w:color w:val="000000"/>
                <w:sz w:val="20"/>
              </w:rPr>
              <w:t>
1. Шикізатты кіріс бақылау</w:t>
            </w:r>
          </w:p>
          <w:bookmarkEnd w:id="661"/>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5" w:id="662"/>
          <w:p>
            <w:pPr>
              <w:spacing w:after="20"/>
              <w:ind w:left="20"/>
              <w:jc w:val="both"/>
            </w:pPr>
            <w:r>
              <w:rPr>
                <w:rFonts w:ascii="Times New Roman"/>
                <w:b w:val="false"/>
                <w:i w:val="false"/>
                <w:color w:val="000000"/>
                <w:sz w:val="20"/>
              </w:rPr>
              <w:t>
1. Шикізатты кіріс бақылау</w:t>
            </w:r>
          </w:p>
          <w:bookmarkEnd w:id="66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7" w:id="663"/>
          <w:p>
            <w:pPr>
              <w:spacing w:after="20"/>
              <w:ind w:left="20"/>
              <w:jc w:val="both"/>
            </w:pPr>
            <w:r>
              <w:rPr>
                <w:rFonts w:ascii="Times New Roman"/>
                <w:b w:val="false"/>
                <w:i w:val="false"/>
                <w:color w:val="000000"/>
                <w:sz w:val="20"/>
              </w:rPr>
              <w:t>
АШМ</w:t>
            </w:r>
          </w:p>
          <w:bookmarkEnd w:id="66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1604129100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 немесе кесектелген, герметикалық қаптамада, бірақ жентектелмеген майшабақтан жасалған өзге де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майға жидітілген майшабақ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8" w:id="664"/>
          <w:p>
            <w:pPr>
              <w:spacing w:after="20"/>
              <w:ind w:left="20"/>
              <w:jc w:val="both"/>
            </w:pPr>
            <w:r>
              <w:rPr>
                <w:rFonts w:ascii="Times New Roman"/>
                <w:b w:val="false"/>
                <w:i w:val="false"/>
                <w:color w:val="000000"/>
                <w:sz w:val="20"/>
              </w:rPr>
              <w:t>
1. Шикізатты кіріс бақылау</w:t>
            </w:r>
          </w:p>
          <w:bookmarkEnd w:id="664"/>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0" w:id="665"/>
          <w:p>
            <w:pPr>
              <w:spacing w:after="20"/>
              <w:ind w:left="20"/>
              <w:jc w:val="both"/>
            </w:pPr>
            <w:r>
              <w:rPr>
                <w:rFonts w:ascii="Times New Roman"/>
                <w:b w:val="false"/>
                <w:i w:val="false"/>
                <w:color w:val="000000"/>
                <w:sz w:val="20"/>
              </w:rPr>
              <w:t>
1. Шикізатты кіріс бақылау</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2" w:id="666"/>
          <w:p>
            <w:pPr>
              <w:spacing w:after="20"/>
              <w:ind w:left="20"/>
              <w:jc w:val="both"/>
            </w:pPr>
            <w:r>
              <w:rPr>
                <w:rFonts w:ascii="Times New Roman"/>
                <w:b w:val="false"/>
                <w:i w:val="false"/>
                <w:color w:val="000000"/>
                <w:sz w:val="20"/>
              </w:rPr>
              <w:t>
АШМ</w:t>
            </w:r>
          </w:p>
          <w:bookmarkEnd w:id="66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1604131900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 немесе кесектелген консервіленген, бірақ жентектелмеген басқа сардиналар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 қосылған табиғи атлантикалық сардина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3" w:id="667"/>
          <w:p>
            <w:pPr>
              <w:spacing w:after="20"/>
              <w:ind w:left="20"/>
              <w:jc w:val="both"/>
            </w:pPr>
            <w:r>
              <w:rPr>
                <w:rFonts w:ascii="Times New Roman"/>
                <w:b w:val="false"/>
                <w:i w:val="false"/>
                <w:color w:val="000000"/>
                <w:sz w:val="20"/>
              </w:rPr>
              <w:t>
1. Шикізатты кіріс бақылау</w:t>
            </w:r>
          </w:p>
          <w:bookmarkEnd w:id="667"/>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5" w:id="668"/>
          <w:p>
            <w:pPr>
              <w:spacing w:after="20"/>
              <w:ind w:left="20"/>
              <w:jc w:val="both"/>
            </w:pPr>
            <w:r>
              <w:rPr>
                <w:rFonts w:ascii="Times New Roman"/>
                <w:b w:val="false"/>
                <w:i w:val="false"/>
                <w:color w:val="000000"/>
                <w:sz w:val="20"/>
              </w:rPr>
              <w:t>
1. Шикізатты кіріс бақылау</w:t>
            </w:r>
          </w:p>
          <w:bookmarkEnd w:id="668"/>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7" w:id="669"/>
          <w:p>
            <w:pPr>
              <w:spacing w:after="20"/>
              <w:ind w:left="20"/>
              <w:jc w:val="both"/>
            </w:pPr>
            <w:r>
              <w:rPr>
                <w:rFonts w:ascii="Times New Roman"/>
                <w:b w:val="false"/>
                <w:i w:val="false"/>
                <w:color w:val="000000"/>
                <w:sz w:val="20"/>
              </w:rPr>
              <w:t>
АШМ</w:t>
            </w:r>
          </w:p>
          <w:bookmarkEnd w:id="66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1604131900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 немесе кесектелген консервіленген, бірақ жентектелмеген басқа сардиналар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майда жидітілген сардина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8" w:id="670"/>
          <w:p>
            <w:pPr>
              <w:spacing w:after="20"/>
              <w:ind w:left="20"/>
              <w:jc w:val="both"/>
            </w:pPr>
            <w:r>
              <w:rPr>
                <w:rFonts w:ascii="Times New Roman"/>
                <w:b w:val="false"/>
                <w:i w:val="false"/>
                <w:color w:val="000000"/>
                <w:sz w:val="20"/>
              </w:rPr>
              <w:t>
1. Шикізатты кіріс бақылау</w:t>
            </w:r>
          </w:p>
          <w:bookmarkEnd w:id="670"/>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0" w:id="671"/>
          <w:p>
            <w:pPr>
              <w:spacing w:after="20"/>
              <w:ind w:left="20"/>
              <w:jc w:val="both"/>
            </w:pPr>
            <w:r>
              <w:rPr>
                <w:rFonts w:ascii="Times New Roman"/>
                <w:b w:val="false"/>
                <w:i w:val="false"/>
                <w:color w:val="000000"/>
                <w:sz w:val="20"/>
              </w:rPr>
              <w:t>
1. Шикізатты кіріс бақылау</w:t>
            </w:r>
          </w:p>
          <w:bookmarkEnd w:id="671"/>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2" w:id="672"/>
          <w:p>
            <w:pPr>
              <w:spacing w:after="20"/>
              <w:ind w:left="20"/>
              <w:jc w:val="both"/>
            </w:pPr>
            <w:r>
              <w:rPr>
                <w:rFonts w:ascii="Times New Roman"/>
                <w:b w:val="false"/>
                <w:i w:val="false"/>
                <w:color w:val="000000"/>
                <w:sz w:val="20"/>
              </w:rPr>
              <w:t>
АШМ</w:t>
            </w:r>
          </w:p>
          <w:bookmarkEnd w:id="67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өнімдер мен сардинелла консервілері, қарша мен шпрот тұтастай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майдағы шпроттар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3" w:id="673"/>
          <w:p>
            <w:pPr>
              <w:spacing w:after="20"/>
              <w:ind w:left="20"/>
              <w:jc w:val="both"/>
            </w:pPr>
            <w:r>
              <w:rPr>
                <w:rFonts w:ascii="Times New Roman"/>
                <w:b w:val="false"/>
                <w:i w:val="false"/>
                <w:color w:val="000000"/>
                <w:sz w:val="20"/>
              </w:rPr>
              <w:t>
1. Кіріс бақылау</w:t>
            </w:r>
          </w:p>
          <w:bookmarkEnd w:id="673"/>
          <w:p>
            <w:pPr>
              <w:spacing w:after="20"/>
              <w:ind w:left="20"/>
              <w:jc w:val="both"/>
            </w:pPr>
            <w:r>
              <w:rPr>
                <w:rFonts w:ascii="Times New Roman"/>
                <w:b w:val="false"/>
                <w:i w:val="false"/>
                <w:color w:val="000000"/>
                <w:sz w:val="20"/>
              </w:rPr>
              <w:t>
</w:t>
            </w:r>
            <w:r>
              <w:rPr>
                <w:rFonts w:ascii="Times New Roman"/>
                <w:b w:val="false"/>
                <w:i w:val="false"/>
                <w:color w:val="000000"/>
                <w:sz w:val="20"/>
              </w:rPr>
              <w:t>2.Сақтау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шыбықтарға байлау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Қақтау камерасында балықты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9.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Консервілердің тұнуы</w:t>
            </w:r>
          </w:p>
          <w:p>
            <w:pPr>
              <w:spacing w:after="20"/>
              <w:ind w:left="20"/>
              <w:jc w:val="both"/>
            </w:pPr>
            <w:r>
              <w:rPr>
                <w:rFonts w:ascii="Times New Roman"/>
                <w:b w:val="false"/>
                <w:i w:val="false"/>
                <w:color w:val="000000"/>
                <w:sz w:val="20"/>
              </w:rPr>
              <w:t>
14.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6" w:id="674"/>
          <w:p>
            <w:pPr>
              <w:spacing w:after="20"/>
              <w:ind w:left="20"/>
              <w:jc w:val="both"/>
            </w:pPr>
            <w:r>
              <w:rPr>
                <w:rFonts w:ascii="Times New Roman"/>
                <w:b w:val="false"/>
                <w:i w:val="false"/>
                <w:color w:val="000000"/>
                <w:sz w:val="20"/>
              </w:rPr>
              <w:t>
1. Кіріс бақылау</w:t>
            </w:r>
          </w:p>
          <w:bookmarkEnd w:id="674"/>
          <w:p>
            <w:pPr>
              <w:spacing w:after="20"/>
              <w:ind w:left="20"/>
              <w:jc w:val="both"/>
            </w:pPr>
            <w:r>
              <w:rPr>
                <w:rFonts w:ascii="Times New Roman"/>
                <w:b w:val="false"/>
                <w:i w:val="false"/>
                <w:color w:val="000000"/>
                <w:sz w:val="20"/>
              </w:rPr>
              <w:t>
</w:t>
            </w:r>
            <w:r>
              <w:rPr>
                <w:rFonts w:ascii="Times New Roman"/>
                <w:b w:val="false"/>
                <w:i w:val="false"/>
                <w:color w:val="000000"/>
                <w:sz w:val="20"/>
              </w:rPr>
              <w:t>2.Сақтау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шыбықтарға байлау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Қақтау камерасында балықты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9.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Консервілердің тұнуы</w:t>
            </w:r>
          </w:p>
          <w:p>
            <w:pPr>
              <w:spacing w:after="20"/>
              <w:ind w:left="20"/>
              <w:jc w:val="both"/>
            </w:pPr>
            <w:r>
              <w:rPr>
                <w:rFonts w:ascii="Times New Roman"/>
                <w:b w:val="false"/>
                <w:i w:val="false"/>
                <w:color w:val="000000"/>
                <w:sz w:val="20"/>
              </w:rPr>
              <w:t>
14.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9" w:id="675"/>
          <w:p>
            <w:pPr>
              <w:spacing w:after="20"/>
              <w:ind w:left="20"/>
              <w:jc w:val="both"/>
            </w:pPr>
            <w:r>
              <w:rPr>
                <w:rFonts w:ascii="Times New Roman"/>
                <w:b w:val="false"/>
                <w:i w:val="false"/>
                <w:color w:val="000000"/>
                <w:sz w:val="20"/>
              </w:rPr>
              <w:t>
АШМ</w:t>
            </w:r>
          </w:p>
          <w:bookmarkEnd w:id="67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өнімдер мен сардинелла консервілері, қарша мен шпрот тұтастай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 қосылған табиғи сардинелла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0" w:id="676"/>
          <w:p>
            <w:pPr>
              <w:spacing w:after="20"/>
              <w:ind w:left="20"/>
              <w:jc w:val="both"/>
            </w:pPr>
            <w:r>
              <w:rPr>
                <w:rFonts w:ascii="Times New Roman"/>
                <w:b w:val="false"/>
                <w:i w:val="false"/>
                <w:color w:val="000000"/>
                <w:sz w:val="20"/>
              </w:rPr>
              <w:t>
1. Шикізатты кіріс бақылау</w:t>
            </w:r>
          </w:p>
          <w:bookmarkEnd w:id="67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2" w:id="677"/>
          <w:p>
            <w:pPr>
              <w:spacing w:after="20"/>
              <w:ind w:left="20"/>
              <w:jc w:val="both"/>
            </w:pPr>
            <w:r>
              <w:rPr>
                <w:rFonts w:ascii="Times New Roman"/>
                <w:b w:val="false"/>
                <w:i w:val="false"/>
                <w:color w:val="000000"/>
                <w:sz w:val="20"/>
              </w:rPr>
              <w:t>
1. Шикізатты кіріс бақылау</w:t>
            </w:r>
          </w:p>
          <w:bookmarkEnd w:id="677"/>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4" w:id="678"/>
          <w:p>
            <w:pPr>
              <w:spacing w:after="20"/>
              <w:ind w:left="20"/>
              <w:jc w:val="both"/>
            </w:pPr>
            <w:r>
              <w:rPr>
                <w:rFonts w:ascii="Times New Roman"/>
                <w:b w:val="false"/>
                <w:i w:val="false"/>
                <w:color w:val="000000"/>
                <w:sz w:val="20"/>
              </w:rPr>
              <w:t>
АШМ</w:t>
            </w:r>
          </w:p>
          <w:bookmarkEnd w:id="67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өнімдер мен сардинелла консервілері, қарша мен шпрот тұтастай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майда жидітілген сардинелла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5" w:id="679"/>
          <w:p>
            <w:pPr>
              <w:spacing w:after="20"/>
              <w:ind w:left="20"/>
              <w:jc w:val="both"/>
            </w:pPr>
            <w:r>
              <w:rPr>
                <w:rFonts w:ascii="Times New Roman"/>
                <w:b w:val="false"/>
                <w:i w:val="false"/>
                <w:color w:val="000000"/>
                <w:sz w:val="20"/>
              </w:rPr>
              <w:t>
1. Шикізатты кіріс бақылау</w:t>
            </w:r>
          </w:p>
          <w:bookmarkEnd w:id="67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7" w:id="680"/>
          <w:p>
            <w:pPr>
              <w:spacing w:after="20"/>
              <w:ind w:left="20"/>
              <w:jc w:val="both"/>
            </w:pPr>
            <w:r>
              <w:rPr>
                <w:rFonts w:ascii="Times New Roman"/>
                <w:b w:val="false"/>
                <w:i w:val="false"/>
                <w:color w:val="000000"/>
                <w:sz w:val="20"/>
              </w:rPr>
              <w:t>
1. Шикізатты кіріс бақылау</w:t>
            </w:r>
          </w:p>
          <w:bookmarkEnd w:id="68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9" w:id="681"/>
          <w:p>
            <w:pPr>
              <w:spacing w:after="20"/>
              <w:ind w:left="20"/>
              <w:jc w:val="both"/>
            </w:pPr>
            <w:r>
              <w:rPr>
                <w:rFonts w:ascii="Times New Roman"/>
                <w:b w:val="false"/>
                <w:i w:val="false"/>
                <w:color w:val="000000"/>
                <w:sz w:val="20"/>
              </w:rPr>
              <w:t>
АШМ</w:t>
            </w:r>
          </w:p>
          <w:bookmarkEnd w:id="68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өнімдер мен сардинелла консервілері, қарша мен шпрот тұтастай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томат тұздығындағы бөлінбеген балтикалық шабақ балық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0" w:id="682"/>
          <w:p>
            <w:pPr>
              <w:spacing w:after="20"/>
              <w:ind w:left="20"/>
              <w:jc w:val="both"/>
            </w:pPr>
            <w:r>
              <w:rPr>
                <w:rFonts w:ascii="Times New Roman"/>
                <w:b w:val="false"/>
                <w:i w:val="false"/>
                <w:color w:val="000000"/>
                <w:sz w:val="20"/>
              </w:rPr>
              <w:t>
1. Шикізатты кіріс бақылау</w:t>
            </w:r>
          </w:p>
          <w:bookmarkEnd w:id="68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2" w:id="683"/>
          <w:p>
            <w:pPr>
              <w:spacing w:after="20"/>
              <w:ind w:left="20"/>
              <w:jc w:val="both"/>
            </w:pPr>
            <w:r>
              <w:rPr>
                <w:rFonts w:ascii="Times New Roman"/>
                <w:b w:val="false"/>
                <w:i w:val="false"/>
                <w:color w:val="000000"/>
                <w:sz w:val="20"/>
              </w:rPr>
              <w:t>
1. Шикізатты кіріс бақылау</w:t>
            </w:r>
          </w:p>
          <w:bookmarkEnd w:id="68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4" w:id="684"/>
          <w:p>
            <w:pPr>
              <w:spacing w:after="20"/>
              <w:ind w:left="20"/>
              <w:jc w:val="both"/>
            </w:pPr>
            <w:r>
              <w:rPr>
                <w:rFonts w:ascii="Times New Roman"/>
                <w:b w:val="false"/>
                <w:i w:val="false"/>
                <w:color w:val="000000"/>
                <w:sz w:val="20"/>
              </w:rPr>
              <w:t>
АШМ</w:t>
            </w:r>
          </w:p>
          <w:bookmarkEnd w:id="68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өнімдер мен сардинелла консервілері, қарша мен шпрот тұтастай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томат тұздығындағы бөлінбеген каспийлік шабақ балық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5" w:id="685"/>
          <w:p>
            <w:pPr>
              <w:spacing w:after="20"/>
              <w:ind w:left="20"/>
              <w:jc w:val="both"/>
            </w:pPr>
            <w:r>
              <w:rPr>
                <w:rFonts w:ascii="Times New Roman"/>
                <w:b w:val="false"/>
                <w:i w:val="false"/>
                <w:color w:val="000000"/>
                <w:sz w:val="20"/>
              </w:rPr>
              <w:t>
1. Шикізатты кіріс бақылау</w:t>
            </w:r>
          </w:p>
          <w:bookmarkEnd w:id="685"/>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7" w:id="686"/>
          <w:p>
            <w:pPr>
              <w:spacing w:after="20"/>
              <w:ind w:left="20"/>
              <w:jc w:val="both"/>
            </w:pPr>
            <w:r>
              <w:rPr>
                <w:rFonts w:ascii="Times New Roman"/>
                <w:b w:val="false"/>
                <w:i w:val="false"/>
                <w:color w:val="000000"/>
                <w:sz w:val="20"/>
              </w:rPr>
              <w:t>
1. Шикізатты кіріс бақылау</w:t>
            </w:r>
          </w:p>
          <w:bookmarkEnd w:id="68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9" w:id="687"/>
          <w:p>
            <w:pPr>
              <w:spacing w:after="20"/>
              <w:ind w:left="20"/>
              <w:jc w:val="both"/>
            </w:pPr>
            <w:r>
              <w:rPr>
                <w:rFonts w:ascii="Times New Roman"/>
                <w:b w:val="false"/>
                <w:i w:val="false"/>
                <w:color w:val="000000"/>
                <w:sz w:val="20"/>
              </w:rPr>
              <w:t>
АШМ</w:t>
            </w:r>
          </w:p>
          <w:bookmarkEnd w:id="68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1604144800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ТУНЕЦ, ДАЙЫН НЕМЕСЕ КОНСЕРВІЛЕНГЕН БАЛЫҚ ТҰТАС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табиғи жолақ тунец. Атлантикалық пеламида (бонито)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0" w:id="688"/>
          <w:p>
            <w:pPr>
              <w:spacing w:after="20"/>
              <w:ind w:left="20"/>
              <w:jc w:val="both"/>
            </w:pPr>
            <w:r>
              <w:rPr>
                <w:rFonts w:ascii="Times New Roman"/>
                <w:b w:val="false"/>
                <w:i w:val="false"/>
                <w:color w:val="000000"/>
                <w:sz w:val="20"/>
              </w:rPr>
              <w:t>
1. Шикізатты кіріс бақылау</w:t>
            </w:r>
          </w:p>
          <w:bookmarkEnd w:id="68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2" w:id="689"/>
          <w:p>
            <w:pPr>
              <w:spacing w:after="20"/>
              <w:ind w:left="20"/>
              <w:jc w:val="both"/>
            </w:pPr>
            <w:r>
              <w:rPr>
                <w:rFonts w:ascii="Times New Roman"/>
                <w:b w:val="false"/>
                <w:i w:val="false"/>
                <w:color w:val="000000"/>
                <w:sz w:val="20"/>
              </w:rPr>
              <w:t>
1. Шикізатты кіріс бақылау</w:t>
            </w:r>
          </w:p>
          <w:bookmarkEnd w:id="68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4" w:id="690"/>
          <w:p>
            <w:pPr>
              <w:spacing w:after="20"/>
              <w:ind w:left="20"/>
              <w:jc w:val="both"/>
            </w:pPr>
            <w:r>
              <w:rPr>
                <w:rFonts w:ascii="Times New Roman"/>
                <w:b w:val="false"/>
                <w:i w:val="false"/>
                <w:color w:val="000000"/>
                <w:sz w:val="20"/>
              </w:rPr>
              <w:t>
АШМ</w:t>
            </w:r>
          </w:p>
          <w:bookmarkEnd w:id="69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1604151900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SCOMBER SCOMBRUS ЖӘНЕ SCOMBER JAPONICUS ТҮРЛЕРІНІҢ ӨЗГЕ ДЕ СКУМБРИЯСЫ, ТҰТАС НЕМЕСЕ КЕСЕКТЕЛГЕН, БІРАҚ ЖЕНТЕКТЕЛМЕГЕН ДАЙЫН НЕМЕСЕ КОНСЕРВІЛЕНГЕН БАЛЫҚ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 қосылған табиғи атлантикалық скумбрия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5" w:id="691"/>
          <w:p>
            <w:pPr>
              <w:spacing w:after="20"/>
              <w:ind w:left="20"/>
              <w:jc w:val="both"/>
            </w:pPr>
            <w:r>
              <w:rPr>
                <w:rFonts w:ascii="Times New Roman"/>
                <w:b w:val="false"/>
                <w:i w:val="false"/>
                <w:color w:val="000000"/>
                <w:sz w:val="20"/>
              </w:rPr>
              <w:t>
1. Шикізатты кіріс бақылау</w:t>
            </w:r>
          </w:p>
          <w:bookmarkEnd w:id="69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7" w:id="692"/>
          <w:p>
            <w:pPr>
              <w:spacing w:after="20"/>
              <w:ind w:left="20"/>
              <w:jc w:val="both"/>
            </w:pPr>
            <w:r>
              <w:rPr>
                <w:rFonts w:ascii="Times New Roman"/>
                <w:b w:val="false"/>
                <w:i w:val="false"/>
                <w:color w:val="000000"/>
                <w:sz w:val="20"/>
              </w:rPr>
              <w:t>
1. Шикізатты кіріс бақылау</w:t>
            </w:r>
          </w:p>
          <w:bookmarkEnd w:id="69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9" w:id="693"/>
          <w:p>
            <w:pPr>
              <w:spacing w:after="20"/>
              <w:ind w:left="20"/>
              <w:jc w:val="both"/>
            </w:pPr>
            <w:r>
              <w:rPr>
                <w:rFonts w:ascii="Times New Roman"/>
                <w:b w:val="false"/>
                <w:i w:val="false"/>
                <w:color w:val="000000"/>
                <w:sz w:val="20"/>
              </w:rPr>
              <w:t>
АШМ</w:t>
            </w:r>
          </w:p>
          <w:bookmarkEnd w:id="69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1604151900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Scomber scomberus және somber japonicus түріндегі скумбриядан жасалған басқа да дайын немесе консервіленген өнімдер тұтас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майда жидітілген скумбрия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0" w:id="694"/>
          <w:p>
            <w:pPr>
              <w:spacing w:after="20"/>
              <w:ind w:left="20"/>
              <w:jc w:val="both"/>
            </w:pPr>
            <w:r>
              <w:rPr>
                <w:rFonts w:ascii="Times New Roman"/>
                <w:b w:val="false"/>
                <w:i w:val="false"/>
                <w:color w:val="000000"/>
                <w:sz w:val="20"/>
              </w:rPr>
              <w:t>
1. Шикізатты кіріс бақылау</w:t>
            </w:r>
          </w:p>
          <w:bookmarkEnd w:id="69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2" w:id="695"/>
          <w:p>
            <w:pPr>
              <w:spacing w:after="20"/>
              <w:ind w:left="20"/>
              <w:jc w:val="both"/>
            </w:pPr>
            <w:r>
              <w:rPr>
                <w:rFonts w:ascii="Times New Roman"/>
                <w:b w:val="false"/>
                <w:i w:val="false"/>
                <w:color w:val="000000"/>
                <w:sz w:val="20"/>
              </w:rPr>
              <w:t>
1. Шикізатты кіріс бақылау</w:t>
            </w:r>
          </w:p>
          <w:bookmarkEnd w:id="695"/>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4" w:id="696"/>
          <w:p>
            <w:pPr>
              <w:spacing w:after="20"/>
              <w:ind w:left="20"/>
              <w:jc w:val="both"/>
            </w:pPr>
            <w:r>
              <w:rPr>
                <w:rFonts w:ascii="Times New Roman"/>
                <w:b w:val="false"/>
                <w:i w:val="false"/>
                <w:color w:val="000000"/>
                <w:sz w:val="20"/>
              </w:rPr>
              <w:t>
АШМ</w:t>
            </w:r>
          </w:p>
          <w:bookmarkEnd w:id="69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1604191000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Албырт балықтарынан жасалған дайын өнімдер мен консервілер, албырттан басқа, тұтас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 қосылған құныс балық табиғи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5" w:id="697"/>
          <w:p>
            <w:pPr>
              <w:spacing w:after="20"/>
              <w:ind w:left="20"/>
              <w:jc w:val="both"/>
            </w:pPr>
            <w:r>
              <w:rPr>
                <w:rFonts w:ascii="Times New Roman"/>
                <w:b w:val="false"/>
                <w:i w:val="false"/>
                <w:color w:val="000000"/>
                <w:sz w:val="20"/>
              </w:rPr>
              <w:t>
1. Шикізатты кіріс бақылау</w:t>
            </w:r>
          </w:p>
          <w:bookmarkEnd w:id="697"/>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7" w:id="698"/>
          <w:p>
            <w:pPr>
              <w:spacing w:after="20"/>
              <w:ind w:left="20"/>
              <w:jc w:val="both"/>
            </w:pPr>
            <w:r>
              <w:rPr>
                <w:rFonts w:ascii="Times New Roman"/>
                <w:b w:val="false"/>
                <w:i w:val="false"/>
                <w:color w:val="000000"/>
                <w:sz w:val="20"/>
              </w:rPr>
              <w:t>
1. Шикізатты кіріс бақылау</w:t>
            </w:r>
          </w:p>
          <w:bookmarkEnd w:id="69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9" w:id="699"/>
          <w:p>
            <w:pPr>
              <w:spacing w:after="20"/>
              <w:ind w:left="20"/>
              <w:jc w:val="both"/>
            </w:pPr>
            <w:r>
              <w:rPr>
                <w:rFonts w:ascii="Times New Roman"/>
                <w:b w:val="false"/>
                <w:i w:val="false"/>
                <w:color w:val="000000"/>
                <w:sz w:val="20"/>
              </w:rPr>
              <w:t>
АШМ</w:t>
            </w:r>
          </w:p>
          <w:bookmarkEnd w:id="69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1604199200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НӘЛІМ (GADUS MORHUA, GADUS OGAC, GADUS MACROCEPHALUS), ДАЙЫН НЕМЕСЕ КОНСЕРВІЛЕНГЕН БАЛЫҚ ТҰТАС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бауырларынан жасалған консервілер: табиғи треска бауыры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0" w:id="700"/>
          <w:p>
            <w:pPr>
              <w:spacing w:after="20"/>
              <w:ind w:left="20"/>
              <w:jc w:val="both"/>
            </w:pPr>
            <w:r>
              <w:rPr>
                <w:rFonts w:ascii="Times New Roman"/>
                <w:b w:val="false"/>
                <w:i w:val="false"/>
                <w:color w:val="000000"/>
                <w:sz w:val="20"/>
              </w:rPr>
              <w:t>
1. Шикізатты кіріс бақылау</w:t>
            </w:r>
          </w:p>
          <w:bookmarkEnd w:id="70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2" w:id="701"/>
          <w:p>
            <w:pPr>
              <w:spacing w:after="20"/>
              <w:ind w:left="20"/>
              <w:jc w:val="both"/>
            </w:pPr>
            <w:r>
              <w:rPr>
                <w:rFonts w:ascii="Times New Roman"/>
                <w:b w:val="false"/>
                <w:i w:val="false"/>
                <w:color w:val="000000"/>
                <w:sz w:val="20"/>
              </w:rPr>
              <w:t>
1. Шикізатты кіріс бақылау</w:t>
            </w:r>
          </w:p>
          <w:bookmarkEnd w:id="70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4" w:id="702"/>
          <w:p>
            <w:pPr>
              <w:spacing w:after="20"/>
              <w:ind w:left="20"/>
              <w:jc w:val="both"/>
            </w:pPr>
            <w:r>
              <w:rPr>
                <w:rFonts w:ascii="Times New Roman"/>
                <w:b w:val="false"/>
                <w:i w:val="false"/>
                <w:color w:val="000000"/>
                <w:sz w:val="20"/>
              </w:rPr>
              <w:t>
АШМ</w:t>
            </w:r>
          </w:p>
          <w:bookmarkEnd w:id="70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1604199780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ДАЙЫН НЕМЕСЕ КОНСЕРВІЛЕНГЕН БАЛЫҚ ТҰТАС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 қосылған табиғи тұнық мұхит сайрасы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5" w:id="703"/>
          <w:p>
            <w:pPr>
              <w:spacing w:after="20"/>
              <w:ind w:left="20"/>
              <w:jc w:val="both"/>
            </w:pPr>
            <w:r>
              <w:rPr>
                <w:rFonts w:ascii="Times New Roman"/>
                <w:b w:val="false"/>
                <w:i w:val="false"/>
                <w:color w:val="000000"/>
                <w:sz w:val="20"/>
              </w:rPr>
              <w:t>
1. Шикізатты кіріс бақылау</w:t>
            </w:r>
          </w:p>
          <w:bookmarkEnd w:id="70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7" w:id="704"/>
          <w:p>
            <w:pPr>
              <w:spacing w:after="20"/>
              <w:ind w:left="20"/>
              <w:jc w:val="both"/>
            </w:pPr>
            <w:r>
              <w:rPr>
                <w:rFonts w:ascii="Times New Roman"/>
                <w:b w:val="false"/>
                <w:i w:val="false"/>
                <w:color w:val="000000"/>
                <w:sz w:val="20"/>
              </w:rPr>
              <w:t>
1. Шикізатты кіріс бақылау</w:t>
            </w:r>
          </w:p>
          <w:bookmarkEnd w:id="70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9" w:id="705"/>
          <w:p>
            <w:pPr>
              <w:spacing w:after="20"/>
              <w:ind w:left="20"/>
              <w:jc w:val="both"/>
            </w:pPr>
            <w:r>
              <w:rPr>
                <w:rFonts w:ascii="Times New Roman"/>
                <w:b w:val="false"/>
                <w:i w:val="false"/>
                <w:color w:val="000000"/>
                <w:sz w:val="20"/>
              </w:rPr>
              <w:t>
АШМ</w:t>
            </w:r>
          </w:p>
          <w:bookmarkEnd w:id="70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1604209090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балықтардан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Томат тұздығындағы өнделген балықтан жасалған тефтелдер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0" w:id="706"/>
          <w:p>
            <w:pPr>
              <w:spacing w:after="20"/>
              <w:ind w:left="20"/>
              <w:jc w:val="both"/>
            </w:pPr>
            <w:r>
              <w:rPr>
                <w:rFonts w:ascii="Times New Roman"/>
                <w:b w:val="false"/>
                <w:i w:val="false"/>
                <w:color w:val="000000"/>
                <w:sz w:val="20"/>
              </w:rPr>
              <w:t>
1. Шикізатты кіріс бақылау</w:t>
            </w:r>
          </w:p>
          <w:bookmarkEnd w:id="70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1" w:id="707"/>
          <w:p>
            <w:pPr>
              <w:spacing w:after="20"/>
              <w:ind w:left="20"/>
              <w:jc w:val="both"/>
            </w:pPr>
            <w:r>
              <w:rPr>
                <w:rFonts w:ascii="Times New Roman"/>
                <w:b w:val="false"/>
                <w:i w:val="false"/>
                <w:color w:val="000000"/>
                <w:sz w:val="20"/>
              </w:rPr>
              <w:t>
1. Шикізатты кіріс бақылау</w:t>
            </w:r>
          </w:p>
          <w:bookmarkEnd w:id="707"/>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сіңірінен ажырату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Ингредиенттерді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7.Құтыларға құю /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8.Орау және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Консервілерді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10.Консервілерді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Консервілердің тұнуы</w:t>
            </w:r>
          </w:p>
          <w:p>
            <w:pPr>
              <w:spacing w:after="20"/>
              <w:ind w:left="20"/>
              <w:jc w:val="both"/>
            </w:pPr>
            <w:r>
              <w:rPr>
                <w:rFonts w:ascii="Times New Roman"/>
                <w:b w:val="false"/>
                <w:i w:val="false"/>
                <w:color w:val="000000"/>
                <w:sz w:val="20"/>
              </w:rPr>
              <w:t>
12.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2" w:id="708"/>
          <w:p>
            <w:pPr>
              <w:spacing w:after="20"/>
              <w:ind w:left="20"/>
              <w:jc w:val="both"/>
            </w:pPr>
            <w:r>
              <w:rPr>
                <w:rFonts w:ascii="Times New Roman"/>
                <w:b w:val="false"/>
                <w:i w:val="false"/>
                <w:color w:val="000000"/>
                <w:sz w:val="20"/>
              </w:rPr>
              <w:t>
АШМ</w:t>
            </w:r>
          </w:p>
          <w:bookmarkEnd w:id="70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1604209090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балықтардан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шпрот паштеті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3" w:id="709"/>
          <w:p>
            <w:pPr>
              <w:spacing w:after="20"/>
              <w:ind w:left="20"/>
              <w:jc w:val="both"/>
            </w:pPr>
            <w:r>
              <w:rPr>
                <w:rFonts w:ascii="Times New Roman"/>
                <w:b w:val="false"/>
                <w:i w:val="false"/>
                <w:color w:val="000000"/>
                <w:sz w:val="20"/>
              </w:rPr>
              <w:t>
1. Шикізатты кіріс бақылау</w:t>
            </w:r>
          </w:p>
          <w:bookmarkEnd w:id="70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қақтау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Балықты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Ингредиенттерді араластыру және кескілеу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Консервілердің тұнуы</w:t>
            </w:r>
          </w:p>
          <w:p>
            <w:pPr>
              <w:spacing w:after="20"/>
              <w:ind w:left="20"/>
              <w:jc w:val="both"/>
            </w:pPr>
            <w:r>
              <w:rPr>
                <w:rFonts w:ascii="Times New Roman"/>
                <w:b w:val="false"/>
                <w:i w:val="false"/>
                <w:color w:val="000000"/>
                <w:sz w:val="20"/>
              </w:rPr>
              <w:t>
14.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6" w:id="710"/>
          <w:p>
            <w:pPr>
              <w:spacing w:after="20"/>
              <w:ind w:left="20"/>
              <w:jc w:val="both"/>
            </w:pPr>
            <w:r>
              <w:rPr>
                <w:rFonts w:ascii="Times New Roman"/>
                <w:b w:val="false"/>
                <w:i w:val="false"/>
                <w:color w:val="000000"/>
                <w:sz w:val="20"/>
              </w:rPr>
              <w:t>
1. Шикізатты кіріс бақылау</w:t>
            </w:r>
          </w:p>
          <w:bookmarkEnd w:id="71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қақтау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Балықты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Ингредиенттерді араластыру және кескілеу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Консервілердің тұнуы</w:t>
            </w:r>
          </w:p>
          <w:p>
            <w:pPr>
              <w:spacing w:after="20"/>
              <w:ind w:left="20"/>
              <w:jc w:val="both"/>
            </w:pPr>
            <w:r>
              <w:rPr>
                <w:rFonts w:ascii="Times New Roman"/>
                <w:b w:val="false"/>
                <w:i w:val="false"/>
                <w:color w:val="000000"/>
                <w:sz w:val="20"/>
              </w:rPr>
              <w:t>
14.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9" w:id="711"/>
          <w:p>
            <w:pPr>
              <w:spacing w:after="20"/>
              <w:ind w:left="20"/>
              <w:jc w:val="both"/>
            </w:pPr>
            <w:r>
              <w:rPr>
                <w:rFonts w:ascii="Times New Roman"/>
                <w:b w:val="false"/>
                <w:i w:val="false"/>
                <w:color w:val="000000"/>
                <w:sz w:val="20"/>
              </w:rPr>
              <w:t>
АШМ</w:t>
            </w:r>
          </w:p>
          <w:bookmarkEnd w:id="71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1604209090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балықтардан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Ұсақталған бауырлардан жасалған зарарсыздандырылған балық консервілері: Мурманша треска бауыры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0" w:id="712"/>
          <w:p>
            <w:pPr>
              <w:spacing w:after="20"/>
              <w:ind w:left="20"/>
              <w:jc w:val="both"/>
            </w:pPr>
            <w:r>
              <w:rPr>
                <w:rFonts w:ascii="Times New Roman"/>
                <w:b w:val="false"/>
                <w:i w:val="false"/>
                <w:color w:val="000000"/>
                <w:sz w:val="20"/>
              </w:rPr>
              <w:t>
1. Шикізатты кіріс бақылау</w:t>
            </w:r>
          </w:p>
          <w:bookmarkEnd w:id="71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2" w:id="713"/>
          <w:p>
            <w:pPr>
              <w:spacing w:after="20"/>
              <w:ind w:left="20"/>
              <w:jc w:val="both"/>
            </w:pPr>
            <w:r>
              <w:rPr>
                <w:rFonts w:ascii="Times New Roman"/>
                <w:b w:val="false"/>
                <w:i w:val="false"/>
                <w:color w:val="000000"/>
                <w:sz w:val="20"/>
              </w:rPr>
              <w:t>
1. Шикізатты кіріс бақылау</w:t>
            </w:r>
          </w:p>
          <w:bookmarkEnd w:id="71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4" w:id="714"/>
          <w:p>
            <w:pPr>
              <w:spacing w:after="20"/>
              <w:ind w:left="20"/>
              <w:jc w:val="both"/>
            </w:pPr>
            <w:r>
              <w:rPr>
                <w:rFonts w:ascii="Times New Roman"/>
                <w:b w:val="false"/>
                <w:i w:val="false"/>
                <w:color w:val="000000"/>
                <w:sz w:val="20"/>
              </w:rPr>
              <w:t>
АШМ</w:t>
            </w:r>
          </w:p>
          <w:bookmarkEnd w:id="71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1604209090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балықтардан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Томат тұздығында сазан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5" w:id="715"/>
          <w:p>
            <w:pPr>
              <w:spacing w:after="20"/>
              <w:ind w:left="20"/>
              <w:jc w:val="both"/>
            </w:pPr>
            <w:r>
              <w:rPr>
                <w:rFonts w:ascii="Times New Roman"/>
                <w:b w:val="false"/>
                <w:i w:val="false"/>
                <w:color w:val="000000"/>
                <w:sz w:val="20"/>
              </w:rPr>
              <w:t>
1. Шикізатты кіріс бақылау</w:t>
            </w:r>
          </w:p>
          <w:bookmarkEnd w:id="715"/>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7" w:id="716"/>
          <w:p>
            <w:pPr>
              <w:spacing w:after="20"/>
              <w:ind w:left="20"/>
              <w:jc w:val="both"/>
            </w:pPr>
            <w:r>
              <w:rPr>
                <w:rFonts w:ascii="Times New Roman"/>
                <w:b w:val="false"/>
                <w:i w:val="false"/>
                <w:color w:val="000000"/>
                <w:sz w:val="20"/>
              </w:rPr>
              <w:t>
1. Шикізатты кіріс бақылау</w:t>
            </w:r>
          </w:p>
          <w:bookmarkEnd w:id="71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9" w:id="717"/>
          <w:p>
            <w:pPr>
              <w:spacing w:after="20"/>
              <w:ind w:left="20"/>
              <w:jc w:val="both"/>
            </w:pPr>
            <w:r>
              <w:rPr>
                <w:rFonts w:ascii="Times New Roman"/>
                <w:b w:val="false"/>
                <w:i w:val="false"/>
                <w:color w:val="000000"/>
                <w:sz w:val="20"/>
              </w:rPr>
              <w:t>
АШМ</w:t>
            </w:r>
          </w:p>
          <w:bookmarkEnd w:id="71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1604209090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балықтардан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 қосылған каспий кефалі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0" w:id="718"/>
          <w:p>
            <w:pPr>
              <w:spacing w:after="20"/>
              <w:ind w:left="20"/>
              <w:jc w:val="both"/>
            </w:pPr>
            <w:r>
              <w:rPr>
                <w:rFonts w:ascii="Times New Roman"/>
                <w:b w:val="false"/>
                <w:i w:val="false"/>
                <w:color w:val="000000"/>
                <w:sz w:val="20"/>
              </w:rPr>
              <w:t>
1. Шикізатты кіріс бақылау</w:t>
            </w:r>
          </w:p>
          <w:bookmarkEnd w:id="71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2" w:id="719"/>
          <w:p>
            <w:pPr>
              <w:spacing w:after="20"/>
              <w:ind w:left="20"/>
              <w:jc w:val="both"/>
            </w:pPr>
            <w:r>
              <w:rPr>
                <w:rFonts w:ascii="Times New Roman"/>
                <w:b w:val="false"/>
                <w:i w:val="false"/>
                <w:color w:val="000000"/>
                <w:sz w:val="20"/>
              </w:rPr>
              <w:t>
1. Шикізатты кіріс бақылау</w:t>
            </w:r>
          </w:p>
          <w:bookmarkEnd w:id="71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4" w:id="720"/>
          <w:p>
            <w:pPr>
              <w:spacing w:after="20"/>
              <w:ind w:left="20"/>
              <w:jc w:val="both"/>
            </w:pPr>
            <w:r>
              <w:rPr>
                <w:rFonts w:ascii="Times New Roman"/>
                <w:b w:val="false"/>
                <w:i w:val="false"/>
                <w:color w:val="000000"/>
                <w:sz w:val="20"/>
              </w:rPr>
              <w:t>
АШМ</w:t>
            </w:r>
          </w:p>
          <w:bookmarkEnd w:id="72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1604209090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балықтардан дайын немесе консервіленген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майда жидітілген табиғи табан балық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5" w:id="721"/>
          <w:p>
            <w:pPr>
              <w:spacing w:after="20"/>
              <w:ind w:left="20"/>
              <w:jc w:val="both"/>
            </w:pPr>
            <w:r>
              <w:rPr>
                <w:rFonts w:ascii="Times New Roman"/>
                <w:b w:val="false"/>
                <w:i w:val="false"/>
                <w:color w:val="000000"/>
                <w:sz w:val="20"/>
              </w:rPr>
              <w:t>
1. Шикізатты кіріс бақылау</w:t>
            </w:r>
          </w:p>
          <w:bookmarkEnd w:id="72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7" w:id="722"/>
          <w:p>
            <w:pPr>
              <w:spacing w:after="20"/>
              <w:ind w:left="20"/>
              <w:jc w:val="both"/>
            </w:pPr>
            <w:r>
              <w:rPr>
                <w:rFonts w:ascii="Times New Roman"/>
                <w:b w:val="false"/>
                <w:i w:val="false"/>
                <w:color w:val="000000"/>
                <w:sz w:val="20"/>
              </w:rPr>
              <w:t>
1. Шикізатты кіріс бақылау</w:t>
            </w:r>
          </w:p>
          <w:bookmarkEnd w:id="72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9" w:id="723"/>
          <w:p>
            <w:pPr>
              <w:spacing w:after="20"/>
              <w:ind w:left="20"/>
              <w:jc w:val="both"/>
            </w:pPr>
            <w:r>
              <w:rPr>
                <w:rFonts w:ascii="Times New Roman"/>
                <w:b w:val="false"/>
                <w:i w:val="false"/>
                <w:color w:val="000000"/>
                <w:sz w:val="20"/>
              </w:rPr>
              <w:t>
АШМ</w:t>
            </w:r>
          </w:p>
          <w:bookmarkEnd w:id="72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2002903900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кемінде 12 мас.% құрғақ зат бар , бірақ 30 мас%-дан аспайтын, таза салмағы 1 кг-нан аспайтын, сірке немесе сірке қышқылын қоспай дайындалған бастапқы қаптамалардағы басқа томат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консервілері: томат пастасы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0" w:id="724"/>
          <w:p>
            <w:pPr>
              <w:spacing w:after="20"/>
              <w:ind w:left="20"/>
              <w:jc w:val="both"/>
            </w:pPr>
            <w:r>
              <w:rPr>
                <w:rFonts w:ascii="Times New Roman"/>
                <w:b w:val="false"/>
                <w:i w:val="false"/>
                <w:color w:val="000000"/>
                <w:sz w:val="20"/>
              </w:rPr>
              <w:t>
1. Шикізатты кіріс бақылау</w:t>
            </w:r>
          </w:p>
          <w:bookmarkEnd w:id="72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Тұзды ерітінді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9.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10.Дайын өнімді кептіру</w:t>
            </w:r>
          </w:p>
          <w:p>
            <w:pPr>
              <w:spacing w:after="20"/>
              <w:ind w:left="20"/>
              <w:jc w:val="both"/>
            </w:pPr>
            <w:r>
              <w:rPr>
                <w:rFonts w:ascii="Times New Roman"/>
                <w:b w:val="false"/>
                <w:i w:val="false"/>
                <w:color w:val="000000"/>
                <w:sz w:val="20"/>
              </w:rPr>
              <w:t>
11. Таңбалау және затбелгілеу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0" w:id="725"/>
          <w:p>
            <w:pPr>
              <w:spacing w:after="20"/>
              <w:ind w:left="20"/>
              <w:jc w:val="both"/>
            </w:pPr>
            <w:r>
              <w:rPr>
                <w:rFonts w:ascii="Times New Roman"/>
                <w:b w:val="false"/>
                <w:i w:val="false"/>
                <w:color w:val="000000"/>
                <w:sz w:val="20"/>
              </w:rPr>
              <w:t>
1. Шикізатты кіріс бақылау</w:t>
            </w:r>
          </w:p>
          <w:bookmarkEnd w:id="725"/>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Тұзды ерітінді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9.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10.Дайын өнімді кептіру</w:t>
            </w:r>
          </w:p>
          <w:p>
            <w:pPr>
              <w:spacing w:after="20"/>
              <w:ind w:left="20"/>
              <w:jc w:val="both"/>
            </w:pPr>
            <w:r>
              <w:rPr>
                <w:rFonts w:ascii="Times New Roman"/>
                <w:b w:val="false"/>
                <w:i w:val="false"/>
                <w:color w:val="000000"/>
                <w:sz w:val="20"/>
              </w:rPr>
              <w:t>
11. Таңбалау және затбелгілеу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0" w:id="726"/>
          <w:p>
            <w:pPr>
              <w:spacing w:after="20"/>
              <w:ind w:left="20"/>
              <w:jc w:val="both"/>
            </w:pPr>
            <w:r>
              <w:rPr>
                <w:rFonts w:ascii="Times New Roman"/>
                <w:b w:val="false"/>
                <w:i w:val="false"/>
                <w:color w:val="000000"/>
                <w:sz w:val="20"/>
              </w:rPr>
              <w:t>
АШМ</w:t>
            </w:r>
          </w:p>
          <w:bookmarkEnd w:id="72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2005400000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 (pisum sativum), сірке суы немесе сірке қышқылы қосылмаған пісірілген немесе консервіленген, мұздатылмаған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консервілері: консервіленген көк ас бұршағы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1" w:id="727"/>
          <w:p>
            <w:pPr>
              <w:spacing w:after="20"/>
              <w:ind w:left="20"/>
              <w:jc w:val="both"/>
            </w:pPr>
            <w:r>
              <w:rPr>
                <w:rFonts w:ascii="Times New Roman"/>
                <w:b w:val="false"/>
                <w:i w:val="false"/>
                <w:color w:val="000000"/>
                <w:sz w:val="20"/>
              </w:rPr>
              <w:t>
1. Шикізатты кіріс бақылау</w:t>
            </w:r>
          </w:p>
          <w:bookmarkEnd w:id="727"/>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Тұзды ерітінді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9.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10.Дайын өнімді кептіру</w:t>
            </w:r>
          </w:p>
          <w:p>
            <w:pPr>
              <w:spacing w:after="20"/>
              <w:ind w:left="20"/>
              <w:jc w:val="both"/>
            </w:pPr>
            <w:r>
              <w:rPr>
                <w:rFonts w:ascii="Times New Roman"/>
                <w:b w:val="false"/>
                <w:i w:val="false"/>
                <w:color w:val="000000"/>
                <w:sz w:val="20"/>
              </w:rPr>
              <w:t>
11. Таңбалау және затбелгілеу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1" w:id="728"/>
          <w:p>
            <w:pPr>
              <w:spacing w:after="20"/>
              <w:ind w:left="20"/>
              <w:jc w:val="both"/>
            </w:pPr>
            <w:r>
              <w:rPr>
                <w:rFonts w:ascii="Times New Roman"/>
                <w:b w:val="false"/>
                <w:i w:val="false"/>
                <w:color w:val="000000"/>
                <w:sz w:val="20"/>
              </w:rPr>
              <w:t>
1. Шикізатты кіріс бақылау</w:t>
            </w:r>
          </w:p>
          <w:bookmarkEnd w:id="72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Тұзды ерітінді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9.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10.Дайын өнімді кептіру</w:t>
            </w:r>
          </w:p>
          <w:p>
            <w:pPr>
              <w:spacing w:after="20"/>
              <w:ind w:left="20"/>
              <w:jc w:val="both"/>
            </w:pPr>
            <w:r>
              <w:rPr>
                <w:rFonts w:ascii="Times New Roman"/>
                <w:b w:val="false"/>
                <w:i w:val="false"/>
                <w:color w:val="000000"/>
                <w:sz w:val="20"/>
              </w:rPr>
              <w:t>
11. Таңбалау және затбелгілеу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1" w:id="729"/>
          <w:p>
            <w:pPr>
              <w:spacing w:after="20"/>
              <w:ind w:left="20"/>
              <w:jc w:val="both"/>
            </w:pPr>
            <w:r>
              <w:rPr>
                <w:rFonts w:ascii="Times New Roman"/>
                <w:b w:val="false"/>
                <w:i w:val="false"/>
                <w:color w:val="000000"/>
                <w:sz w:val="20"/>
              </w:rPr>
              <w:t>
АШМ</w:t>
            </w:r>
          </w:p>
          <w:bookmarkEnd w:id="72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2005590000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үрмебұршақ (vigna spp., phaseolus spp.), сірке суын немесе сірке қышқылын қоспай дайындалған немесе консервіленген, мұздатылмаған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көкөніс консервілері: табиғи үрмебұршақ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2" w:id="730"/>
          <w:p>
            <w:pPr>
              <w:spacing w:after="20"/>
              <w:ind w:left="20"/>
              <w:jc w:val="both"/>
            </w:pPr>
            <w:r>
              <w:rPr>
                <w:rFonts w:ascii="Times New Roman"/>
                <w:b w:val="false"/>
                <w:i w:val="false"/>
                <w:color w:val="000000"/>
                <w:sz w:val="20"/>
              </w:rPr>
              <w:t>
1. Шикізатты кіріс бақылау</w:t>
            </w:r>
          </w:p>
          <w:bookmarkEnd w:id="73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Тұзды ерітінді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9.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10.Дайын өнімді кептіру</w:t>
            </w:r>
          </w:p>
          <w:p>
            <w:pPr>
              <w:spacing w:after="20"/>
              <w:ind w:left="20"/>
              <w:jc w:val="both"/>
            </w:pPr>
            <w:r>
              <w:rPr>
                <w:rFonts w:ascii="Times New Roman"/>
                <w:b w:val="false"/>
                <w:i w:val="false"/>
                <w:color w:val="000000"/>
                <w:sz w:val="20"/>
              </w:rPr>
              <w:t>
11. Таңбалау және затбелгілеу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2" w:id="731"/>
          <w:p>
            <w:pPr>
              <w:spacing w:after="20"/>
              <w:ind w:left="20"/>
              <w:jc w:val="both"/>
            </w:pPr>
            <w:r>
              <w:rPr>
                <w:rFonts w:ascii="Times New Roman"/>
                <w:b w:val="false"/>
                <w:i w:val="false"/>
                <w:color w:val="000000"/>
                <w:sz w:val="20"/>
              </w:rPr>
              <w:t>
1. Шикізатты кіріс бақылау</w:t>
            </w:r>
          </w:p>
          <w:bookmarkEnd w:id="73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Тұзды ерітінді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9.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10.Дайын өнімді кептіру</w:t>
            </w:r>
          </w:p>
          <w:p>
            <w:pPr>
              <w:spacing w:after="20"/>
              <w:ind w:left="20"/>
              <w:jc w:val="both"/>
            </w:pPr>
            <w:r>
              <w:rPr>
                <w:rFonts w:ascii="Times New Roman"/>
                <w:b w:val="false"/>
                <w:i w:val="false"/>
                <w:color w:val="000000"/>
                <w:sz w:val="20"/>
              </w:rPr>
              <w:t>
11. Таңбалау және затбелгілеу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2" w:id="732"/>
          <w:p>
            <w:pPr>
              <w:spacing w:after="20"/>
              <w:ind w:left="20"/>
              <w:jc w:val="both"/>
            </w:pPr>
            <w:r>
              <w:rPr>
                <w:rFonts w:ascii="Times New Roman"/>
                <w:b w:val="false"/>
                <w:i w:val="false"/>
                <w:color w:val="000000"/>
                <w:sz w:val="20"/>
              </w:rPr>
              <w:t>
АШМ</w:t>
            </w:r>
          </w:p>
          <w:bookmarkEnd w:id="73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2005800000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жүгері (zea mays var. Saccharata), сірке суы немесе сірке қышқылы қосылмаған пісірілген немесе консервіленген, мұздатылмаған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консервілері: консервіленген қантты тұтас дәндерден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3" w:id="733"/>
          <w:p>
            <w:pPr>
              <w:spacing w:after="20"/>
              <w:ind w:left="20"/>
              <w:jc w:val="both"/>
            </w:pPr>
            <w:r>
              <w:rPr>
                <w:rFonts w:ascii="Times New Roman"/>
                <w:b w:val="false"/>
                <w:i w:val="false"/>
                <w:color w:val="000000"/>
                <w:sz w:val="20"/>
              </w:rPr>
              <w:t>
1. Шикізатты кіріс бақылау</w:t>
            </w:r>
          </w:p>
          <w:bookmarkEnd w:id="73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Тұзды ерітінді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9.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10.Дайын өнімді кептіру</w:t>
            </w:r>
          </w:p>
          <w:p>
            <w:pPr>
              <w:spacing w:after="20"/>
              <w:ind w:left="20"/>
              <w:jc w:val="both"/>
            </w:pPr>
            <w:r>
              <w:rPr>
                <w:rFonts w:ascii="Times New Roman"/>
                <w:b w:val="false"/>
                <w:i w:val="false"/>
                <w:color w:val="000000"/>
                <w:sz w:val="20"/>
              </w:rPr>
              <w:t>
11. Таңбалау және затбелгілеу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3" w:id="734"/>
          <w:p>
            <w:pPr>
              <w:spacing w:after="20"/>
              <w:ind w:left="20"/>
              <w:jc w:val="both"/>
            </w:pPr>
            <w:r>
              <w:rPr>
                <w:rFonts w:ascii="Times New Roman"/>
                <w:b w:val="false"/>
                <w:i w:val="false"/>
                <w:color w:val="000000"/>
                <w:sz w:val="20"/>
              </w:rPr>
              <w:t>
1. Шикізатты кіріс бақылау</w:t>
            </w:r>
          </w:p>
          <w:bookmarkEnd w:id="73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Тұзды ерітінді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9.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10.Дайын өнімді кептіру</w:t>
            </w:r>
          </w:p>
          <w:p>
            <w:pPr>
              <w:spacing w:after="20"/>
              <w:ind w:left="20"/>
              <w:jc w:val="both"/>
            </w:pPr>
            <w:r>
              <w:rPr>
                <w:rFonts w:ascii="Times New Roman"/>
                <w:b w:val="false"/>
                <w:i w:val="false"/>
                <w:color w:val="000000"/>
                <w:sz w:val="20"/>
              </w:rPr>
              <w:t>
11. Таңбалау және затбелгілеу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3" w:id="735"/>
          <w:p>
            <w:pPr>
              <w:spacing w:after="20"/>
              <w:ind w:left="20"/>
              <w:jc w:val="both"/>
            </w:pPr>
            <w:r>
              <w:rPr>
                <w:rFonts w:ascii="Times New Roman"/>
                <w:b w:val="false"/>
                <w:i w:val="false"/>
                <w:color w:val="000000"/>
                <w:sz w:val="20"/>
              </w:rPr>
              <w:t>
АШМ</w:t>
            </w:r>
          </w:p>
          <w:bookmarkEnd w:id="73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7310211109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 КОНСЕРВІЛЕУ ҮШІН ПАЙДАЛАНЫЛАТЫН, ДӘНЕКЕРЛЕУМЕН НЕМЕСЕ КӨМКЕРУМЕН ЖАБЫЛАТЫН ӨЗГЕ ДЕ ҚҰТЫЛАР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орау және орау құралдары: II типті тұтас дөңгелек құтылар №1,№2, №3,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4" w:id="736"/>
          <w:p>
            <w:pPr>
              <w:spacing w:after="20"/>
              <w:ind w:left="20"/>
              <w:jc w:val="both"/>
            </w:pPr>
            <w:r>
              <w:rPr>
                <w:rFonts w:ascii="Times New Roman"/>
                <w:b w:val="false"/>
                <w:i w:val="false"/>
                <w:color w:val="000000"/>
                <w:sz w:val="20"/>
              </w:rPr>
              <w:t>
1. Шикізатты бақылау және дайындау</w:t>
            </w:r>
          </w:p>
          <w:bookmarkEnd w:id="736"/>
          <w:p>
            <w:pPr>
              <w:spacing w:after="20"/>
              <w:ind w:left="20"/>
              <w:jc w:val="both"/>
            </w:pPr>
            <w:r>
              <w:rPr>
                <w:rFonts w:ascii="Times New Roman"/>
                <w:b w:val="false"/>
                <w:i w:val="false"/>
                <w:color w:val="000000"/>
                <w:sz w:val="20"/>
              </w:rPr>
              <w:t>
</w:t>
            </w:r>
            <w:r>
              <w:rPr>
                <w:rFonts w:ascii="Times New Roman"/>
                <w:b w:val="false"/>
                <w:i w:val="false"/>
                <w:color w:val="000000"/>
                <w:sz w:val="20"/>
              </w:rPr>
              <w:t>2. Лакталмаған қаңылтырды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Қаңылтырды лактау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Қаңылтырды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Қаңылтырды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Қаңылтырды түсіру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Қаңылтырдың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Престі жұмысқа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Қаңылтырды пресске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Қаңылтырды мөртаңбалау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 өнімді конвейер бойынша тасымалдау</w:t>
            </w:r>
          </w:p>
          <w:p>
            <w:pPr>
              <w:spacing w:after="20"/>
              <w:ind w:left="20"/>
              <w:jc w:val="both"/>
            </w:pPr>
            <w:r>
              <w:rPr>
                <w:rFonts w:ascii="Times New Roman"/>
                <w:b w:val="false"/>
                <w:i w:val="false"/>
                <w:color w:val="000000"/>
                <w:sz w:val="20"/>
              </w:rPr>
              <w:t>
12. Дайын өнімді түсіру және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5" w:id="737"/>
          <w:p>
            <w:pPr>
              <w:spacing w:after="20"/>
              <w:ind w:left="20"/>
              <w:jc w:val="both"/>
            </w:pPr>
            <w:r>
              <w:rPr>
                <w:rFonts w:ascii="Times New Roman"/>
                <w:b w:val="false"/>
                <w:i w:val="false"/>
                <w:color w:val="000000"/>
                <w:sz w:val="20"/>
              </w:rPr>
              <w:t>
1. Шикізатты бақылау және дайындау</w:t>
            </w:r>
          </w:p>
          <w:bookmarkEnd w:id="737"/>
          <w:p>
            <w:pPr>
              <w:spacing w:after="20"/>
              <w:ind w:left="20"/>
              <w:jc w:val="both"/>
            </w:pPr>
            <w:r>
              <w:rPr>
                <w:rFonts w:ascii="Times New Roman"/>
                <w:b w:val="false"/>
                <w:i w:val="false"/>
                <w:color w:val="000000"/>
                <w:sz w:val="20"/>
              </w:rPr>
              <w:t>
</w:t>
            </w:r>
            <w:r>
              <w:rPr>
                <w:rFonts w:ascii="Times New Roman"/>
                <w:b w:val="false"/>
                <w:i w:val="false"/>
                <w:color w:val="000000"/>
                <w:sz w:val="20"/>
              </w:rPr>
              <w:t>2. Лакталмаған қаңылтырды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Қаңылтырды лактау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Қаңылтырды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Қаңылтырды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Қаңылтырды түсіру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Қаңылтырдың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Престі жұмысқа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Қаңылтырды пресске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Қаңылтырды мөртаңбалау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 өнімді конвейер бойынша тасымалдау</w:t>
            </w:r>
          </w:p>
          <w:p>
            <w:pPr>
              <w:spacing w:after="20"/>
              <w:ind w:left="20"/>
              <w:jc w:val="both"/>
            </w:pPr>
            <w:r>
              <w:rPr>
                <w:rFonts w:ascii="Times New Roman"/>
                <w:b w:val="false"/>
                <w:i w:val="false"/>
                <w:color w:val="000000"/>
                <w:sz w:val="20"/>
              </w:rPr>
              <w:t>
12. Дайын өнімді түсіру және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6" w:id="738"/>
          <w:p>
            <w:pPr>
              <w:spacing w:after="20"/>
              <w:ind w:left="20"/>
              <w:jc w:val="both"/>
            </w:pPr>
            <w:r>
              <w:rPr>
                <w:rFonts w:ascii="Times New Roman"/>
                <w:b w:val="false"/>
                <w:i w:val="false"/>
                <w:color w:val="000000"/>
                <w:sz w:val="20"/>
              </w:rPr>
              <w:t>
АШМ</w:t>
            </w:r>
          </w:p>
          <w:bookmarkEnd w:id="73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8309909009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ТЫҒЫНДАР, ҚАЛПАҚШАЛАР МЕН ҚАҚПАҚТАР (БҰРАНДАЛЫ ҚАЛПАҚШАЛАР МЕН ҚҰЮҒА АРНАЛҒАН ҚҰРЫЛҒЫСЫ БАР ТЫҒЫНДАРДЫ ҚОСА АЛҒАНДА), БӨТЕЛКЕЛЕРГЕ АРНАЛҒАН БІТЕУ ҚАҚПАҚТАРЫ, КЕСІЛГЕН ТЫҒЫНДАР, ТЫҒЫНДАРДЫҢ ҚАБЫҚТАРЫ, ГЕРМЕТИКАЛАЙТЫН ЖӘНЕ БАСҚА ДА ОРАУ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орау және орау құралдары: консервілерге арналған қақпақтар II типті тұтас дөңгелек №1,№2, №3,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7" w:id="739"/>
          <w:p>
            <w:pPr>
              <w:spacing w:after="20"/>
              <w:ind w:left="20"/>
              <w:jc w:val="both"/>
            </w:pPr>
            <w:r>
              <w:rPr>
                <w:rFonts w:ascii="Times New Roman"/>
                <w:b w:val="false"/>
                <w:i w:val="false"/>
                <w:color w:val="000000"/>
                <w:sz w:val="20"/>
              </w:rPr>
              <w:t>
1. Шикізатты бақылау және дайындау</w:t>
            </w:r>
          </w:p>
          <w:bookmarkEnd w:id="739"/>
          <w:p>
            <w:pPr>
              <w:spacing w:after="20"/>
              <w:ind w:left="20"/>
              <w:jc w:val="both"/>
            </w:pPr>
            <w:r>
              <w:rPr>
                <w:rFonts w:ascii="Times New Roman"/>
                <w:b w:val="false"/>
                <w:i w:val="false"/>
                <w:color w:val="000000"/>
                <w:sz w:val="20"/>
              </w:rPr>
              <w:t>
</w:t>
            </w:r>
            <w:r>
              <w:rPr>
                <w:rFonts w:ascii="Times New Roman"/>
                <w:b w:val="false"/>
                <w:i w:val="false"/>
                <w:color w:val="000000"/>
                <w:sz w:val="20"/>
              </w:rPr>
              <w:t>2. Лакталмаған қаңылтырды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3.Қаңылтырды лактау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Қаңылтырды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5.Қаңылтырды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Қаңылтырды түсіру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Қаңылтырдың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Престі жұмысқа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Қаңылтырды пресске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10.Қақпақты мөртаңбалау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11.Мөртаңбаланған қақпақты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Қақпақты кептіру</w:t>
            </w:r>
          </w:p>
          <w:p>
            <w:pPr>
              <w:spacing w:after="20"/>
              <w:ind w:left="20"/>
              <w:jc w:val="both"/>
            </w:pPr>
            <w:r>
              <w:rPr>
                <w:rFonts w:ascii="Times New Roman"/>
                <w:b w:val="false"/>
                <w:i w:val="false"/>
                <w:color w:val="000000"/>
                <w:sz w:val="20"/>
              </w:rPr>
              <w:t>
13.Қақпақты гофротараға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9" w:id="740"/>
          <w:p>
            <w:pPr>
              <w:spacing w:after="20"/>
              <w:ind w:left="20"/>
              <w:jc w:val="both"/>
            </w:pPr>
            <w:r>
              <w:rPr>
                <w:rFonts w:ascii="Times New Roman"/>
                <w:b w:val="false"/>
                <w:i w:val="false"/>
                <w:color w:val="000000"/>
                <w:sz w:val="20"/>
              </w:rPr>
              <w:t>
1. Шикізатты бақылау және дайындау</w:t>
            </w:r>
          </w:p>
          <w:bookmarkEnd w:id="740"/>
          <w:p>
            <w:pPr>
              <w:spacing w:after="20"/>
              <w:ind w:left="20"/>
              <w:jc w:val="both"/>
            </w:pPr>
            <w:r>
              <w:rPr>
                <w:rFonts w:ascii="Times New Roman"/>
                <w:b w:val="false"/>
                <w:i w:val="false"/>
                <w:color w:val="000000"/>
                <w:sz w:val="20"/>
              </w:rPr>
              <w:t>
</w:t>
            </w:r>
            <w:r>
              <w:rPr>
                <w:rFonts w:ascii="Times New Roman"/>
                <w:b w:val="false"/>
                <w:i w:val="false"/>
                <w:color w:val="000000"/>
                <w:sz w:val="20"/>
              </w:rPr>
              <w:t>2. Лакталмаған қаңылтырды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3.Қаңылтырды лактау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Қаңылтырды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5.Қаңылтырды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Қаңылтырды түсіру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Қаңылтырдың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Престі жұмысқа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Қаңылтырды пресске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10.Қақпақты мөртаңбалау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11.Мөртаңбаланған қақпақты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Қақпақты кептіру</w:t>
            </w:r>
          </w:p>
          <w:p>
            <w:pPr>
              <w:spacing w:after="20"/>
              <w:ind w:left="20"/>
              <w:jc w:val="both"/>
            </w:pPr>
            <w:r>
              <w:rPr>
                <w:rFonts w:ascii="Times New Roman"/>
                <w:b w:val="false"/>
                <w:i w:val="false"/>
                <w:color w:val="000000"/>
                <w:sz w:val="20"/>
              </w:rPr>
              <w:t>
13.Қақпақты гофротараға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1" w:id="741"/>
          <w:p>
            <w:pPr>
              <w:spacing w:after="20"/>
              <w:ind w:left="20"/>
              <w:jc w:val="both"/>
            </w:pPr>
            <w:r>
              <w:rPr>
                <w:rFonts w:ascii="Times New Roman"/>
                <w:b w:val="false"/>
                <w:i w:val="false"/>
                <w:color w:val="000000"/>
                <w:sz w:val="20"/>
              </w:rPr>
              <w:t>
АШМ</w:t>
            </w:r>
          </w:p>
          <w:bookmarkEnd w:id="74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0204429000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қой еті: басқа кесектер, сүйегі алынбаған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Құйрық майсыз бөлшектелген мұздатылған қойдың сүйектегі тұтас 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2" w:id="742"/>
          <w:p>
            <w:pPr>
              <w:spacing w:after="20"/>
              <w:ind w:left="20"/>
              <w:jc w:val="both"/>
            </w:pPr>
            <w:r>
              <w:rPr>
                <w:rFonts w:ascii="Times New Roman"/>
                <w:b w:val="false"/>
                <w:i w:val="false"/>
                <w:color w:val="000000"/>
                <w:sz w:val="20"/>
              </w:rPr>
              <w:t>
1. ет қабылдау</w:t>
            </w:r>
          </w:p>
          <w:bookmarkEnd w:id="742"/>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7" w:id="743"/>
          <w:p>
            <w:pPr>
              <w:spacing w:after="20"/>
              <w:ind w:left="20"/>
              <w:jc w:val="both"/>
            </w:pPr>
            <w:r>
              <w:rPr>
                <w:rFonts w:ascii="Times New Roman"/>
                <w:b w:val="false"/>
                <w:i w:val="false"/>
                <w:color w:val="000000"/>
                <w:sz w:val="20"/>
              </w:rPr>
              <w:t>
1. ет қабылдау</w:t>
            </w:r>
          </w:p>
          <w:bookmarkEnd w:id="743"/>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2" w:id="744"/>
          <w:p>
            <w:pPr>
              <w:spacing w:after="20"/>
              <w:ind w:left="20"/>
              <w:jc w:val="both"/>
            </w:pPr>
            <w:r>
              <w:rPr>
                <w:rFonts w:ascii="Times New Roman"/>
                <w:b w:val="false"/>
                <w:i w:val="false"/>
                <w:color w:val="000000"/>
                <w:sz w:val="20"/>
              </w:rPr>
              <w:t>
АШМ</w:t>
            </w:r>
          </w:p>
          <w:bookmarkEnd w:id="74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0204439000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Сүйегі алынған, мұздатылған, өзге де қой 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Қапталып мұздатылған сүйексіз ет. Қой 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3" w:id="745"/>
          <w:p>
            <w:pPr>
              <w:spacing w:after="20"/>
              <w:ind w:left="20"/>
              <w:jc w:val="both"/>
            </w:pPr>
            <w:r>
              <w:rPr>
                <w:rFonts w:ascii="Times New Roman"/>
                <w:b w:val="false"/>
                <w:i w:val="false"/>
                <w:color w:val="000000"/>
                <w:sz w:val="20"/>
              </w:rPr>
              <w:t>
1. ет қабылдау</w:t>
            </w:r>
          </w:p>
          <w:bookmarkEnd w:id="745"/>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8" w:id="746"/>
          <w:p>
            <w:pPr>
              <w:spacing w:after="20"/>
              <w:ind w:left="20"/>
              <w:jc w:val="both"/>
            </w:pPr>
            <w:r>
              <w:rPr>
                <w:rFonts w:ascii="Times New Roman"/>
                <w:b w:val="false"/>
                <w:i w:val="false"/>
                <w:color w:val="000000"/>
                <w:sz w:val="20"/>
              </w:rPr>
              <w:t>
1. ет қабылдау</w:t>
            </w:r>
          </w:p>
          <w:bookmarkEnd w:id="746"/>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3" w:id="747"/>
          <w:p>
            <w:pPr>
              <w:spacing w:after="20"/>
              <w:ind w:left="20"/>
              <w:jc w:val="both"/>
            </w:pPr>
            <w:r>
              <w:rPr>
                <w:rFonts w:ascii="Times New Roman"/>
                <w:b w:val="false"/>
                <w:i w:val="false"/>
                <w:color w:val="000000"/>
                <w:sz w:val="20"/>
              </w:rPr>
              <w:t>
АШМ</w:t>
            </w:r>
          </w:p>
          <w:bookmarkEnd w:id="74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0204439000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Сүйегі алынған, мұздатылған, өзге де қой 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еті Арқалық омыртқа бөлімінің ажыратылған сүйексіз мұздатылған еті (Омыртқаның сыртқы бөлімінің жұқа 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4" w:id="748"/>
          <w:p>
            <w:pPr>
              <w:spacing w:after="20"/>
              <w:ind w:left="20"/>
              <w:jc w:val="both"/>
            </w:pPr>
            <w:r>
              <w:rPr>
                <w:rFonts w:ascii="Times New Roman"/>
                <w:b w:val="false"/>
                <w:i w:val="false"/>
                <w:color w:val="000000"/>
                <w:sz w:val="20"/>
              </w:rPr>
              <w:t>
1. ет қабылдау</w:t>
            </w:r>
          </w:p>
          <w:bookmarkEnd w:id="748"/>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9" w:id="749"/>
          <w:p>
            <w:pPr>
              <w:spacing w:after="20"/>
              <w:ind w:left="20"/>
              <w:jc w:val="both"/>
            </w:pPr>
            <w:r>
              <w:rPr>
                <w:rFonts w:ascii="Times New Roman"/>
                <w:b w:val="false"/>
                <w:i w:val="false"/>
                <w:color w:val="000000"/>
                <w:sz w:val="20"/>
              </w:rPr>
              <w:t>
1. ет қабылдау</w:t>
            </w:r>
          </w:p>
          <w:bookmarkEnd w:id="749"/>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4" w:id="750"/>
          <w:p>
            <w:pPr>
              <w:spacing w:after="20"/>
              <w:ind w:left="20"/>
              <w:jc w:val="both"/>
            </w:pPr>
            <w:r>
              <w:rPr>
                <w:rFonts w:ascii="Times New Roman"/>
                <w:b w:val="false"/>
                <w:i w:val="false"/>
                <w:color w:val="000000"/>
                <w:sz w:val="20"/>
              </w:rPr>
              <w:t>
АШМ</w:t>
            </w:r>
          </w:p>
          <w:bookmarkEnd w:id="75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0204429000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қой еті: басқа кесектер, сүйегі алынбаған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еті Сүйекті мұздатылған жіліншік етімен біріккен жамбас бөлігі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5" w:id="751"/>
          <w:p>
            <w:pPr>
              <w:spacing w:after="20"/>
              <w:ind w:left="20"/>
              <w:jc w:val="both"/>
            </w:pPr>
            <w:r>
              <w:rPr>
                <w:rFonts w:ascii="Times New Roman"/>
                <w:b w:val="false"/>
                <w:i w:val="false"/>
                <w:color w:val="000000"/>
                <w:sz w:val="20"/>
              </w:rPr>
              <w:t>
1. ет қабылдау</w:t>
            </w:r>
          </w:p>
          <w:bookmarkEnd w:id="751"/>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0" w:id="752"/>
          <w:p>
            <w:pPr>
              <w:spacing w:after="20"/>
              <w:ind w:left="20"/>
              <w:jc w:val="both"/>
            </w:pPr>
            <w:r>
              <w:rPr>
                <w:rFonts w:ascii="Times New Roman"/>
                <w:b w:val="false"/>
                <w:i w:val="false"/>
                <w:color w:val="000000"/>
                <w:sz w:val="20"/>
              </w:rPr>
              <w:t>
1. ет қабылдау</w:t>
            </w:r>
          </w:p>
          <w:bookmarkEnd w:id="752"/>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5" w:id="753"/>
          <w:p>
            <w:pPr>
              <w:spacing w:after="20"/>
              <w:ind w:left="20"/>
              <w:jc w:val="both"/>
            </w:pPr>
            <w:r>
              <w:rPr>
                <w:rFonts w:ascii="Times New Roman"/>
                <w:b w:val="false"/>
                <w:i w:val="false"/>
                <w:color w:val="000000"/>
                <w:sz w:val="20"/>
              </w:rPr>
              <w:t>
АШМ</w:t>
            </w:r>
          </w:p>
          <w:bookmarkEnd w:id="75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0204429000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қой еті: басқа кесектер, сүйегі алынбаған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еті Сүйекті мұздатылған жіліншік етімен біріккен жауырын бөлігі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6" w:id="754"/>
          <w:p>
            <w:pPr>
              <w:spacing w:after="20"/>
              <w:ind w:left="20"/>
              <w:jc w:val="both"/>
            </w:pPr>
            <w:r>
              <w:rPr>
                <w:rFonts w:ascii="Times New Roman"/>
                <w:b w:val="false"/>
                <w:i w:val="false"/>
                <w:color w:val="000000"/>
                <w:sz w:val="20"/>
              </w:rPr>
              <w:t>
1. ет қабылдау</w:t>
            </w:r>
          </w:p>
          <w:bookmarkEnd w:id="754"/>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1" w:id="755"/>
          <w:p>
            <w:pPr>
              <w:spacing w:after="20"/>
              <w:ind w:left="20"/>
              <w:jc w:val="both"/>
            </w:pPr>
            <w:r>
              <w:rPr>
                <w:rFonts w:ascii="Times New Roman"/>
                <w:b w:val="false"/>
                <w:i w:val="false"/>
                <w:color w:val="000000"/>
                <w:sz w:val="20"/>
              </w:rPr>
              <w:t>
1. ет қабылдау</w:t>
            </w:r>
          </w:p>
          <w:bookmarkEnd w:id="755"/>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6" w:id="756"/>
          <w:p>
            <w:pPr>
              <w:spacing w:after="20"/>
              <w:ind w:left="20"/>
              <w:jc w:val="both"/>
            </w:pPr>
            <w:r>
              <w:rPr>
                <w:rFonts w:ascii="Times New Roman"/>
                <w:b w:val="false"/>
                <w:i w:val="false"/>
                <w:color w:val="000000"/>
                <w:sz w:val="20"/>
              </w:rPr>
              <w:t>
АШМ</w:t>
            </w:r>
          </w:p>
          <w:bookmarkEnd w:id="75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0204439000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Сүйегі алынған, мұздатылған, өзге де қой 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еті Мұздатылған омыртқа бөлімінің ішкі жақ жұмсақ 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7" w:id="757"/>
          <w:p>
            <w:pPr>
              <w:spacing w:after="20"/>
              <w:ind w:left="20"/>
              <w:jc w:val="both"/>
            </w:pPr>
            <w:r>
              <w:rPr>
                <w:rFonts w:ascii="Times New Roman"/>
                <w:b w:val="false"/>
                <w:i w:val="false"/>
                <w:color w:val="000000"/>
                <w:sz w:val="20"/>
              </w:rPr>
              <w:t>
1. ет қабылдау</w:t>
            </w:r>
          </w:p>
          <w:bookmarkEnd w:id="757"/>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2" w:id="758"/>
          <w:p>
            <w:pPr>
              <w:spacing w:after="20"/>
              <w:ind w:left="20"/>
              <w:jc w:val="both"/>
            </w:pPr>
            <w:r>
              <w:rPr>
                <w:rFonts w:ascii="Times New Roman"/>
                <w:b w:val="false"/>
                <w:i w:val="false"/>
                <w:color w:val="000000"/>
                <w:sz w:val="20"/>
              </w:rPr>
              <w:t>
1. ет қабылдау</w:t>
            </w:r>
          </w:p>
          <w:bookmarkEnd w:id="758"/>
          <w:p>
            <w:pPr>
              <w:spacing w:after="20"/>
              <w:ind w:left="20"/>
              <w:jc w:val="both"/>
            </w:pPr>
            <w:r>
              <w:rPr>
                <w:rFonts w:ascii="Times New Roman"/>
                <w:b w:val="false"/>
                <w:i w:val="false"/>
                <w:color w:val="000000"/>
                <w:sz w:val="20"/>
              </w:rPr>
              <w:t>
</w:t>
            </w:r>
            <w:r>
              <w:rPr>
                <w:rFonts w:ascii="Times New Roman"/>
                <w:b w:val="false"/>
                <w:i w:val="false"/>
                <w:color w:val="000000"/>
                <w:sz w:val="20"/>
              </w:rPr>
              <w:t>2. ұшаны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сіңірден ажырату (аршу)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мұздату</w:t>
            </w:r>
          </w:p>
          <w:p>
            <w:pPr>
              <w:spacing w:after="20"/>
              <w:ind w:left="20"/>
              <w:jc w:val="both"/>
            </w:pPr>
            <w:r>
              <w:rPr>
                <w:rFonts w:ascii="Times New Roman"/>
                <w:b w:val="false"/>
                <w:i w:val="false"/>
                <w:color w:val="000000"/>
                <w:sz w:val="20"/>
              </w:rPr>
              <w:t>
6.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7" w:id="759"/>
          <w:p>
            <w:pPr>
              <w:spacing w:after="20"/>
              <w:ind w:left="20"/>
              <w:jc w:val="both"/>
            </w:pPr>
            <w:r>
              <w:rPr>
                <w:rFonts w:ascii="Times New Roman"/>
                <w:b w:val="false"/>
                <w:i w:val="false"/>
                <w:color w:val="000000"/>
                <w:sz w:val="20"/>
              </w:rPr>
              <w:t>
АШМ</w:t>
            </w:r>
          </w:p>
          <w:bookmarkEnd w:id="75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қалдықтарынан дайындалатын мал азықтық Ұн (сүйек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8" w:id="760"/>
          <w:p>
            <w:pPr>
              <w:spacing w:after="20"/>
              <w:ind w:left="20"/>
              <w:jc w:val="both"/>
            </w:pPr>
            <w:r>
              <w:rPr>
                <w:rFonts w:ascii="Times New Roman"/>
                <w:b w:val="false"/>
                <w:i w:val="false"/>
                <w:color w:val="000000"/>
                <w:sz w:val="20"/>
              </w:rPr>
              <w:t>
1. Шикізаттың түсуі /қабылдау 2. Шикізатты ұсақтау, ұнтақтау</w:t>
            </w:r>
          </w:p>
          <w:bookmarkEnd w:id="760"/>
          <w:p>
            <w:pPr>
              <w:spacing w:after="20"/>
              <w:ind w:left="20"/>
              <w:jc w:val="both"/>
            </w:pPr>
            <w:r>
              <w:rPr>
                <w:rFonts w:ascii="Times New Roman"/>
                <w:b w:val="false"/>
                <w:i w:val="false"/>
                <w:color w:val="000000"/>
                <w:sz w:val="20"/>
              </w:rPr>
              <w:t>
</w:t>
            </w:r>
            <w:r>
              <w:rPr>
                <w:rFonts w:ascii="Times New Roman"/>
                <w:b w:val="false"/>
                <w:i w:val="false"/>
                <w:color w:val="000000"/>
                <w:sz w:val="20"/>
              </w:rPr>
              <w:t>3. Ұсақталған шикізатты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Өнімді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Пісірілген өнімді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Кептіру, ұнды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Ұсақтау, електен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өнімді буып-түю, орау</w:t>
            </w:r>
          </w:p>
          <w:p>
            <w:pPr>
              <w:spacing w:after="20"/>
              <w:ind w:left="20"/>
              <w:jc w:val="both"/>
            </w:pPr>
            <w:r>
              <w:rPr>
                <w:rFonts w:ascii="Times New Roman"/>
                <w:b w:val="false"/>
                <w:i w:val="false"/>
                <w:color w:val="000000"/>
                <w:sz w:val="20"/>
              </w:rPr>
              <w:t>
9.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5" w:id="761"/>
          <w:p>
            <w:pPr>
              <w:spacing w:after="20"/>
              <w:ind w:left="20"/>
              <w:jc w:val="both"/>
            </w:pPr>
            <w:r>
              <w:rPr>
                <w:rFonts w:ascii="Times New Roman"/>
                <w:b w:val="false"/>
                <w:i w:val="false"/>
                <w:color w:val="000000"/>
                <w:sz w:val="20"/>
              </w:rPr>
              <w:t>
1. Шикізаттың түсуі /қабылдау 2. Шикізатты ұсақтау, ұнтақтау</w:t>
            </w:r>
          </w:p>
          <w:bookmarkEnd w:id="761"/>
          <w:p>
            <w:pPr>
              <w:spacing w:after="20"/>
              <w:ind w:left="20"/>
              <w:jc w:val="both"/>
            </w:pPr>
            <w:r>
              <w:rPr>
                <w:rFonts w:ascii="Times New Roman"/>
                <w:b w:val="false"/>
                <w:i w:val="false"/>
                <w:color w:val="000000"/>
                <w:sz w:val="20"/>
              </w:rPr>
              <w:t>
</w:t>
            </w:r>
            <w:r>
              <w:rPr>
                <w:rFonts w:ascii="Times New Roman"/>
                <w:b w:val="false"/>
                <w:i w:val="false"/>
                <w:color w:val="000000"/>
                <w:sz w:val="20"/>
              </w:rPr>
              <w:t>3. Ұсақталған шикізатты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Өнімді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Пісірілген өнімді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Кептіру, ұнды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Ұсақтау, електен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өнімді буып-түю, орау</w:t>
            </w:r>
          </w:p>
          <w:p>
            <w:pPr>
              <w:spacing w:after="20"/>
              <w:ind w:left="20"/>
              <w:jc w:val="both"/>
            </w:pPr>
            <w:r>
              <w:rPr>
                <w:rFonts w:ascii="Times New Roman"/>
                <w:b w:val="false"/>
                <w:i w:val="false"/>
                <w:color w:val="000000"/>
                <w:sz w:val="20"/>
              </w:rPr>
              <w:t>
9.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2" w:id="762"/>
          <w:p>
            <w:pPr>
              <w:spacing w:after="20"/>
              <w:ind w:left="20"/>
              <w:jc w:val="both"/>
            </w:pPr>
            <w:r>
              <w:rPr>
                <w:rFonts w:ascii="Times New Roman"/>
                <w:b w:val="false"/>
                <w:i w:val="false"/>
                <w:color w:val="000000"/>
                <w:sz w:val="20"/>
              </w:rPr>
              <w:t>
АШМ</w:t>
            </w:r>
          </w:p>
          <w:bookmarkEnd w:id="76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қалдықтарынан дайындалатын мал азықтық Ұн (ет-сүйек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3" w:id="763"/>
          <w:p>
            <w:pPr>
              <w:spacing w:after="20"/>
              <w:ind w:left="20"/>
              <w:jc w:val="both"/>
            </w:pPr>
            <w:r>
              <w:rPr>
                <w:rFonts w:ascii="Times New Roman"/>
                <w:b w:val="false"/>
                <w:i w:val="false"/>
                <w:color w:val="000000"/>
                <w:sz w:val="20"/>
              </w:rPr>
              <w:t>
1. Шикізаттың түсуі /қабылдау 2. Шикізатты ұсақтау, ұнтақтау</w:t>
            </w:r>
          </w:p>
          <w:bookmarkEnd w:id="763"/>
          <w:p>
            <w:pPr>
              <w:spacing w:after="20"/>
              <w:ind w:left="20"/>
              <w:jc w:val="both"/>
            </w:pPr>
            <w:r>
              <w:rPr>
                <w:rFonts w:ascii="Times New Roman"/>
                <w:b w:val="false"/>
                <w:i w:val="false"/>
                <w:color w:val="000000"/>
                <w:sz w:val="20"/>
              </w:rPr>
              <w:t>
</w:t>
            </w:r>
            <w:r>
              <w:rPr>
                <w:rFonts w:ascii="Times New Roman"/>
                <w:b w:val="false"/>
                <w:i w:val="false"/>
                <w:color w:val="000000"/>
                <w:sz w:val="20"/>
              </w:rPr>
              <w:t>3. Ұсақталған шикізатты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Өнімді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Пісірілген өнімді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Кептіру, ұнды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Ұсақтау, електен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өнімді буып-түю, орау</w:t>
            </w:r>
          </w:p>
          <w:p>
            <w:pPr>
              <w:spacing w:after="20"/>
              <w:ind w:left="20"/>
              <w:jc w:val="both"/>
            </w:pPr>
            <w:r>
              <w:rPr>
                <w:rFonts w:ascii="Times New Roman"/>
                <w:b w:val="false"/>
                <w:i w:val="false"/>
                <w:color w:val="000000"/>
                <w:sz w:val="20"/>
              </w:rPr>
              <w:t>
9.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0" w:id="764"/>
          <w:p>
            <w:pPr>
              <w:spacing w:after="20"/>
              <w:ind w:left="20"/>
              <w:jc w:val="both"/>
            </w:pPr>
            <w:r>
              <w:rPr>
                <w:rFonts w:ascii="Times New Roman"/>
                <w:b w:val="false"/>
                <w:i w:val="false"/>
                <w:color w:val="000000"/>
                <w:sz w:val="20"/>
              </w:rPr>
              <w:t>
1. Шикізаттың түсуі /қабылдау 2. Шикізатты ұсақтау, ұнтақтау</w:t>
            </w:r>
          </w:p>
          <w:bookmarkEnd w:id="764"/>
          <w:p>
            <w:pPr>
              <w:spacing w:after="20"/>
              <w:ind w:left="20"/>
              <w:jc w:val="both"/>
            </w:pPr>
            <w:r>
              <w:rPr>
                <w:rFonts w:ascii="Times New Roman"/>
                <w:b w:val="false"/>
                <w:i w:val="false"/>
                <w:color w:val="000000"/>
                <w:sz w:val="20"/>
              </w:rPr>
              <w:t>
</w:t>
            </w:r>
            <w:r>
              <w:rPr>
                <w:rFonts w:ascii="Times New Roman"/>
                <w:b w:val="false"/>
                <w:i w:val="false"/>
                <w:color w:val="000000"/>
                <w:sz w:val="20"/>
              </w:rPr>
              <w:t>3. Ұсақталған шикізатты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Өнімді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Пісірілген өнімді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Кептіру, ұнды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Ұсақтау, електен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өнімді буып-түю, орау</w:t>
            </w:r>
          </w:p>
          <w:p>
            <w:pPr>
              <w:spacing w:after="20"/>
              <w:ind w:left="20"/>
              <w:jc w:val="both"/>
            </w:pPr>
            <w:r>
              <w:rPr>
                <w:rFonts w:ascii="Times New Roman"/>
                <w:b w:val="false"/>
                <w:i w:val="false"/>
                <w:color w:val="000000"/>
                <w:sz w:val="20"/>
              </w:rPr>
              <w:t>
9.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7" w:id="765"/>
          <w:p>
            <w:pPr>
              <w:spacing w:after="20"/>
              <w:ind w:left="20"/>
              <w:jc w:val="both"/>
            </w:pPr>
            <w:r>
              <w:rPr>
                <w:rFonts w:ascii="Times New Roman"/>
                <w:b w:val="false"/>
                <w:i w:val="false"/>
                <w:color w:val="000000"/>
                <w:sz w:val="20"/>
              </w:rPr>
              <w:t>
АШМ</w:t>
            </w:r>
          </w:p>
          <w:bookmarkEnd w:id="76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4101503000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16 кг-нан асатын ірі қара малдың немесе жылқы тұқымдас жануарлардың өңделмеген тұтас дымқыл тұздалған терілері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дымқыл тұздалған терісі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8" w:id="766"/>
          <w:p>
            <w:pPr>
              <w:spacing w:after="20"/>
              <w:ind w:left="20"/>
              <w:jc w:val="both"/>
            </w:pPr>
            <w:r>
              <w:rPr>
                <w:rFonts w:ascii="Times New Roman"/>
                <w:b w:val="false"/>
                <w:i w:val="false"/>
                <w:color w:val="000000"/>
                <w:sz w:val="20"/>
              </w:rPr>
              <w:t>
1. теріні сыртқы тексеру</w:t>
            </w:r>
          </w:p>
          <w:bookmarkEnd w:id="766"/>
          <w:p>
            <w:pPr>
              <w:spacing w:after="20"/>
              <w:ind w:left="20"/>
              <w:jc w:val="both"/>
            </w:pPr>
            <w:r>
              <w:rPr>
                <w:rFonts w:ascii="Times New Roman"/>
                <w:b w:val="false"/>
                <w:i w:val="false"/>
                <w:color w:val="000000"/>
                <w:sz w:val="20"/>
              </w:rPr>
              <w:t>
</w:t>
            </w:r>
            <w:r>
              <w:rPr>
                <w:rFonts w:ascii="Times New Roman"/>
                <w:b w:val="false"/>
                <w:i w:val="false"/>
                <w:color w:val="000000"/>
                <w:sz w:val="20"/>
              </w:rPr>
              <w:t>2. артық ет пен майды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контурлау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консервілеуге арналған ыдырату</w:t>
            </w:r>
          </w:p>
          <w:p>
            <w:pPr>
              <w:spacing w:after="20"/>
              <w:ind w:left="20"/>
              <w:jc w:val="both"/>
            </w:pPr>
            <w:r>
              <w:rPr>
                <w:rFonts w:ascii="Times New Roman"/>
                <w:b w:val="false"/>
                <w:i w:val="false"/>
                <w:color w:val="000000"/>
                <w:sz w:val="20"/>
              </w:rPr>
              <w:t>
5. натрий хлоридпен консервілеу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2" w:id="767"/>
          <w:p>
            <w:pPr>
              <w:spacing w:after="20"/>
              <w:ind w:left="20"/>
              <w:jc w:val="both"/>
            </w:pPr>
            <w:r>
              <w:rPr>
                <w:rFonts w:ascii="Times New Roman"/>
                <w:b w:val="false"/>
                <w:i w:val="false"/>
                <w:color w:val="000000"/>
                <w:sz w:val="20"/>
              </w:rPr>
              <w:t>
1. теріні сыртқы тексеру</w:t>
            </w:r>
          </w:p>
          <w:bookmarkEnd w:id="767"/>
          <w:p>
            <w:pPr>
              <w:spacing w:after="20"/>
              <w:ind w:left="20"/>
              <w:jc w:val="both"/>
            </w:pPr>
            <w:r>
              <w:rPr>
                <w:rFonts w:ascii="Times New Roman"/>
                <w:b w:val="false"/>
                <w:i w:val="false"/>
                <w:color w:val="000000"/>
                <w:sz w:val="20"/>
              </w:rPr>
              <w:t>
</w:t>
            </w:r>
            <w:r>
              <w:rPr>
                <w:rFonts w:ascii="Times New Roman"/>
                <w:b w:val="false"/>
                <w:i w:val="false"/>
                <w:color w:val="000000"/>
                <w:sz w:val="20"/>
              </w:rPr>
              <w:t>2. контурлау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консервілеуге арналған ыдырату</w:t>
            </w:r>
          </w:p>
          <w:p>
            <w:pPr>
              <w:spacing w:after="20"/>
              <w:ind w:left="20"/>
              <w:jc w:val="both"/>
            </w:pPr>
            <w:r>
              <w:rPr>
                <w:rFonts w:ascii="Times New Roman"/>
                <w:b w:val="false"/>
                <w:i w:val="false"/>
                <w:color w:val="000000"/>
                <w:sz w:val="20"/>
              </w:rPr>
              <w:t>
4. натрий хлоридпен консервілеу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5" w:id="768"/>
          <w:p>
            <w:pPr>
              <w:spacing w:after="20"/>
              <w:ind w:left="20"/>
              <w:jc w:val="both"/>
            </w:pPr>
            <w:r>
              <w:rPr>
                <w:rFonts w:ascii="Times New Roman"/>
                <w:b w:val="false"/>
                <w:i w:val="false"/>
                <w:color w:val="000000"/>
                <w:sz w:val="20"/>
              </w:rPr>
              <w:t>
АШМ</w:t>
            </w:r>
          </w:p>
          <w:bookmarkEnd w:id="76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4104115900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"Wet white" тері өндірісіне арналған жартылай дайын өнім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"Wet white" тері өндірісіне арналған жартылай дайын өнім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ЖШС, ТН,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6" w:id="769"/>
          <w:p>
            <w:pPr>
              <w:spacing w:after="20"/>
              <w:ind w:left="20"/>
              <w:jc w:val="both"/>
            </w:pPr>
            <w:r>
              <w:rPr>
                <w:rFonts w:ascii="Times New Roman"/>
                <w:b w:val="false"/>
                <w:i w:val="false"/>
                <w:color w:val="000000"/>
                <w:sz w:val="20"/>
              </w:rPr>
              <w:t>
1. Сулау</w:t>
            </w:r>
          </w:p>
          <w:bookmarkEnd w:id="769"/>
          <w:p>
            <w:pPr>
              <w:spacing w:after="20"/>
              <w:ind w:left="20"/>
              <w:jc w:val="both"/>
            </w:pPr>
            <w:r>
              <w:rPr>
                <w:rFonts w:ascii="Times New Roman"/>
                <w:b w:val="false"/>
                <w:i w:val="false"/>
                <w:color w:val="000000"/>
                <w:sz w:val="20"/>
              </w:rPr>
              <w:t>
</w:t>
            </w:r>
            <w:r>
              <w:rPr>
                <w:rFonts w:ascii="Times New Roman"/>
                <w:b w:val="false"/>
                <w:i w:val="false"/>
                <w:color w:val="000000"/>
                <w:sz w:val="20"/>
              </w:rPr>
              <w:t>2.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Илеу алдындағы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Илеу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түсіру / төсеу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Сығу </w:t>
            </w:r>
          </w:p>
          <w:p>
            <w:pPr>
              <w:spacing w:after="20"/>
              <w:ind w:left="20"/>
              <w:jc w:val="both"/>
            </w:pPr>
            <w:r>
              <w:rPr>
                <w:rFonts w:ascii="Times New Roman"/>
                <w:b w:val="false"/>
                <w:i w:val="false"/>
                <w:color w:val="000000"/>
                <w:sz w:val="20"/>
              </w:rPr>
              <w:t>
</w:t>
            </w:r>
            <w:r>
              <w:rPr>
                <w:rFonts w:ascii="Times New Roman"/>
                <w:b w:val="false"/>
                <w:i w:val="false"/>
                <w:color w:val="000000"/>
                <w:sz w:val="20"/>
              </w:rPr>
              <w:t>9. 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Қаптама</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7" w:id="770"/>
          <w:p>
            <w:pPr>
              <w:spacing w:after="20"/>
              <w:ind w:left="20"/>
              <w:jc w:val="both"/>
            </w:pPr>
            <w:r>
              <w:rPr>
                <w:rFonts w:ascii="Times New Roman"/>
                <w:b w:val="false"/>
                <w:i w:val="false"/>
                <w:color w:val="000000"/>
                <w:sz w:val="20"/>
              </w:rPr>
              <w:t>
1. Сулау</w:t>
            </w:r>
          </w:p>
          <w:bookmarkEnd w:id="770"/>
          <w:p>
            <w:pPr>
              <w:spacing w:after="20"/>
              <w:ind w:left="20"/>
              <w:jc w:val="both"/>
            </w:pPr>
            <w:r>
              <w:rPr>
                <w:rFonts w:ascii="Times New Roman"/>
                <w:b w:val="false"/>
                <w:i w:val="false"/>
                <w:color w:val="000000"/>
                <w:sz w:val="20"/>
              </w:rPr>
              <w:t>
</w:t>
            </w:r>
            <w:r>
              <w:rPr>
                <w:rFonts w:ascii="Times New Roman"/>
                <w:b w:val="false"/>
                <w:i w:val="false"/>
                <w:color w:val="000000"/>
                <w:sz w:val="20"/>
              </w:rPr>
              <w:t>2.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Илеу алдындағы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Илеу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түсіру / төсеу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Сығу </w:t>
            </w:r>
          </w:p>
          <w:p>
            <w:pPr>
              <w:spacing w:after="20"/>
              <w:ind w:left="20"/>
              <w:jc w:val="both"/>
            </w:pPr>
            <w:r>
              <w:rPr>
                <w:rFonts w:ascii="Times New Roman"/>
                <w:b w:val="false"/>
                <w:i w:val="false"/>
                <w:color w:val="000000"/>
                <w:sz w:val="20"/>
              </w:rPr>
              <w:t>
</w:t>
            </w:r>
            <w:r>
              <w:rPr>
                <w:rFonts w:ascii="Times New Roman"/>
                <w:b w:val="false"/>
                <w:i w:val="false"/>
                <w:color w:val="000000"/>
                <w:sz w:val="20"/>
              </w:rPr>
              <w:t>9. 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Қаптама</w:t>
            </w:r>
          </w:p>
          <w:p>
            <w:pPr>
              <w:spacing w:after="20"/>
              <w:ind w:left="20"/>
              <w:jc w:val="both"/>
            </w:pPr>
            <w:r>
              <w:rPr>
                <w:rFonts w:ascii="Times New Roman"/>
                <w:b w:val="false"/>
                <w:i w:val="false"/>
                <w:color w:val="000000"/>
                <w:sz w:val="20"/>
              </w:rPr>
              <w:t>
12.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8" w:id="771"/>
          <w:p>
            <w:pPr>
              <w:spacing w:after="20"/>
              <w:ind w:left="20"/>
              <w:jc w:val="both"/>
            </w:pPr>
            <w:r>
              <w:rPr>
                <w:rFonts w:ascii="Times New Roman"/>
                <w:b w:val="false"/>
                <w:i w:val="false"/>
                <w:color w:val="000000"/>
                <w:sz w:val="20"/>
              </w:rPr>
              <w:t>
АШМ</w:t>
            </w:r>
          </w:p>
          <w:bookmarkEnd w:id="77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4104115900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ӨЗГЕ ДЕ ТЕРІЛЕРІНЕН ИЛЕНГЕН БЫЛҒАРЫ (ЕНЕКЕЛЕРДІ ҚОСА АЛҒАНДА, ТЕГІСТЕЛМЕГЕН БЕТ ЖАҒЫ ЕКІГЕ БӨЛІНБЕГЕН; БЕТ ЖАҒЫ ЕКІГЕ БӨЛІНГЕН, ЫЛҒАЛДЫ КҮЙДЕ (ХРОМДАЛҒАН ЖАРТЫЛАЙ ДАЙЫН ӨНІМДІ ҚОСА АЛҒАНДА), БІРАҚ ОДАН ӘРІ ӨҢДЕУСІЗ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 тұздалған жылқының терісі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9" w:id="772"/>
          <w:p>
            <w:pPr>
              <w:spacing w:after="20"/>
              <w:ind w:left="20"/>
              <w:jc w:val="both"/>
            </w:pPr>
            <w:r>
              <w:rPr>
                <w:rFonts w:ascii="Times New Roman"/>
                <w:b w:val="false"/>
                <w:i w:val="false"/>
                <w:color w:val="000000"/>
                <w:sz w:val="20"/>
              </w:rPr>
              <w:t>
1. теріні сыртқы тексеру</w:t>
            </w:r>
          </w:p>
          <w:bookmarkEnd w:id="772"/>
          <w:p>
            <w:pPr>
              <w:spacing w:after="20"/>
              <w:ind w:left="20"/>
              <w:jc w:val="both"/>
            </w:pPr>
            <w:r>
              <w:rPr>
                <w:rFonts w:ascii="Times New Roman"/>
                <w:b w:val="false"/>
                <w:i w:val="false"/>
                <w:color w:val="000000"/>
                <w:sz w:val="20"/>
              </w:rPr>
              <w:t>
</w:t>
            </w:r>
            <w:r>
              <w:rPr>
                <w:rFonts w:ascii="Times New Roman"/>
                <w:b w:val="false"/>
                <w:i w:val="false"/>
                <w:color w:val="000000"/>
                <w:sz w:val="20"/>
              </w:rPr>
              <w:t>2. артық ет пен майды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контурлау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консервілеуге арналған ыдырату</w:t>
            </w:r>
          </w:p>
          <w:p>
            <w:pPr>
              <w:spacing w:after="20"/>
              <w:ind w:left="20"/>
              <w:jc w:val="both"/>
            </w:pPr>
            <w:r>
              <w:rPr>
                <w:rFonts w:ascii="Times New Roman"/>
                <w:b w:val="false"/>
                <w:i w:val="false"/>
                <w:color w:val="000000"/>
                <w:sz w:val="20"/>
              </w:rPr>
              <w:t>
5. натрий хлоридпен консервілеу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3" w:id="773"/>
          <w:p>
            <w:pPr>
              <w:spacing w:after="20"/>
              <w:ind w:left="20"/>
              <w:jc w:val="both"/>
            </w:pPr>
            <w:r>
              <w:rPr>
                <w:rFonts w:ascii="Times New Roman"/>
                <w:b w:val="false"/>
                <w:i w:val="false"/>
                <w:color w:val="000000"/>
                <w:sz w:val="20"/>
              </w:rPr>
              <w:t>
1. теріні сыртқы тексеру</w:t>
            </w:r>
          </w:p>
          <w:bookmarkEnd w:id="773"/>
          <w:p>
            <w:pPr>
              <w:spacing w:after="20"/>
              <w:ind w:left="20"/>
              <w:jc w:val="both"/>
            </w:pPr>
            <w:r>
              <w:rPr>
                <w:rFonts w:ascii="Times New Roman"/>
                <w:b w:val="false"/>
                <w:i w:val="false"/>
                <w:color w:val="000000"/>
                <w:sz w:val="20"/>
              </w:rPr>
              <w:t>
</w:t>
            </w:r>
            <w:r>
              <w:rPr>
                <w:rFonts w:ascii="Times New Roman"/>
                <w:b w:val="false"/>
                <w:i w:val="false"/>
                <w:color w:val="000000"/>
                <w:sz w:val="20"/>
              </w:rPr>
              <w:t>2. контурлау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консервілеуге арналған ыдырату</w:t>
            </w:r>
          </w:p>
          <w:p>
            <w:pPr>
              <w:spacing w:after="20"/>
              <w:ind w:left="20"/>
              <w:jc w:val="both"/>
            </w:pPr>
            <w:r>
              <w:rPr>
                <w:rFonts w:ascii="Times New Roman"/>
                <w:b w:val="false"/>
                <w:i w:val="false"/>
                <w:color w:val="000000"/>
                <w:sz w:val="20"/>
              </w:rPr>
              <w:t>
4. натрий хлоридпен консервілеу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6" w:id="774"/>
          <w:p>
            <w:pPr>
              <w:spacing w:after="20"/>
              <w:ind w:left="20"/>
              <w:jc w:val="both"/>
            </w:pPr>
            <w:r>
              <w:rPr>
                <w:rFonts w:ascii="Times New Roman"/>
                <w:b w:val="false"/>
                <w:i w:val="false"/>
                <w:color w:val="000000"/>
                <w:sz w:val="20"/>
              </w:rPr>
              <w:t>
АШМ</w:t>
            </w:r>
          </w:p>
          <w:bookmarkEnd w:id="77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206909100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Жылқылардың, есектердің, қашырлардың, мұздатылған, өзге де тағамдық субөнімдері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Жылқының құйрығы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жүн тұлымынан алынған кескін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жүн тұлымынан алынған кескін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7" w:id="775"/>
          <w:p>
            <w:pPr>
              <w:spacing w:after="20"/>
              <w:ind w:left="20"/>
              <w:jc w:val="both"/>
            </w:pPr>
            <w:r>
              <w:rPr>
                <w:rFonts w:ascii="Times New Roman"/>
                <w:b w:val="false"/>
                <w:i w:val="false"/>
                <w:color w:val="000000"/>
                <w:sz w:val="20"/>
              </w:rPr>
              <w:t>
АШМ</w:t>
            </w:r>
          </w:p>
          <w:bookmarkEnd w:id="77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206909100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Жылқылардың, есектердің, қашырлардың, мұздатылған, өзге де тағамдық субөнімдері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Жылқының жалы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жал тұлымынан алынған кескін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жал тұлымынан алынған кескін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8" w:id="776"/>
          <w:p>
            <w:pPr>
              <w:spacing w:after="20"/>
              <w:ind w:left="20"/>
              <w:jc w:val="both"/>
            </w:pPr>
            <w:r>
              <w:rPr>
                <w:rFonts w:ascii="Times New Roman"/>
                <w:b w:val="false"/>
                <w:i w:val="false"/>
                <w:color w:val="000000"/>
                <w:sz w:val="20"/>
              </w:rPr>
              <w:t>
АШМ</w:t>
            </w:r>
          </w:p>
          <w:bookmarkEnd w:id="77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4104115100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 күйдегі иленген былғары (хромдалған жартылай дайын өнімді қоса алғанда), тегістелмеген бет қосарланбаған; беті 2,6 м2 (28 шаршы фут) асатын тұтас ірі қара малдың (енектерді қоса алғанда)терісінен жасалған, беті қосарланған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"Wet Blue" былғары өндіруге арналған иленген жартылай дайын өнім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9" w:id="777"/>
          <w:p>
            <w:pPr>
              <w:spacing w:after="20"/>
              <w:ind w:left="20"/>
              <w:jc w:val="both"/>
            </w:pPr>
            <w:r>
              <w:rPr>
                <w:rFonts w:ascii="Times New Roman"/>
                <w:b w:val="false"/>
                <w:i w:val="false"/>
                <w:color w:val="000000"/>
                <w:sz w:val="20"/>
              </w:rPr>
              <w:t>
1 Сулау</w:t>
            </w:r>
          </w:p>
          <w:bookmarkEnd w:id="777"/>
          <w:p>
            <w:pPr>
              <w:spacing w:after="20"/>
              <w:ind w:left="20"/>
              <w:jc w:val="both"/>
            </w:pPr>
            <w:r>
              <w:rPr>
                <w:rFonts w:ascii="Times New Roman"/>
                <w:b w:val="false"/>
                <w:i w:val="false"/>
                <w:color w:val="000000"/>
                <w:sz w:val="20"/>
              </w:rPr>
              <w:t>
</w:t>
            </w:r>
            <w:r>
              <w:rPr>
                <w:rFonts w:ascii="Times New Roman"/>
                <w:b w:val="false"/>
                <w:i w:val="false"/>
                <w:color w:val="000000"/>
                <w:sz w:val="20"/>
              </w:rPr>
              <w:t>2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Илеу алдындағы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Илеу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түсіру / төсеу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Сығу </w:t>
            </w:r>
          </w:p>
          <w:p>
            <w:pPr>
              <w:spacing w:after="20"/>
              <w:ind w:left="20"/>
              <w:jc w:val="both"/>
            </w:pPr>
            <w:r>
              <w:rPr>
                <w:rFonts w:ascii="Times New Roman"/>
                <w:b w:val="false"/>
                <w:i w:val="false"/>
                <w:color w:val="000000"/>
                <w:sz w:val="20"/>
              </w:rPr>
              <w:t>
</w:t>
            </w:r>
            <w:r>
              <w:rPr>
                <w:rFonts w:ascii="Times New Roman"/>
                <w:b w:val="false"/>
                <w:i w:val="false"/>
                <w:color w:val="000000"/>
                <w:sz w:val="20"/>
              </w:rPr>
              <w:t>9 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Қаптама</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0" w:id="778"/>
          <w:p>
            <w:pPr>
              <w:spacing w:after="20"/>
              <w:ind w:left="20"/>
              <w:jc w:val="both"/>
            </w:pPr>
            <w:r>
              <w:rPr>
                <w:rFonts w:ascii="Times New Roman"/>
                <w:b w:val="false"/>
                <w:i w:val="false"/>
                <w:color w:val="000000"/>
                <w:sz w:val="20"/>
              </w:rPr>
              <w:t>
1 Сулау</w:t>
            </w:r>
          </w:p>
          <w:bookmarkEnd w:id="778"/>
          <w:p>
            <w:pPr>
              <w:spacing w:after="20"/>
              <w:ind w:left="20"/>
              <w:jc w:val="both"/>
            </w:pPr>
            <w:r>
              <w:rPr>
                <w:rFonts w:ascii="Times New Roman"/>
                <w:b w:val="false"/>
                <w:i w:val="false"/>
                <w:color w:val="000000"/>
                <w:sz w:val="20"/>
              </w:rPr>
              <w:t>
</w:t>
            </w:r>
            <w:r>
              <w:rPr>
                <w:rFonts w:ascii="Times New Roman"/>
                <w:b w:val="false"/>
                <w:i w:val="false"/>
                <w:color w:val="000000"/>
                <w:sz w:val="20"/>
              </w:rPr>
              <w:t>2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Илеу алдындағы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Илеу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түсіру / төсеу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Сығу </w:t>
            </w:r>
          </w:p>
          <w:p>
            <w:pPr>
              <w:spacing w:after="20"/>
              <w:ind w:left="20"/>
              <w:jc w:val="both"/>
            </w:pPr>
            <w:r>
              <w:rPr>
                <w:rFonts w:ascii="Times New Roman"/>
                <w:b w:val="false"/>
                <w:i w:val="false"/>
                <w:color w:val="000000"/>
                <w:sz w:val="20"/>
              </w:rPr>
              <w:t>
</w:t>
            </w:r>
            <w:r>
              <w:rPr>
                <w:rFonts w:ascii="Times New Roman"/>
                <w:b w:val="false"/>
                <w:i w:val="false"/>
                <w:color w:val="000000"/>
                <w:sz w:val="20"/>
              </w:rPr>
              <w:t>9 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Қаптама</w:t>
            </w:r>
          </w:p>
          <w:p>
            <w:pPr>
              <w:spacing w:after="20"/>
              <w:ind w:left="20"/>
              <w:jc w:val="both"/>
            </w:pPr>
            <w:r>
              <w:rPr>
                <w:rFonts w:ascii="Times New Roman"/>
                <w:b w:val="false"/>
                <w:i w:val="false"/>
                <w:color w:val="000000"/>
                <w:sz w:val="20"/>
              </w:rPr>
              <w:t>
12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1" w:id="779"/>
          <w:p>
            <w:pPr>
              <w:spacing w:after="20"/>
              <w:ind w:left="20"/>
              <w:jc w:val="both"/>
            </w:pPr>
            <w:r>
              <w:rPr>
                <w:rFonts w:ascii="Times New Roman"/>
                <w:b w:val="false"/>
                <w:i w:val="false"/>
                <w:color w:val="000000"/>
                <w:sz w:val="20"/>
              </w:rPr>
              <w:t>
АШМ</w:t>
            </w:r>
          </w:p>
          <w:bookmarkEnd w:id="77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Албырт балықтарынан жасалған дайын өнімдер мен консервілер, тұтас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 қосылған табиғи арқан балық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2" w:id="780"/>
          <w:p>
            <w:pPr>
              <w:spacing w:after="20"/>
              <w:ind w:left="20"/>
              <w:jc w:val="both"/>
            </w:pPr>
            <w:r>
              <w:rPr>
                <w:rFonts w:ascii="Times New Roman"/>
                <w:b w:val="false"/>
                <w:i w:val="false"/>
                <w:color w:val="000000"/>
                <w:sz w:val="20"/>
              </w:rPr>
              <w:t>
1. Шикізатты кіріс бақылау</w:t>
            </w:r>
          </w:p>
          <w:bookmarkEnd w:id="78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4" w:id="781"/>
          <w:p>
            <w:pPr>
              <w:spacing w:after="20"/>
              <w:ind w:left="20"/>
              <w:jc w:val="both"/>
            </w:pPr>
            <w:r>
              <w:rPr>
                <w:rFonts w:ascii="Times New Roman"/>
                <w:b w:val="false"/>
                <w:i w:val="false"/>
                <w:color w:val="000000"/>
                <w:sz w:val="20"/>
              </w:rPr>
              <w:t>
1. Шикізатты кіріс бақылау</w:t>
            </w:r>
          </w:p>
          <w:bookmarkEnd w:id="78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6" w:id="782"/>
          <w:p>
            <w:pPr>
              <w:spacing w:after="20"/>
              <w:ind w:left="20"/>
              <w:jc w:val="both"/>
            </w:pPr>
            <w:r>
              <w:rPr>
                <w:rFonts w:ascii="Times New Roman"/>
                <w:b w:val="false"/>
                <w:i w:val="false"/>
                <w:color w:val="000000"/>
                <w:sz w:val="20"/>
              </w:rPr>
              <w:t>
АШМ</w:t>
            </w:r>
          </w:p>
          <w:bookmarkEnd w:id="78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1604191000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Албырт балықтарынан жасалған дайын өнімдер мен консервілер, албырттан басқа, тұтас немесе кесектелген, бірақ жентектелмеген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Зарарсыздандырылған балық консервілері: май қосылған табиғи ақсерке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7" w:id="783"/>
          <w:p>
            <w:pPr>
              <w:spacing w:after="20"/>
              <w:ind w:left="20"/>
              <w:jc w:val="both"/>
            </w:pPr>
            <w:r>
              <w:rPr>
                <w:rFonts w:ascii="Times New Roman"/>
                <w:b w:val="false"/>
                <w:i w:val="false"/>
                <w:color w:val="000000"/>
                <w:sz w:val="20"/>
              </w:rPr>
              <w:t>
1. Шикізатты кіріс бақылау</w:t>
            </w:r>
          </w:p>
          <w:bookmarkEnd w:id="78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9" w:id="784"/>
          <w:p>
            <w:pPr>
              <w:spacing w:after="20"/>
              <w:ind w:left="20"/>
              <w:jc w:val="both"/>
            </w:pPr>
            <w:r>
              <w:rPr>
                <w:rFonts w:ascii="Times New Roman"/>
                <w:b w:val="false"/>
                <w:i w:val="false"/>
                <w:color w:val="000000"/>
                <w:sz w:val="20"/>
              </w:rPr>
              <w:t>
1. Шикізатты кіріс бақылау</w:t>
            </w:r>
          </w:p>
          <w:bookmarkEnd w:id="78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Балықты тазалау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Консервілердің тұнуы</w:t>
            </w:r>
          </w:p>
          <w:p>
            <w:pPr>
              <w:spacing w:after="20"/>
              <w:ind w:left="20"/>
              <w:jc w:val="both"/>
            </w:pPr>
            <w:r>
              <w:rPr>
                <w:rFonts w:ascii="Times New Roman"/>
                <w:b w:val="false"/>
                <w:i w:val="false"/>
                <w:color w:val="000000"/>
                <w:sz w:val="20"/>
              </w:rPr>
              <w:t>
13.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1" w:id="785"/>
          <w:p>
            <w:pPr>
              <w:spacing w:after="20"/>
              <w:ind w:left="20"/>
              <w:jc w:val="both"/>
            </w:pPr>
            <w:r>
              <w:rPr>
                <w:rFonts w:ascii="Times New Roman"/>
                <w:b w:val="false"/>
                <w:i w:val="false"/>
                <w:color w:val="000000"/>
                <w:sz w:val="20"/>
              </w:rPr>
              <w:t>
АШМ</w:t>
            </w:r>
          </w:p>
          <w:bookmarkEnd w:id="78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1604203000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Албырттан басқа дайын немесе консервіленген албырт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паштетті зарарсыздандырылған консервілер: арқан балық паштеті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2" w:id="786"/>
          <w:p>
            <w:pPr>
              <w:spacing w:after="20"/>
              <w:ind w:left="20"/>
              <w:jc w:val="both"/>
            </w:pPr>
            <w:r>
              <w:rPr>
                <w:rFonts w:ascii="Times New Roman"/>
                <w:b w:val="false"/>
                <w:i w:val="false"/>
                <w:color w:val="000000"/>
                <w:sz w:val="20"/>
              </w:rPr>
              <w:t>
1. Шикізатты кіріс бақылау</w:t>
            </w:r>
          </w:p>
          <w:bookmarkEnd w:id="78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 инспекциясы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Балықты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Ингредиенттерді араластыру және кескілеу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Консервілердің тұнуы</w:t>
            </w:r>
          </w:p>
          <w:p>
            <w:pPr>
              <w:spacing w:after="20"/>
              <w:ind w:left="20"/>
              <w:jc w:val="both"/>
            </w:pPr>
            <w:r>
              <w:rPr>
                <w:rFonts w:ascii="Times New Roman"/>
                <w:b w:val="false"/>
                <w:i w:val="false"/>
                <w:color w:val="000000"/>
                <w:sz w:val="20"/>
              </w:rPr>
              <w:t>
14.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5" w:id="787"/>
          <w:p>
            <w:pPr>
              <w:spacing w:after="20"/>
              <w:ind w:left="20"/>
              <w:jc w:val="both"/>
            </w:pPr>
            <w:r>
              <w:rPr>
                <w:rFonts w:ascii="Times New Roman"/>
                <w:b w:val="false"/>
                <w:i w:val="false"/>
                <w:color w:val="000000"/>
                <w:sz w:val="20"/>
              </w:rPr>
              <w:t>
1. Шикізатты кіріс бақылау</w:t>
            </w:r>
          </w:p>
          <w:bookmarkEnd w:id="787"/>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Шикізаттың дефростациясы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Балық инспекциясы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Балықты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Балықты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Ингредиенттерді араластыру және кескілеу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Құтыларға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Тығындау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11.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 Таңбалау және затбелгілеу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Консервілердің тұнуы</w:t>
            </w:r>
          </w:p>
          <w:p>
            <w:pPr>
              <w:spacing w:after="20"/>
              <w:ind w:left="20"/>
              <w:jc w:val="both"/>
            </w:pPr>
            <w:r>
              <w:rPr>
                <w:rFonts w:ascii="Times New Roman"/>
                <w:b w:val="false"/>
                <w:i w:val="false"/>
                <w:color w:val="000000"/>
                <w:sz w:val="20"/>
              </w:rPr>
              <w:t>
14.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8" w:id="788"/>
          <w:p>
            <w:pPr>
              <w:spacing w:after="20"/>
              <w:ind w:left="20"/>
              <w:jc w:val="both"/>
            </w:pPr>
            <w:r>
              <w:rPr>
                <w:rFonts w:ascii="Times New Roman"/>
                <w:b w:val="false"/>
                <w:i w:val="false"/>
                <w:color w:val="000000"/>
                <w:sz w:val="20"/>
              </w:rPr>
              <w:t>
АШМ</w:t>
            </w:r>
          </w:p>
          <w:bookmarkEnd w:id="78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0403905109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9" w:id="789"/>
          <w:p>
            <w:pPr>
              <w:spacing w:after="20"/>
              <w:ind w:left="20"/>
              <w:jc w:val="both"/>
            </w:pPr>
            <w:r>
              <w:rPr>
                <w:rFonts w:ascii="Times New Roman"/>
                <w:b w:val="false"/>
                <w:i w:val="false"/>
                <w:color w:val="000000"/>
                <w:sz w:val="20"/>
              </w:rPr>
              <w:t xml:space="preserve">
Дәмі жоқ өзге де сүт </w:t>
            </w:r>
          </w:p>
          <w:bookmarkEnd w:id="789"/>
          <w:p>
            <w:pPr>
              <w:spacing w:after="20"/>
              <w:ind w:left="20"/>
              <w:jc w:val="both"/>
            </w:pPr>
            <w:r>
              <w:rPr>
                <w:rFonts w:ascii="Times New Roman"/>
                <w:b w:val="false"/>
                <w:i w:val="false"/>
                <w:color w:val="000000"/>
                <w:sz w:val="20"/>
              </w:rPr>
              <w:t>
</w:t>
            </w:r>
            <w:r>
              <w:rPr>
                <w:rFonts w:ascii="Times New Roman"/>
                <w:b w:val="false"/>
                <w:i w:val="false"/>
                <w:color w:val="000000"/>
                <w:sz w:val="20"/>
              </w:rPr>
              <w:t>өнімдері-хош иісті.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қоспалар және жемістер,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жаңғақтар немесе какао қосылмаған,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қант немесе басқа тәттілендіргіштер</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қосылмағанющих салмағы бойынша</w:t>
            </w:r>
          </w:p>
          <w:p>
            <w:pPr>
              <w:spacing w:after="20"/>
              <w:ind w:left="20"/>
              <w:jc w:val="both"/>
            </w:pPr>
            <w:r>
              <w:rPr>
                <w:rFonts w:ascii="Times New Roman"/>
                <w:b w:val="false"/>
                <w:i w:val="false"/>
                <w:color w:val="000000"/>
                <w:sz w:val="20"/>
              </w:rPr>
              <w:t>
майлылығы 3%-дан аспайтын заттар: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сүттен жасалған айран, c м.д.ж.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31702-2013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5" w:id="790"/>
          <w:p>
            <w:pPr>
              <w:spacing w:after="20"/>
              <w:ind w:left="20"/>
              <w:jc w:val="both"/>
            </w:pPr>
            <w:r>
              <w:rPr>
                <w:rFonts w:ascii="Times New Roman"/>
                <w:b w:val="false"/>
                <w:i w:val="false"/>
                <w:color w:val="000000"/>
                <w:sz w:val="20"/>
              </w:rPr>
              <w:t>
1.Қабылдау</w:t>
            </w:r>
          </w:p>
          <w:bookmarkEnd w:id="790"/>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8.Құю</w:t>
            </w:r>
          </w:p>
          <w:p>
            <w:pPr>
              <w:spacing w:after="20"/>
              <w:ind w:left="20"/>
              <w:jc w:val="both"/>
            </w:pPr>
            <w:r>
              <w:rPr>
                <w:rFonts w:ascii="Times New Roman"/>
                <w:b w:val="false"/>
                <w:i w:val="false"/>
                <w:color w:val="000000"/>
                <w:sz w:val="20"/>
              </w:rPr>
              <w:t>
</w:t>
            </w:r>
            <w:r>
              <w:rPr>
                <w:rFonts w:ascii="Times New Roman"/>
                <w:b w:val="false"/>
                <w:i w:val="false"/>
                <w:color w:val="000000"/>
                <w:sz w:val="20"/>
              </w:rPr>
              <w:t>9.Қаптамалау және таңбалау</w:t>
            </w:r>
          </w:p>
          <w:p>
            <w:pPr>
              <w:spacing w:after="20"/>
              <w:ind w:left="20"/>
              <w:jc w:val="both"/>
            </w:pPr>
            <w:r>
              <w:rPr>
                <w:rFonts w:ascii="Times New Roman"/>
                <w:b w:val="false"/>
                <w:i w:val="false"/>
                <w:color w:val="000000"/>
                <w:sz w:val="20"/>
              </w:rPr>
              <w:t>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4" w:id="791"/>
          <w:p>
            <w:pPr>
              <w:spacing w:after="20"/>
              <w:ind w:left="20"/>
              <w:jc w:val="both"/>
            </w:pPr>
            <w:r>
              <w:rPr>
                <w:rFonts w:ascii="Times New Roman"/>
                <w:b w:val="false"/>
                <w:i w:val="false"/>
                <w:color w:val="000000"/>
                <w:sz w:val="20"/>
              </w:rPr>
              <w:t>
1.Қабылдау</w:t>
            </w:r>
          </w:p>
          <w:bookmarkEnd w:id="791"/>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8.Құю</w:t>
            </w:r>
          </w:p>
          <w:p>
            <w:pPr>
              <w:spacing w:after="20"/>
              <w:ind w:left="20"/>
              <w:jc w:val="both"/>
            </w:pPr>
            <w:r>
              <w:rPr>
                <w:rFonts w:ascii="Times New Roman"/>
                <w:b w:val="false"/>
                <w:i w:val="false"/>
                <w:color w:val="000000"/>
                <w:sz w:val="20"/>
              </w:rPr>
              <w:t>
</w:t>
            </w:r>
            <w:r>
              <w:rPr>
                <w:rFonts w:ascii="Times New Roman"/>
                <w:b w:val="false"/>
                <w:i w:val="false"/>
                <w:color w:val="000000"/>
                <w:sz w:val="20"/>
              </w:rPr>
              <w:t>9.Қаптамалау және таңбалау</w:t>
            </w:r>
          </w:p>
          <w:p>
            <w:pPr>
              <w:spacing w:after="20"/>
              <w:ind w:left="20"/>
              <w:jc w:val="both"/>
            </w:pPr>
            <w:r>
              <w:rPr>
                <w:rFonts w:ascii="Times New Roman"/>
                <w:b w:val="false"/>
                <w:i w:val="false"/>
                <w:color w:val="000000"/>
                <w:sz w:val="20"/>
              </w:rPr>
              <w:t>
10.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3" w:id="792"/>
          <w:p>
            <w:pPr>
              <w:spacing w:after="20"/>
              <w:ind w:left="20"/>
              <w:jc w:val="both"/>
            </w:pPr>
            <w:r>
              <w:rPr>
                <w:rFonts w:ascii="Times New Roman"/>
                <w:b w:val="false"/>
                <w:i w:val="false"/>
                <w:color w:val="000000"/>
                <w:sz w:val="20"/>
              </w:rPr>
              <w:t>
АШМ</w:t>
            </w:r>
          </w:p>
          <w:bookmarkEnd w:id="79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0403905109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4" w:id="793"/>
          <w:p>
            <w:pPr>
              <w:spacing w:after="20"/>
              <w:ind w:left="20"/>
              <w:jc w:val="both"/>
            </w:pPr>
            <w:r>
              <w:rPr>
                <w:rFonts w:ascii="Times New Roman"/>
                <w:b w:val="false"/>
                <w:i w:val="false"/>
                <w:color w:val="000000"/>
                <w:sz w:val="20"/>
              </w:rPr>
              <w:t xml:space="preserve">
Дәмі жоқ өзге де сүт </w:t>
            </w:r>
          </w:p>
          <w:bookmarkEnd w:id="793"/>
          <w:p>
            <w:pPr>
              <w:spacing w:after="20"/>
              <w:ind w:left="20"/>
              <w:jc w:val="both"/>
            </w:pPr>
            <w:r>
              <w:rPr>
                <w:rFonts w:ascii="Times New Roman"/>
                <w:b w:val="false"/>
                <w:i w:val="false"/>
                <w:color w:val="000000"/>
                <w:sz w:val="20"/>
              </w:rPr>
              <w:t>
</w:t>
            </w:r>
            <w:r>
              <w:rPr>
                <w:rFonts w:ascii="Times New Roman"/>
                <w:b w:val="false"/>
                <w:i w:val="false"/>
                <w:color w:val="000000"/>
                <w:sz w:val="20"/>
              </w:rPr>
              <w:t>өнімдері-хош иісті.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қоспалар және жемістер,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жаңғақтар немесе какао қосылмаған,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қант немесе басқа тәттілендіргіштер</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қосылмағанющих салмағы бойынша</w:t>
            </w:r>
          </w:p>
          <w:p>
            <w:pPr>
              <w:spacing w:after="20"/>
              <w:ind w:left="20"/>
              <w:jc w:val="both"/>
            </w:pPr>
            <w:r>
              <w:rPr>
                <w:rFonts w:ascii="Times New Roman"/>
                <w:b w:val="false"/>
                <w:i w:val="false"/>
                <w:color w:val="000000"/>
                <w:sz w:val="20"/>
              </w:rPr>
              <w:t>
майлылығы 3%-дан аспайтын заттар: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 тілінде" су мен тұз қосылған айран, c м.д.ж.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31702-2013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0" w:id="794"/>
          <w:p>
            <w:pPr>
              <w:spacing w:after="20"/>
              <w:ind w:left="20"/>
              <w:jc w:val="both"/>
            </w:pPr>
            <w:r>
              <w:rPr>
                <w:rFonts w:ascii="Times New Roman"/>
                <w:b w:val="false"/>
                <w:i w:val="false"/>
                <w:color w:val="000000"/>
                <w:sz w:val="20"/>
              </w:rPr>
              <w:t>
1.Қабылдау</w:t>
            </w:r>
          </w:p>
          <w:bookmarkEnd w:id="794"/>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7.Ингредиенттер мен суды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10.Қаптамалау және таңбалау</w:t>
            </w:r>
          </w:p>
          <w:p>
            <w:pPr>
              <w:spacing w:after="20"/>
              <w:ind w:left="20"/>
              <w:jc w:val="both"/>
            </w:pPr>
            <w:r>
              <w:rPr>
                <w:rFonts w:ascii="Times New Roman"/>
                <w:b w:val="false"/>
                <w:i w:val="false"/>
                <w:color w:val="000000"/>
                <w:sz w:val="20"/>
              </w:rPr>
              <w:t>
11.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0" w:id="795"/>
          <w:p>
            <w:pPr>
              <w:spacing w:after="20"/>
              <w:ind w:left="20"/>
              <w:jc w:val="both"/>
            </w:pPr>
            <w:r>
              <w:rPr>
                <w:rFonts w:ascii="Times New Roman"/>
                <w:b w:val="false"/>
                <w:i w:val="false"/>
                <w:color w:val="000000"/>
                <w:sz w:val="20"/>
              </w:rPr>
              <w:t>
1.Қабылдау</w:t>
            </w:r>
          </w:p>
          <w:bookmarkEnd w:id="795"/>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7.Ингредиенттер мен суды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10.Қаптамалау және таңбалау</w:t>
            </w:r>
          </w:p>
          <w:p>
            <w:pPr>
              <w:spacing w:after="20"/>
              <w:ind w:left="20"/>
              <w:jc w:val="both"/>
            </w:pPr>
            <w:r>
              <w:rPr>
                <w:rFonts w:ascii="Times New Roman"/>
                <w:b w:val="false"/>
                <w:i w:val="false"/>
                <w:color w:val="000000"/>
                <w:sz w:val="20"/>
              </w:rPr>
              <w:t>
11.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0" w:id="796"/>
          <w:p>
            <w:pPr>
              <w:spacing w:after="20"/>
              <w:ind w:left="20"/>
              <w:jc w:val="both"/>
            </w:pPr>
            <w:r>
              <w:rPr>
                <w:rFonts w:ascii="Times New Roman"/>
                <w:b w:val="false"/>
                <w:i w:val="false"/>
                <w:color w:val="000000"/>
                <w:sz w:val="20"/>
              </w:rPr>
              <w:t>
АШМ</w:t>
            </w:r>
          </w:p>
          <w:bookmarkEnd w:id="79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0403905900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1" w:id="797"/>
          <w:p>
            <w:pPr>
              <w:spacing w:after="20"/>
              <w:ind w:left="20"/>
              <w:jc w:val="both"/>
            </w:pPr>
            <w:r>
              <w:rPr>
                <w:rFonts w:ascii="Times New Roman"/>
                <w:b w:val="false"/>
                <w:i w:val="false"/>
                <w:color w:val="000000"/>
                <w:sz w:val="20"/>
              </w:rPr>
              <w:t>
Дәмі жоқ өзге де сүт өнімдері-хош иісті.</w:t>
            </w:r>
          </w:p>
          <w:bookmarkEnd w:id="797"/>
          <w:p>
            <w:pPr>
              <w:spacing w:after="20"/>
              <w:ind w:left="20"/>
              <w:jc w:val="both"/>
            </w:pPr>
            <w:r>
              <w:rPr>
                <w:rFonts w:ascii="Times New Roman"/>
                <w:b w:val="false"/>
                <w:i w:val="false"/>
                <w:color w:val="000000"/>
                <w:sz w:val="20"/>
              </w:rPr>
              <w:t>
</w:t>
            </w:r>
            <w:r>
              <w:rPr>
                <w:rFonts w:ascii="Times New Roman"/>
                <w:b w:val="false"/>
                <w:i w:val="false"/>
                <w:color w:val="000000"/>
                <w:sz w:val="20"/>
              </w:rPr>
              <w:t>қоспалар және жемістер, жаңғақтар немесе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какао қосылмаған, қант немесе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тәттілендіргіштер қосылмаған, салмағы</w:t>
            </w:r>
          </w:p>
          <w:p>
            <w:pPr>
              <w:spacing w:after="20"/>
              <w:ind w:left="20"/>
              <w:jc w:val="both"/>
            </w:pPr>
            <w:r>
              <w:rPr>
                <w:rFonts w:ascii="Times New Roman"/>
                <w:b w:val="false"/>
                <w:i w:val="false"/>
                <w:color w:val="000000"/>
                <w:sz w:val="20"/>
              </w:rPr>
              <w:t>
бойынша майы көп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c м.д.ж.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31452-2012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5" w:id="798"/>
          <w:p>
            <w:pPr>
              <w:spacing w:after="20"/>
              <w:ind w:left="20"/>
              <w:jc w:val="both"/>
            </w:pPr>
            <w:r>
              <w:rPr>
                <w:rFonts w:ascii="Times New Roman"/>
                <w:b w:val="false"/>
                <w:i w:val="false"/>
                <w:color w:val="000000"/>
                <w:sz w:val="20"/>
              </w:rPr>
              <w:t>
1.Қабылдау</w:t>
            </w:r>
          </w:p>
          <w:bookmarkEnd w:id="798"/>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4.Кремді 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11.Қаптамалау және таңбалау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6" w:id="799"/>
          <w:p>
            <w:pPr>
              <w:spacing w:after="20"/>
              <w:ind w:left="20"/>
              <w:jc w:val="both"/>
            </w:pPr>
            <w:r>
              <w:rPr>
                <w:rFonts w:ascii="Times New Roman"/>
                <w:b w:val="false"/>
                <w:i w:val="false"/>
                <w:color w:val="000000"/>
                <w:sz w:val="20"/>
              </w:rPr>
              <w:t>
1.Қабылдау</w:t>
            </w:r>
          </w:p>
          <w:bookmarkEnd w:id="799"/>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4.Кремді 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w:t>
            </w:r>
          </w:p>
          <w:p>
            <w:pPr>
              <w:spacing w:after="20"/>
              <w:ind w:left="20"/>
              <w:jc w:val="both"/>
            </w:pPr>
            <w:r>
              <w:rPr>
                <w:rFonts w:ascii="Times New Roman"/>
                <w:b w:val="false"/>
                <w:i w:val="false"/>
                <w:color w:val="000000"/>
                <w:sz w:val="20"/>
              </w:rPr>
              <w:t>
</w:t>
            </w:r>
            <w:r>
              <w:rPr>
                <w:rFonts w:ascii="Times New Roman"/>
                <w:b w:val="false"/>
                <w:i w:val="false"/>
                <w:color w:val="000000"/>
                <w:sz w:val="20"/>
              </w:rPr>
              <w:t>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11.Қаптамалау және таңбалау</w:t>
            </w:r>
          </w:p>
          <w:p>
            <w:pPr>
              <w:spacing w:after="20"/>
              <w:ind w:left="20"/>
              <w:jc w:val="both"/>
            </w:pPr>
            <w:r>
              <w:rPr>
                <w:rFonts w:ascii="Times New Roman"/>
                <w:b w:val="false"/>
                <w:i w:val="false"/>
                <w:color w:val="000000"/>
                <w:sz w:val="20"/>
              </w:rPr>
              <w:t>
12.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8" w:id="800"/>
          <w:p>
            <w:pPr>
              <w:spacing w:after="20"/>
              <w:ind w:left="20"/>
              <w:jc w:val="both"/>
            </w:pPr>
            <w:r>
              <w:rPr>
                <w:rFonts w:ascii="Times New Roman"/>
                <w:b w:val="false"/>
                <w:i w:val="false"/>
                <w:color w:val="000000"/>
                <w:sz w:val="20"/>
              </w:rPr>
              <w:t>
АШМ</w:t>
            </w:r>
          </w:p>
          <w:bookmarkEnd w:id="80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0403905900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9" w:id="801"/>
          <w:p>
            <w:pPr>
              <w:spacing w:after="20"/>
              <w:ind w:left="20"/>
              <w:jc w:val="both"/>
            </w:pPr>
            <w:r>
              <w:rPr>
                <w:rFonts w:ascii="Times New Roman"/>
                <w:b w:val="false"/>
                <w:i w:val="false"/>
                <w:color w:val="000000"/>
                <w:sz w:val="20"/>
              </w:rPr>
              <w:t>
Дәмі жоқ өзге де сүт өнімдері-хош иісті.</w:t>
            </w:r>
          </w:p>
          <w:bookmarkEnd w:id="801"/>
          <w:p>
            <w:pPr>
              <w:spacing w:after="20"/>
              <w:ind w:left="20"/>
              <w:jc w:val="both"/>
            </w:pPr>
            <w:r>
              <w:rPr>
                <w:rFonts w:ascii="Times New Roman"/>
                <w:b w:val="false"/>
                <w:i w:val="false"/>
                <w:color w:val="000000"/>
                <w:sz w:val="20"/>
              </w:rPr>
              <w:t>
</w:t>
            </w:r>
            <w:r>
              <w:rPr>
                <w:rFonts w:ascii="Times New Roman"/>
                <w:b w:val="false"/>
                <w:i w:val="false"/>
                <w:color w:val="000000"/>
                <w:sz w:val="20"/>
              </w:rPr>
              <w:t>қоспалар және жемістер, жаңғақтар немесе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какао қосылмаған, қант немесе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тәттілендіргіштер қосылмаған, салмағы</w:t>
            </w:r>
          </w:p>
          <w:p>
            <w:pPr>
              <w:spacing w:after="20"/>
              <w:ind w:left="20"/>
              <w:jc w:val="both"/>
            </w:pPr>
            <w:r>
              <w:rPr>
                <w:rFonts w:ascii="Times New Roman"/>
                <w:b w:val="false"/>
                <w:i w:val="false"/>
                <w:color w:val="000000"/>
                <w:sz w:val="20"/>
              </w:rPr>
              <w:t>
бойынша майы көп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3" w:id="802"/>
          <w:p>
            <w:pPr>
              <w:spacing w:after="20"/>
              <w:ind w:left="20"/>
              <w:jc w:val="both"/>
            </w:pPr>
            <w:r>
              <w:rPr>
                <w:rFonts w:ascii="Times New Roman"/>
                <w:b w:val="false"/>
                <w:i w:val="false"/>
                <w:color w:val="000000"/>
                <w:sz w:val="20"/>
              </w:rPr>
              <w:t>
Қаймақ қосылған</w:t>
            </w:r>
          </w:p>
          <w:bookmarkEnd w:id="802"/>
          <w:p>
            <w:pPr>
              <w:spacing w:after="20"/>
              <w:ind w:left="20"/>
              <w:jc w:val="both"/>
            </w:pPr>
            <w:r>
              <w:rPr>
                <w:rFonts w:ascii="Times New Roman"/>
                <w:b w:val="false"/>
                <w:i w:val="false"/>
                <w:color w:val="000000"/>
                <w:sz w:val="20"/>
              </w:rPr>
              <w:t>
м.д.ж.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31452-2012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4" w:id="803"/>
          <w:p>
            <w:pPr>
              <w:spacing w:after="20"/>
              <w:ind w:left="20"/>
              <w:jc w:val="both"/>
            </w:pPr>
            <w:r>
              <w:rPr>
                <w:rFonts w:ascii="Times New Roman"/>
                <w:b w:val="false"/>
                <w:i w:val="false"/>
                <w:color w:val="000000"/>
                <w:sz w:val="20"/>
              </w:rPr>
              <w:t>
1.Қабылдау</w:t>
            </w:r>
          </w:p>
          <w:bookmarkEnd w:id="803"/>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4.Кремді 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11.Қаптамалау және таңбалау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5" w:id="804"/>
          <w:p>
            <w:pPr>
              <w:spacing w:after="20"/>
              <w:ind w:left="20"/>
              <w:jc w:val="both"/>
            </w:pPr>
            <w:r>
              <w:rPr>
                <w:rFonts w:ascii="Times New Roman"/>
                <w:b w:val="false"/>
                <w:i w:val="false"/>
                <w:color w:val="000000"/>
                <w:sz w:val="20"/>
              </w:rPr>
              <w:t>
1.Қабылдау</w:t>
            </w:r>
          </w:p>
          <w:bookmarkEnd w:id="804"/>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4.Кремді 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11.Қаптамалау және таңбалау</w:t>
            </w:r>
          </w:p>
          <w:p>
            <w:pPr>
              <w:spacing w:after="20"/>
              <w:ind w:left="20"/>
              <w:jc w:val="both"/>
            </w:pPr>
            <w:r>
              <w:rPr>
                <w:rFonts w:ascii="Times New Roman"/>
                <w:b w:val="false"/>
                <w:i w:val="false"/>
                <w:color w:val="000000"/>
                <w:sz w:val="20"/>
              </w:rPr>
              <w:t>
12.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6" w:id="805"/>
          <w:p>
            <w:pPr>
              <w:spacing w:after="20"/>
              <w:ind w:left="20"/>
              <w:jc w:val="both"/>
            </w:pPr>
            <w:r>
              <w:rPr>
                <w:rFonts w:ascii="Times New Roman"/>
                <w:b w:val="false"/>
                <w:i w:val="false"/>
                <w:color w:val="000000"/>
                <w:sz w:val="20"/>
              </w:rPr>
              <w:t>
АШМ</w:t>
            </w:r>
          </w:p>
          <w:bookmarkEnd w:id="80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0403207100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Йогурт, дәмі-хош иісті қоспалары бар немесе жемістер, жаңғақтар немесе какао қосылған, өзге де, құрамында 3%-дан аспайтын сүт майы бар мас.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хош иістендірілген йогурт м.д.ж.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31981-2013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7" w:id="806"/>
          <w:p>
            <w:pPr>
              <w:spacing w:after="20"/>
              <w:ind w:left="20"/>
              <w:jc w:val="both"/>
            </w:pPr>
            <w:r>
              <w:rPr>
                <w:rFonts w:ascii="Times New Roman"/>
                <w:b w:val="false"/>
                <w:i w:val="false"/>
                <w:color w:val="000000"/>
                <w:sz w:val="20"/>
              </w:rPr>
              <w:t>
1.Қабылдау</w:t>
            </w:r>
          </w:p>
          <w:bookmarkEnd w:id="806"/>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11.Құю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12.Қаптамалау және таңбалау</w:t>
            </w:r>
          </w:p>
          <w:p>
            <w:pPr>
              <w:spacing w:after="20"/>
              <w:ind w:left="20"/>
              <w:jc w:val="both"/>
            </w:pPr>
            <w:r>
              <w:rPr>
                <w:rFonts w:ascii="Times New Roman"/>
                <w:b w:val="false"/>
                <w:i w:val="false"/>
                <w:color w:val="000000"/>
                <w:sz w:val="20"/>
              </w:rPr>
              <w:t>
13.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9" w:id="807"/>
          <w:p>
            <w:pPr>
              <w:spacing w:after="20"/>
              <w:ind w:left="20"/>
              <w:jc w:val="both"/>
            </w:pPr>
            <w:r>
              <w:rPr>
                <w:rFonts w:ascii="Times New Roman"/>
                <w:b w:val="false"/>
                <w:i w:val="false"/>
                <w:color w:val="000000"/>
                <w:sz w:val="20"/>
              </w:rPr>
              <w:t>
1.Қабылдау</w:t>
            </w:r>
          </w:p>
          <w:bookmarkEnd w:id="807"/>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11.Құю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12.Қаптамалау және таңбалау</w:t>
            </w:r>
          </w:p>
          <w:p>
            <w:pPr>
              <w:spacing w:after="20"/>
              <w:ind w:left="20"/>
              <w:jc w:val="both"/>
            </w:pPr>
            <w:r>
              <w:rPr>
                <w:rFonts w:ascii="Times New Roman"/>
                <w:b w:val="false"/>
                <w:i w:val="false"/>
                <w:color w:val="000000"/>
                <w:sz w:val="20"/>
              </w:rPr>
              <w:t>
13.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1" w:id="808"/>
          <w:p>
            <w:pPr>
              <w:spacing w:after="20"/>
              <w:ind w:left="20"/>
              <w:jc w:val="both"/>
            </w:pPr>
            <w:r>
              <w:rPr>
                <w:rFonts w:ascii="Times New Roman"/>
                <w:b w:val="false"/>
                <w:i w:val="false"/>
                <w:color w:val="000000"/>
                <w:sz w:val="20"/>
              </w:rPr>
              <w:t>
АШМ</w:t>
            </w:r>
          </w:p>
          <w:bookmarkEnd w:id="80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0403207100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Йогурт, дәмі-хош иісті қоспалары бар немесе жемістер, жаңғақтар немесе какао қосылған, өзге де, құрамында 3%-дан аспайтын сүт майы бар мас.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Йодпен байытылған тәтті ваниль дәмі бар биойогурт ТМ "Биоайс" бастап м.д.ж.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31981-2013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2" w:id="809"/>
          <w:p>
            <w:pPr>
              <w:spacing w:after="20"/>
              <w:ind w:left="20"/>
              <w:jc w:val="both"/>
            </w:pPr>
            <w:r>
              <w:rPr>
                <w:rFonts w:ascii="Times New Roman"/>
                <w:b w:val="false"/>
                <w:i w:val="false"/>
                <w:color w:val="000000"/>
                <w:sz w:val="20"/>
              </w:rPr>
              <w:t>
1.Қабылдау</w:t>
            </w:r>
          </w:p>
          <w:bookmarkEnd w:id="809"/>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11.Құю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12.Қаптамалау және таңбалау</w:t>
            </w:r>
          </w:p>
          <w:p>
            <w:pPr>
              <w:spacing w:after="20"/>
              <w:ind w:left="20"/>
              <w:jc w:val="both"/>
            </w:pPr>
            <w:r>
              <w:rPr>
                <w:rFonts w:ascii="Times New Roman"/>
                <w:b w:val="false"/>
                <w:i w:val="false"/>
                <w:color w:val="000000"/>
                <w:sz w:val="20"/>
              </w:rPr>
              <w:t>
13.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4" w:id="810"/>
          <w:p>
            <w:pPr>
              <w:spacing w:after="20"/>
              <w:ind w:left="20"/>
              <w:jc w:val="both"/>
            </w:pPr>
            <w:r>
              <w:rPr>
                <w:rFonts w:ascii="Times New Roman"/>
                <w:b w:val="false"/>
                <w:i w:val="false"/>
                <w:color w:val="000000"/>
                <w:sz w:val="20"/>
              </w:rPr>
              <w:t>
1.Қабылдау</w:t>
            </w:r>
          </w:p>
          <w:bookmarkEnd w:id="810"/>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11.Құю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12.Қаптамалау және таңбалау</w:t>
            </w:r>
          </w:p>
          <w:p>
            <w:pPr>
              <w:spacing w:after="20"/>
              <w:ind w:left="20"/>
              <w:jc w:val="both"/>
            </w:pPr>
            <w:r>
              <w:rPr>
                <w:rFonts w:ascii="Times New Roman"/>
                <w:b w:val="false"/>
                <w:i w:val="false"/>
                <w:color w:val="000000"/>
                <w:sz w:val="20"/>
              </w:rPr>
              <w:t>
13.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6" w:id="811"/>
          <w:p>
            <w:pPr>
              <w:spacing w:after="20"/>
              <w:ind w:left="20"/>
              <w:jc w:val="both"/>
            </w:pPr>
            <w:r>
              <w:rPr>
                <w:rFonts w:ascii="Times New Roman"/>
                <w:b w:val="false"/>
                <w:i w:val="false"/>
                <w:color w:val="000000"/>
                <w:sz w:val="20"/>
              </w:rPr>
              <w:t>
АШМ</w:t>
            </w:r>
          </w:p>
          <w:bookmarkEnd w:id="81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0403906100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Дәмі жоқ өзге де сүт өнімдері-аматич. қоспалар және жемістер, жаңғақтар немесе какао қосылмаған, салмағы бойынша майы 3-тен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сүттен жасалған тәтті қышқыл сүтті сусын "Снежок" қосылған м.д.ж.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2069-2015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7" w:id="812"/>
          <w:p>
            <w:pPr>
              <w:spacing w:after="20"/>
              <w:ind w:left="20"/>
              <w:jc w:val="both"/>
            </w:pPr>
            <w:r>
              <w:rPr>
                <w:rFonts w:ascii="Times New Roman"/>
                <w:b w:val="false"/>
                <w:i w:val="false"/>
                <w:color w:val="000000"/>
                <w:sz w:val="20"/>
              </w:rPr>
              <w:t>
1.Қабылдау</w:t>
            </w:r>
          </w:p>
          <w:bookmarkEnd w:id="812"/>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11.Қаптамалау және таңбалау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8" w:id="813"/>
          <w:p>
            <w:pPr>
              <w:spacing w:after="20"/>
              <w:ind w:left="20"/>
              <w:jc w:val="both"/>
            </w:pPr>
            <w:r>
              <w:rPr>
                <w:rFonts w:ascii="Times New Roman"/>
                <w:b w:val="false"/>
                <w:i w:val="false"/>
                <w:color w:val="000000"/>
                <w:sz w:val="20"/>
              </w:rPr>
              <w:t>
1.Қабылдау</w:t>
            </w:r>
          </w:p>
          <w:bookmarkEnd w:id="813"/>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11.Қаптамалау және таңбалау</w:t>
            </w:r>
          </w:p>
          <w:p>
            <w:pPr>
              <w:spacing w:after="20"/>
              <w:ind w:left="20"/>
              <w:jc w:val="both"/>
            </w:pPr>
            <w:r>
              <w:rPr>
                <w:rFonts w:ascii="Times New Roman"/>
                <w:b w:val="false"/>
                <w:i w:val="false"/>
                <w:color w:val="000000"/>
                <w:sz w:val="20"/>
              </w:rPr>
              <w:t>
12.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9" w:id="814"/>
          <w:p>
            <w:pPr>
              <w:spacing w:after="20"/>
              <w:ind w:left="20"/>
              <w:jc w:val="both"/>
            </w:pPr>
            <w:r>
              <w:rPr>
                <w:rFonts w:ascii="Times New Roman"/>
                <w:b w:val="false"/>
                <w:i w:val="false"/>
                <w:color w:val="000000"/>
                <w:sz w:val="20"/>
              </w:rPr>
              <w:t>
АШМ</w:t>
            </w:r>
          </w:p>
          <w:bookmarkEnd w:id="81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0403906100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Дәмі жоқ өзге де сүт өнімдері-аматич. қоспалар және жемістер, жаңғақтар немесе какао қосылмаған, салмағы бойынша майы 3-тен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Варенец бірге м.д.ж.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2069-2015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0" w:id="815"/>
          <w:p>
            <w:pPr>
              <w:spacing w:after="20"/>
              <w:ind w:left="20"/>
              <w:jc w:val="both"/>
            </w:pPr>
            <w:r>
              <w:rPr>
                <w:rFonts w:ascii="Times New Roman"/>
                <w:b w:val="false"/>
                <w:i w:val="false"/>
                <w:color w:val="000000"/>
                <w:sz w:val="20"/>
              </w:rPr>
              <w:t>
1.Қабылдау</w:t>
            </w:r>
          </w:p>
          <w:bookmarkEnd w:id="815"/>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7.Жылыту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10.Салқындату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12.Қаптамалау және таңбалау</w:t>
            </w:r>
          </w:p>
          <w:p>
            <w:pPr>
              <w:spacing w:after="20"/>
              <w:ind w:left="20"/>
              <w:jc w:val="both"/>
            </w:pPr>
            <w:r>
              <w:rPr>
                <w:rFonts w:ascii="Times New Roman"/>
                <w:b w:val="false"/>
                <w:i w:val="false"/>
                <w:color w:val="000000"/>
                <w:sz w:val="20"/>
              </w:rPr>
              <w:t>
13.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2" w:id="816"/>
          <w:p>
            <w:pPr>
              <w:spacing w:after="20"/>
              <w:ind w:left="20"/>
              <w:jc w:val="both"/>
            </w:pPr>
            <w:r>
              <w:rPr>
                <w:rFonts w:ascii="Times New Roman"/>
                <w:b w:val="false"/>
                <w:i w:val="false"/>
                <w:color w:val="000000"/>
                <w:sz w:val="20"/>
              </w:rPr>
              <w:t>
1.Қабылдау</w:t>
            </w:r>
          </w:p>
          <w:bookmarkEnd w:id="816"/>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7.Жылыту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10.Салқындату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12.Қаптамалау және таңбалау</w:t>
            </w:r>
          </w:p>
          <w:p>
            <w:pPr>
              <w:spacing w:after="20"/>
              <w:ind w:left="20"/>
              <w:jc w:val="both"/>
            </w:pPr>
            <w:r>
              <w:rPr>
                <w:rFonts w:ascii="Times New Roman"/>
                <w:b w:val="false"/>
                <w:i w:val="false"/>
                <w:color w:val="000000"/>
                <w:sz w:val="20"/>
              </w:rPr>
              <w:t>
13.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4" w:id="817"/>
          <w:p>
            <w:pPr>
              <w:spacing w:after="20"/>
              <w:ind w:left="20"/>
              <w:jc w:val="both"/>
            </w:pPr>
            <w:r>
              <w:rPr>
                <w:rFonts w:ascii="Times New Roman"/>
                <w:b w:val="false"/>
                <w:i w:val="false"/>
                <w:color w:val="000000"/>
                <w:sz w:val="20"/>
              </w:rPr>
              <w:t>
АШМ</w:t>
            </w:r>
          </w:p>
          <w:bookmarkEnd w:id="81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0401503100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және кілегей, қоюланбаған және құрамында майы 21%-дан астам, бірақ 45%-дан аспайтын қант немесе басқа тәттілендіргіштер қосылмаған, таза көлемі 2 литрден аспайтын бастапқы қаптамаларда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Пастерленген ішуге арналған кілегей м.д.ж.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31451-2013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5" w:id="818"/>
          <w:p>
            <w:pPr>
              <w:spacing w:after="20"/>
              <w:ind w:left="20"/>
              <w:jc w:val="both"/>
            </w:pPr>
            <w:r>
              <w:rPr>
                <w:rFonts w:ascii="Times New Roman"/>
                <w:b w:val="false"/>
                <w:i w:val="false"/>
                <w:color w:val="000000"/>
                <w:sz w:val="20"/>
              </w:rPr>
              <w:t>
1.Қабылдау</w:t>
            </w:r>
          </w:p>
          <w:bookmarkEnd w:id="818"/>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6.Кремді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7.Қаптамалау және таңбалау</w:t>
            </w:r>
          </w:p>
          <w:p>
            <w:pPr>
              <w:spacing w:after="20"/>
              <w:ind w:left="20"/>
              <w:jc w:val="both"/>
            </w:pPr>
            <w:r>
              <w:rPr>
                <w:rFonts w:ascii="Times New Roman"/>
                <w:b w:val="false"/>
                <w:i w:val="false"/>
                <w:color w:val="000000"/>
                <w:sz w:val="20"/>
              </w:rPr>
              <w:t>
8.Сақтау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2" w:id="819"/>
          <w:p>
            <w:pPr>
              <w:spacing w:after="20"/>
              <w:ind w:left="20"/>
              <w:jc w:val="both"/>
            </w:pPr>
            <w:r>
              <w:rPr>
                <w:rFonts w:ascii="Times New Roman"/>
                <w:b w:val="false"/>
                <w:i w:val="false"/>
                <w:color w:val="000000"/>
                <w:sz w:val="20"/>
              </w:rPr>
              <w:t>
1.Қабылдау</w:t>
            </w:r>
          </w:p>
          <w:bookmarkEnd w:id="819"/>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6.Кремді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7.Қаптамалау және таңбалау</w:t>
            </w:r>
          </w:p>
          <w:p>
            <w:pPr>
              <w:spacing w:after="20"/>
              <w:ind w:left="20"/>
              <w:jc w:val="both"/>
            </w:pPr>
            <w:r>
              <w:rPr>
                <w:rFonts w:ascii="Times New Roman"/>
                <w:b w:val="false"/>
                <w:i w:val="false"/>
                <w:color w:val="000000"/>
                <w:sz w:val="20"/>
              </w:rPr>
              <w:t>
8.Сақтау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9" w:id="820"/>
          <w:p>
            <w:pPr>
              <w:spacing w:after="20"/>
              <w:ind w:left="20"/>
              <w:jc w:val="both"/>
            </w:pPr>
            <w:r>
              <w:rPr>
                <w:rFonts w:ascii="Times New Roman"/>
                <w:b w:val="false"/>
                <w:i w:val="false"/>
                <w:color w:val="000000"/>
                <w:sz w:val="20"/>
              </w:rPr>
              <w:t>
АШМ</w:t>
            </w:r>
          </w:p>
          <w:bookmarkEnd w:id="82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0403903100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сүтті. өнім. дәмдік-хош иісті қоспаларсыз және жемістер, жаңғақтар немесе какао қосылмаған, ұнтақта, түйіршіктерде немесе басқа қатты нысандарда, майлылығы 1, 5-тен аспайтын мас. %,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Майы аз тұздалған құрт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44-97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0" w:id="821"/>
          <w:p>
            <w:pPr>
              <w:spacing w:after="20"/>
              <w:ind w:left="20"/>
              <w:jc w:val="both"/>
            </w:pPr>
            <w:r>
              <w:rPr>
                <w:rFonts w:ascii="Times New Roman"/>
                <w:b w:val="false"/>
                <w:i w:val="false"/>
                <w:color w:val="000000"/>
                <w:sz w:val="20"/>
              </w:rPr>
              <w:t>
1.Қабылдау</w:t>
            </w:r>
          </w:p>
          <w:bookmarkEnd w:id="821"/>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8.Ұйындыны басу</w:t>
            </w:r>
          </w:p>
          <w:p>
            <w:pPr>
              <w:spacing w:after="20"/>
              <w:ind w:left="20"/>
              <w:jc w:val="both"/>
            </w:pPr>
            <w:r>
              <w:rPr>
                <w:rFonts w:ascii="Times New Roman"/>
                <w:b w:val="false"/>
                <w:i w:val="false"/>
                <w:color w:val="000000"/>
                <w:sz w:val="20"/>
              </w:rPr>
              <w:t>
</w:t>
            </w:r>
            <w:r>
              <w:rPr>
                <w:rFonts w:ascii="Times New Roman"/>
                <w:b w:val="false"/>
                <w:i w:val="false"/>
                <w:color w:val="000000"/>
                <w:sz w:val="20"/>
              </w:rPr>
              <w:t>9.Ұсақтау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10.Тұз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12.Кептіру</w:t>
            </w:r>
          </w:p>
          <w:p>
            <w:pPr>
              <w:spacing w:after="20"/>
              <w:ind w:left="20"/>
              <w:jc w:val="both"/>
            </w:pPr>
            <w:r>
              <w:rPr>
                <w:rFonts w:ascii="Times New Roman"/>
                <w:b w:val="false"/>
                <w:i w:val="false"/>
                <w:color w:val="000000"/>
                <w:sz w:val="20"/>
              </w:rPr>
              <w:t>
13. Өлшеп-орау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2" w:id="822"/>
          <w:p>
            <w:pPr>
              <w:spacing w:after="20"/>
              <w:ind w:left="20"/>
              <w:jc w:val="both"/>
            </w:pPr>
            <w:r>
              <w:rPr>
                <w:rFonts w:ascii="Times New Roman"/>
                <w:b w:val="false"/>
                <w:i w:val="false"/>
                <w:color w:val="000000"/>
                <w:sz w:val="20"/>
              </w:rPr>
              <w:t>
1.Қабылдау</w:t>
            </w:r>
          </w:p>
          <w:bookmarkEnd w:id="822"/>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Ашыту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8.Ұйындыны басу</w:t>
            </w:r>
          </w:p>
          <w:p>
            <w:pPr>
              <w:spacing w:after="20"/>
              <w:ind w:left="20"/>
              <w:jc w:val="both"/>
            </w:pPr>
            <w:r>
              <w:rPr>
                <w:rFonts w:ascii="Times New Roman"/>
                <w:b w:val="false"/>
                <w:i w:val="false"/>
                <w:color w:val="000000"/>
                <w:sz w:val="20"/>
              </w:rPr>
              <w:t>
</w:t>
            </w:r>
            <w:r>
              <w:rPr>
                <w:rFonts w:ascii="Times New Roman"/>
                <w:b w:val="false"/>
                <w:i w:val="false"/>
                <w:color w:val="000000"/>
                <w:sz w:val="20"/>
              </w:rPr>
              <w:t>9.Ұсақтау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10.Тұз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12.Кептіру</w:t>
            </w:r>
          </w:p>
          <w:p>
            <w:pPr>
              <w:spacing w:after="20"/>
              <w:ind w:left="20"/>
              <w:jc w:val="both"/>
            </w:pPr>
            <w:r>
              <w:rPr>
                <w:rFonts w:ascii="Times New Roman"/>
                <w:b w:val="false"/>
                <w:i w:val="false"/>
                <w:color w:val="000000"/>
                <w:sz w:val="20"/>
              </w:rPr>
              <w:t>
13. Өлшеп-орау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4" w:id="823"/>
          <w:p>
            <w:pPr>
              <w:spacing w:after="20"/>
              <w:ind w:left="20"/>
              <w:jc w:val="both"/>
            </w:pPr>
            <w:r>
              <w:rPr>
                <w:rFonts w:ascii="Times New Roman"/>
                <w:b w:val="false"/>
                <w:i w:val="false"/>
                <w:color w:val="000000"/>
                <w:sz w:val="20"/>
              </w:rPr>
              <w:t>
АШМ</w:t>
            </w:r>
          </w:p>
          <w:bookmarkEnd w:id="82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жас ірімшіктер (піспеген немесе өңделмеген), оның ішінде сарысулық түрде-альбуминді ірімшіктер мен сүзбе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сүтінен жасалған моцарелла ірімшігі қосылған м.д.ж.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34356-2017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5" w:id="824"/>
          <w:p>
            <w:pPr>
              <w:spacing w:after="20"/>
              <w:ind w:left="20"/>
              <w:jc w:val="both"/>
            </w:pPr>
            <w:r>
              <w:rPr>
                <w:rFonts w:ascii="Times New Roman"/>
                <w:b w:val="false"/>
                <w:i w:val="false"/>
                <w:color w:val="000000"/>
                <w:sz w:val="20"/>
              </w:rPr>
              <w:t>
1.Қабылдау</w:t>
            </w:r>
          </w:p>
          <w:bookmarkEnd w:id="824"/>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3.Жетілу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7.Енгізу сүтті ұйытатын препараттың</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10.Ұйындыны басу</w:t>
            </w:r>
          </w:p>
          <w:p>
            <w:pPr>
              <w:spacing w:after="20"/>
              <w:ind w:left="20"/>
              <w:jc w:val="both"/>
            </w:pPr>
            <w:r>
              <w:rPr>
                <w:rFonts w:ascii="Times New Roman"/>
                <w:b w:val="false"/>
                <w:i w:val="false"/>
                <w:color w:val="000000"/>
                <w:sz w:val="20"/>
              </w:rPr>
              <w:t>
</w:t>
            </w:r>
            <w:r>
              <w:rPr>
                <w:rFonts w:ascii="Times New Roman"/>
                <w:b w:val="false"/>
                <w:i w:val="false"/>
                <w:color w:val="000000"/>
                <w:sz w:val="20"/>
              </w:rPr>
              <w:t>11.Ірімшік дәнін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12.Ірімшік дәнін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13.Қалыптау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Өлшеп-орау</w:t>
            </w:r>
          </w:p>
          <w:p>
            <w:pPr>
              <w:spacing w:after="20"/>
              <w:ind w:left="20"/>
              <w:jc w:val="both"/>
            </w:pPr>
            <w:r>
              <w:rPr>
                <w:rFonts w:ascii="Times New Roman"/>
                <w:b w:val="false"/>
                <w:i w:val="false"/>
                <w:color w:val="000000"/>
                <w:sz w:val="20"/>
              </w:rPr>
              <w:t>
15.Сақтау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9" w:id="825"/>
          <w:p>
            <w:pPr>
              <w:spacing w:after="20"/>
              <w:ind w:left="20"/>
              <w:jc w:val="both"/>
            </w:pPr>
            <w:r>
              <w:rPr>
                <w:rFonts w:ascii="Times New Roman"/>
                <w:b w:val="false"/>
                <w:i w:val="false"/>
                <w:color w:val="000000"/>
                <w:sz w:val="20"/>
              </w:rPr>
              <w:t>
1.Қабылдау</w:t>
            </w:r>
          </w:p>
          <w:bookmarkEnd w:id="825"/>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3.Жетілу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7.Енгізу сүтті ұйытатын препараттың</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10.Ұйындыны басу</w:t>
            </w:r>
          </w:p>
          <w:p>
            <w:pPr>
              <w:spacing w:after="20"/>
              <w:ind w:left="20"/>
              <w:jc w:val="both"/>
            </w:pPr>
            <w:r>
              <w:rPr>
                <w:rFonts w:ascii="Times New Roman"/>
                <w:b w:val="false"/>
                <w:i w:val="false"/>
                <w:color w:val="000000"/>
                <w:sz w:val="20"/>
              </w:rPr>
              <w:t>
</w:t>
            </w:r>
            <w:r>
              <w:rPr>
                <w:rFonts w:ascii="Times New Roman"/>
                <w:b w:val="false"/>
                <w:i w:val="false"/>
                <w:color w:val="000000"/>
                <w:sz w:val="20"/>
              </w:rPr>
              <w:t>11.Ірімшік дәнін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12.Ірімшік дәнін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13.Қалыптау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Өлшеп-орау</w:t>
            </w:r>
          </w:p>
          <w:p>
            <w:pPr>
              <w:spacing w:after="20"/>
              <w:ind w:left="20"/>
              <w:jc w:val="both"/>
            </w:pPr>
            <w:r>
              <w:rPr>
                <w:rFonts w:ascii="Times New Roman"/>
                <w:b w:val="false"/>
                <w:i w:val="false"/>
                <w:color w:val="000000"/>
                <w:sz w:val="20"/>
              </w:rPr>
              <w:t>
15.Сақтау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3" w:id="826"/>
          <w:p>
            <w:pPr>
              <w:spacing w:after="20"/>
              <w:ind w:left="20"/>
              <w:jc w:val="both"/>
            </w:pPr>
            <w:r>
              <w:rPr>
                <w:rFonts w:ascii="Times New Roman"/>
                <w:b w:val="false"/>
                <w:i w:val="false"/>
                <w:color w:val="000000"/>
                <w:sz w:val="20"/>
              </w:rPr>
              <w:t>
АШМ</w:t>
            </w:r>
          </w:p>
          <w:bookmarkEnd w:id="82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жас ірімшіктер (піспеген немесе өңделмеген), оның ішінде сарысулық түрде-альбуминді ірімшіктер мен сүзбе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сүтінен сұлугуни ірімшігі қосылған м.д.ж.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34356-2017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4" w:id="827"/>
          <w:p>
            <w:pPr>
              <w:spacing w:after="20"/>
              <w:ind w:left="20"/>
              <w:jc w:val="both"/>
            </w:pPr>
            <w:r>
              <w:rPr>
                <w:rFonts w:ascii="Times New Roman"/>
                <w:b w:val="false"/>
                <w:i w:val="false"/>
                <w:color w:val="000000"/>
                <w:sz w:val="20"/>
              </w:rPr>
              <w:t>
1.Қабылдау</w:t>
            </w:r>
          </w:p>
          <w:bookmarkEnd w:id="827"/>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3.Жетілу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7.Енгізусүтті ұйытатын препараттың</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10.Ұйындыны басу</w:t>
            </w:r>
          </w:p>
          <w:p>
            <w:pPr>
              <w:spacing w:after="20"/>
              <w:ind w:left="20"/>
              <w:jc w:val="both"/>
            </w:pPr>
            <w:r>
              <w:rPr>
                <w:rFonts w:ascii="Times New Roman"/>
                <w:b w:val="false"/>
                <w:i w:val="false"/>
                <w:color w:val="000000"/>
                <w:sz w:val="20"/>
              </w:rPr>
              <w:t>
</w:t>
            </w:r>
            <w:r>
              <w:rPr>
                <w:rFonts w:ascii="Times New Roman"/>
                <w:b w:val="false"/>
                <w:i w:val="false"/>
                <w:color w:val="000000"/>
                <w:sz w:val="20"/>
              </w:rPr>
              <w:t>11.Ірімшік дәнін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12.Ірімшік дәнін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13.Қалыптау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Өлшеп-орау</w:t>
            </w:r>
          </w:p>
          <w:p>
            <w:pPr>
              <w:spacing w:after="20"/>
              <w:ind w:left="20"/>
              <w:jc w:val="both"/>
            </w:pPr>
            <w:r>
              <w:rPr>
                <w:rFonts w:ascii="Times New Roman"/>
                <w:b w:val="false"/>
                <w:i w:val="false"/>
                <w:color w:val="000000"/>
                <w:sz w:val="20"/>
              </w:rPr>
              <w:t>
15.Сақтау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8" w:id="828"/>
          <w:p>
            <w:pPr>
              <w:spacing w:after="20"/>
              <w:ind w:left="20"/>
              <w:jc w:val="both"/>
            </w:pPr>
            <w:r>
              <w:rPr>
                <w:rFonts w:ascii="Times New Roman"/>
                <w:b w:val="false"/>
                <w:i w:val="false"/>
                <w:color w:val="000000"/>
                <w:sz w:val="20"/>
              </w:rPr>
              <w:t>
1.Қабылдау</w:t>
            </w:r>
          </w:p>
          <w:bookmarkEnd w:id="828"/>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3.Жетілу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7.Енгізусүтті ұйытатын препараттың</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10.Ұйындыны басу</w:t>
            </w:r>
          </w:p>
          <w:p>
            <w:pPr>
              <w:spacing w:after="20"/>
              <w:ind w:left="20"/>
              <w:jc w:val="both"/>
            </w:pPr>
            <w:r>
              <w:rPr>
                <w:rFonts w:ascii="Times New Roman"/>
                <w:b w:val="false"/>
                <w:i w:val="false"/>
                <w:color w:val="000000"/>
                <w:sz w:val="20"/>
              </w:rPr>
              <w:t>
</w:t>
            </w:r>
            <w:r>
              <w:rPr>
                <w:rFonts w:ascii="Times New Roman"/>
                <w:b w:val="false"/>
                <w:i w:val="false"/>
                <w:color w:val="000000"/>
                <w:sz w:val="20"/>
              </w:rPr>
              <w:t>11.Ірімшік дәнін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12.Ірімшік дәнін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13.Қалыптау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Өлшеп-орау</w:t>
            </w:r>
          </w:p>
          <w:p>
            <w:pPr>
              <w:spacing w:after="20"/>
              <w:ind w:left="20"/>
              <w:jc w:val="both"/>
            </w:pPr>
            <w:r>
              <w:rPr>
                <w:rFonts w:ascii="Times New Roman"/>
                <w:b w:val="false"/>
                <w:i w:val="false"/>
                <w:color w:val="000000"/>
                <w:sz w:val="20"/>
              </w:rPr>
              <w:t>
15.Сақтау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2" w:id="829"/>
          <w:p>
            <w:pPr>
              <w:spacing w:after="20"/>
              <w:ind w:left="20"/>
              <w:jc w:val="both"/>
            </w:pPr>
            <w:r>
              <w:rPr>
                <w:rFonts w:ascii="Times New Roman"/>
                <w:b w:val="false"/>
                <w:i w:val="false"/>
                <w:color w:val="000000"/>
                <w:sz w:val="20"/>
              </w:rPr>
              <w:t>
АШМ</w:t>
            </w:r>
          </w:p>
          <w:bookmarkEnd w:id="82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жас ірімшіктер (піспеген немесе өңделмеген), оның ішінде сарысулық түрде-альбуминді ірімшіктер мен сүзбе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 шешел ысталған сиыр сүтінен бастап м.д.ж.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34356-2017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3" w:id="830"/>
          <w:p>
            <w:pPr>
              <w:spacing w:after="20"/>
              <w:ind w:left="20"/>
              <w:jc w:val="both"/>
            </w:pPr>
            <w:r>
              <w:rPr>
                <w:rFonts w:ascii="Times New Roman"/>
                <w:b w:val="false"/>
                <w:i w:val="false"/>
                <w:color w:val="000000"/>
                <w:sz w:val="20"/>
              </w:rPr>
              <w:t>
1.Қабылдау</w:t>
            </w:r>
          </w:p>
          <w:bookmarkEnd w:id="830"/>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3.Жетілу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7.Енгізу сүтті ұйытатын препараттың</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10.Ұйындыны басу</w:t>
            </w:r>
          </w:p>
          <w:p>
            <w:pPr>
              <w:spacing w:after="20"/>
              <w:ind w:left="20"/>
              <w:jc w:val="both"/>
            </w:pPr>
            <w:r>
              <w:rPr>
                <w:rFonts w:ascii="Times New Roman"/>
                <w:b w:val="false"/>
                <w:i w:val="false"/>
                <w:color w:val="000000"/>
                <w:sz w:val="20"/>
              </w:rPr>
              <w:t>
</w:t>
            </w:r>
            <w:r>
              <w:rPr>
                <w:rFonts w:ascii="Times New Roman"/>
                <w:b w:val="false"/>
                <w:i w:val="false"/>
                <w:color w:val="000000"/>
                <w:sz w:val="20"/>
              </w:rPr>
              <w:t>11.Ірімшік дәнін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12.Ірімшік дәнін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Өзін-өзі таныстыру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14.Темекі шегу</w:t>
            </w:r>
          </w:p>
          <w:p>
            <w:pPr>
              <w:spacing w:after="20"/>
              <w:ind w:left="20"/>
              <w:jc w:val="both"/>
            </w:pPr>
            <w:r>
              <w:rPr>
                <w:rFonts w:ascii="Times New Roman"/>
                <w:b w:val="false"/>
                <w:i w:val="false"/>
                <w:color w:val="000000"/>
                <w:sz w:val="20"/>
              </w:rPr>
              <w:t>
</w:t>
            </w:r>
            <w:r>
              <w:rPr>
                <w:rFonts w:ascii="Times New Roman"/>
                <w:b w:val="false"/>
                <w:i w:val="false"/>
                <w:color w:val="000000"/>
                <w:sz w:val="20"/>
              </w:rPr>
              <w:t>15.Қаптамасы</w:t>
            </w:r>
          </w:p>
          <w:p>
            <w:pPr>
              <w:spacing w:after="20"/>
              <w:ind w:left="20"/>
              <w:jc w:val="both"/>
            </w:pPr>
            <w:r>
              <w:rPr>
                <w:rFonts w:ascii="Times New Roman"/>
                <w:b w:val="false"/>
                <w:i w:val="false"/>
                <w:color w:val="000000"/>
                <w:sz w:val="20"/>
              </w:rPr>
              <w:t>
16.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8" w:id="831"/>
          <w:p>
            <w:pPr>
              <w:spacing w:after="20"/>
              <w:ind w:left="20"/>
              <w:jc w:val="both"/>
            </w:pPr>
            <w:r>
              <w:rPr>
                <w:rFonts w:ascii="Times New Roman"/>
                <w:b w:val="false"/>
                <w:i w:val="false"/>
                <w:color w:val="000000"/>
                <w:sz w:val="20"/>
              </w:rPr>
              <w:t>
1.Қабылдау</w:t>
            </w:r>
          </w:p>
          <w:bookmarkEnd w:id="831"/>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3.Жетілу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7.Енгізу сүтті ұйытатын препараттың</w:t>
            </w:r>
          </w:p>
          <w:p>
            <w:pPr>
              <w:spacing w:after="20"/>
              <w:ind w:left="20"/>
              <w:jc w:val="both"/>
            </w:pPr>
            <w:r>
              <w:rPr>
                <w:rFonts w:ascii="Times New Roman"/>
                <w:b w:val="false"/>
                <w:i w:val="false"/>
                <w:color w:val="000000"/>
                <w:sz w:val="20"/>
              </w:rPr>
              <w:t>
</w:t>
            </w:r>
            <w:r>
              <w:rPr>
                <w:rFonts w:ascii="Times New Roman"/>
                <w:b w:val="false"/>
                <w:i w:val="false"/>
                <w:color w:val="000000"/>
                <w:sz w:val="20"/>
              </w:rPr>
              <w:t>8.Ашыту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9.Ұйындыны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10.Ұйындыны басу</w:t>
            </w:r>
          </w:p>
          <w:p>
            <w:pPr>
              <w:spacing w:after="20"/>
              <w:ind w:left="20"/>
              <w:jc w:val="both"/>
            </w:pPr>
            <w:r>
              <w:rPr>
                <w:rFonts w:ascii="Times New Roman"/>
                <w:b w:val="false"/>
                <w:i w:val="false"/>
                <w:color w:val="000000"/>
                <w:sz w:val="20"/>
              </w:rPr>
              <w:t>
</w:t>
            </w:r>
            <w:r>
              <w:rPr>
                <w:rFonts w:ascii="Times New Roman"/>
                <w:b w:val="false"/>
                <w:i w:val="false"/>
                <w:color w:val="000000"/>
                <w:sz w:val="20"/>
              </w:rPr>
              <w:t>11.Ірімшік дәнін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12.Ірімшік дәнін балқыту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Өзін-өзі таныстыру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14.Темекі шегу</w:t>
            </w:r>
          </w:p>
          <w:p>
            <w:pPr>
              <w:spacing w:after="20"/>
              <w:ind w:left="20"/>
              <w:jc w:val="both"/>
            </w:pPr>
            <w:r>
              <w:rPr>
                <w:rFonts w:ascii="Times New Roman"/>
                <w:b w:val="false"/>
                <w:i w:val="false"/>
                <w:color w:val="000000"/>
                <w:sz w:val="20"/>
              </w:rPr>
              <w:t>
</w:t>
            </w:r>
            <w:r>
              <w:rPr>
                <w:rFonts w:ascii="Times New Roman"/>
                <w:b w:val="false"/>
                <w:i w:val="false"/>
                <w:color w:val="000000"/>
                <w:sz w:val="20"/>
              </w:rPr>
              <w:t>15.Қаптамасы</w:t>
            </w:r>
          </w:p>
          <w:p>
            <w:pPr>
              <w:spacing w:after="20"/>
              <w:ind w:left="20"/>
              <w:jc w:val="both"/>
            </w:pPr>
            <w:r>
              <w:rPr>
                <w:rFonts w:ascii="Times New Roman"/>
                <w:b w:val="false"/>
                <w:i w:val="false"/>
                <w:color w:val="000000"/>
                <w:sz w:val="20"/>
              </w:rPr>
              <w:t>
16.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3" w:id="832"/>
          <w:p>
            <w:pPr>
              <w:spacing w:after="20"/>
              <w:ind w:left="20"/>
              <w:jc w:val="both"/>
            </w:pPr>
            <w:r>
              <w:rPr>
                <w:rFonts w:ascii="Times New Roman"/>
                <w:b w:val="false"/>
                <w:i w:val="false"/>
                <w:color w:val="000000"/>
                <w:sz w:val="20"/>
              </w:rPr>
              <w:t>
АШМ</w:t>
            </w:r>
          </w:p>
          <w:bookmarkEnd w:id="83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0405909000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сүт майлары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Ерітілген "ГХИ" майы қосылғанм.д.ж. 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32262-2013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4" w:id="833"/>
          <w:p>
            <w:pPr>
              <w:spacing w:after="20"/>
              <w:ind w:left="20"/>
              <w:jc w:val="both"/>
            </w:pPr>
            <w:r>
              <w:rPr>
                <w:rFonts w:ascii="Times New Roman"/>
                <w:b w:val="false"/>
                <w:i w:val="false"/>
                <w:color w:val="000000"/>
                <w:sz w:val="20"/>
              </w:rPr>
              <w:t>
1.Қабылдау</w:t>
            </w:r>
          </w:p>
          <w:bookmarkEnd w:id="833"/>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6.Кілегейдің пісуі</w:t>
            </w:r>
          </w:p>
          <w:p>
            <w:pPr>
              <w:spacing w:after="20"/>
              <w:ind w:left="20"/>
              <w:jc w:val="both"/>
            </w:pPr>
            <w:r>
              <w:rPr>
                <w:rFonts w:ascii="Times New Roman"/>
                <w:b w:val="false"/>
                <w:i w:val="false"/>
                <w:color w:val="000000"/>
                <w:sz w:val="20"/>
              </w:rPr>
              <w:t>
</w:t>
            </w:r>
            <w:r>
              <w:rPr>
                <w:rFonts w:ascii="Times New Roman"/>
                <w:b w:val="false"/>
                <w:i w:val="false"/>
                <w:color w:val="000000"/>
                <w:sz w:val="20"/>
              </w:rPr>
              <w:t>7.Құлату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9.Жылыту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10.Өлшеп-орау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Қаптамасы, таңбалануы</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5" w:id="834"/>
          <w:p>
            <w:pPr>
              <w:spacing w:after="20"/>
              <w:ind w:left="20"/>
              <w:jc w:val="both"/>
            </w:pPr>
            <w:r>
              <w:rPr>
                <w:rFonts w:ascii="Times New Roman"/>
                <w:b w:val="false"/>
                <w:i w:val="false"/>
                <w:color w:val="000000"/>
                <w:sz w:val="20"/>
              </w:rPr>
              <w:t>
1.Қабылдау</w:t>
            </w:r>
          </w:p>
          <w:bookmarkEnd w:id="834"/>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4.Пастерлу</w:t>
            </w:r>
          </w:p>
          <w:p>
            <w:pPr>
              <w:spacing w:after="20"/>
              <w:ind w:left="20"/>
              <w:jc w:val="both"/>
            </w:pPr>
            <w:r>
              <w:rPr>
                <w:rFonts w:ascii="Times New Roman"/>
                <w:b w:val="false"/>
                <w:i w:val="false"/>
                <w:color w:val="000000"/>
                <w:sz w:val="20"/>
              </w:rPr>
              <w:t>
</w:t>
            </w:r>
            <w:r>
              <w:rPr>
                <w:rFonts w:ascii="Times New Roman"/>
                <w:b w:val="false"/>
                <w:i w:val="false"/>
                <w:color w:val="000000"/>
                <w:sz w:val="20"/>
              </w:rPr>
              <w:t>5.Салқындату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6.Кілегейдіңпісуі</w:t>
            </w:r>
          </w:p>
          <w:p>
            <w:pPr>
              <w:spacing w:after="20"/>
              <w:ind w:left="20"/>
              <w:jc w:val="both"/>
            </w:pPr>
            <w:r>
              <w:rPr>
                <w:rFonts w:ascii="Times New Roman"/>
                <w:b w:val="false"/>
                <w:i w:val="false"/>
                <w:color w:val="000000"/>
                <w:sz w:val="20"/>
              </w:rPr>
              <w:t>
</w:t>
            </w:r>
            <w:r>
              <w:rPr>
                <w:rFonts w:ascii="Times New Roman"/>
                <w:b w:val="false"/>
                <w:i w:val="false"/>
                <w:color w:val="000000"/>
                <w:sz w:val="20"/>
              </w:rPr>
              <w:t>7.Құлату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9.Жылыту</w:t>
            </w:r>
          </w:p>
          <w:p>
            <w:pPr>
              <w:spacing w:after="20"/>
              <w:ind w:left="20"/>
              <w:jc w:val="both"/>
            </w:pPr>
            <w:r>
              <w:rPr>
                <w:rFonts w:ascii="Times New Roman"/>
                <w:b w:val="false"/>
                <w:i w:val="false"/>
                <w:color w:val="000000"/>
                <w:sz w:val="20"/>
              </w:rPr>
              <w:t>
</w:t>
            </w:r>
            <w:r>
              <w:rPr>
                <w:rFonts w:ascii="Times New Roman"/>
                <w:b w:val="false"/>
                <w:i w:val="false"/>
                <w:color w:val="000000"/>
                <w:sz w:val="20"/>
              </w:rPr>
              <w:t>10.Өлшеп-орау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11.</w:t>
            </w:r>
          </w:p>
          <w:p>
            <w:pPr>
              <w:spacing w:after="20"/>
              <w:ind w:left="20"/>
              <w:jc w:val="both"/>
            </w:pPr>
            <w:r>
              <w:rPr>
                <w:rFonts w:ascii="Times New Roman"/>
                <w:b w:val="false"/>
                <w:i w:val="false"/>
                <w:color w:val="000000"/>
                <w:sz w:val="20"/>
              </w:rPr>
              <w:t>
</w:t>
            </w:r>
            <w:r>
              <w:rPr>
                <w:rFonts w:ascii="Times New Roman"/>
                <w:b w:val="false"/>
                <w:i w:val="false"/>
                <w:color w:val="000000"/>
                <w:sz w:val="20"/>
              </w:rPr>
              <w:t>Қаптамасы,таңбалануы</w:t>
            </w:r>
          </w:p>
          <w:p>
            <w:pPr>
              <w:spacing w:after="20"/>
              <w:ind w:left="20"/>
              <w:jc w:val="both"/>
            </w:pPr>
            <w:r>
              <w:rPr>
                <w:rFonts w:ascii="Times New Roman"/>
                <w:b w:val="false"/>
                <w:i w:val="false"/>
                <w:color w:val="000000"/>
                <w:sz w:val="20"/>
              </w:rPr>
              <w:t>
12.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7" w:id="835"/>
          <w:p>
            <w:pPr>
              <w:spacing w:after="20"/>
              <w:ind w:left="20"/>
              <w:jc w:val="both"/>
            </w:pPr>
            <w:r>
              <w:rPr>
                <w:rFonts w:ascii="Times New Roman"/>
                <w:b w:val="false"/>
                <w:i w:val="false"/>
                <w:color w:val="000000"/>
                <w:sz w:val="20"/>
              </w:rPr>
              <w:t>
АШМ</w:t>
            </w:r>
          </w:p>
          <w:bookmarkEnd w:id="83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0404908300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Майлылығы 1-ден асатын сүттің табиғи компоненттерінен жасалған басқа өнімдер. 5 мас. %, бірақ 27-ден артық емес мас.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Дәрумендермен, микро-және макроэлементтермен байытылған какао қосылған стерильденген сүт коктейлі м.д.ж.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1733-2015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8" w:id="836"/>
          <w:p>
            <w:pPr>
              <w:spacing w:after="20"/>
              <w:ind w:left="20"/>
              <w:jc w:val="both"/>
            </w:pPr>
            <w:r>
              <w:rPr>
                <w:rFonts w:ascii="Times New Roman"/>
                <w:b w:val="false"/>
                <w:i w:val="false"/>
                <w:color w:val="000000"/>
                <w:sz w:val="20"/>
              </w:rPr>
              <w:t>
1.Қабылдау</w:t>
            </w:r>
          </w:p>
          <w:bookmarkEnd w:id="836"/>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9.Құю </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 таңбалануы</w:t>
            </w:r>
          </w:p>
          <w:p>
            <w:pPr>
              <w:spacing w:after="20"/>
              <w:ind w:left="20"/>
              <w:jc w:val="both"/>
            </w:pPr>
            <w:r>
              <w:rPr>
                <w:rFonts w:ascii="Times New Roman"/>
                <w:b w:val="false"/>
                <w:i w:val="false"/>
                <w:color w:val="000000"/>
                <w:sz w:val="20"/>
              </w:rPr>
              <w:t>
11.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8" w:id="837"/>
          <w:p>
            <w:pPr>
              <w:spacing w:after="20"/>
              <w:ind w:left="20"/>
              <w:jc w:val="both"/>
            </w:pPr>
            <w:r>
              <w:rPr>
                <w:rFonts w:ascii="Times New Roman"/>
                <w:b w:val="false"/>
                <w:i w:val="false"/>
                <w:color w:val="000000"/>
                <w:sz w:val="20"/>
              </w:rPr>
              <w:t>
1.Қабылдау</w:t>
            </w:r>
          </w:p>
          <w:bookmarkEnd w:id="837"/>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9.Құю </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 таңбалануы</w:t>
            </w:r>
          </w:p>
          <w:p>
            <w:pPr>
              <w:spacing w:after="20"/>
              <w:ind w:left="20"/>
              <w:jc w:val="both"/>
            </w:pPr>
            <w:r>
              <w:rPr>
                <w:rFonts w:ascii="Times New Roman"/>
                <w:b w:val="false"/>
                <w:i w:val="false"/>
                <w:color w:val="000000"/>
                <w:sz w:val="20"/>
              </w:rPr>
              <w:t>
11.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8" w:id="838"/>
          <w:p>
            <w:pPr>
              <w:spacing w:after="20"/>
              <w:ind w:left="20"/>
              <w:jc w:val="both"/>
            </w:pPr>
            <w:r>
              <w:rPr>
                <w:rFonts w:ascii="Times New Roman"/>
                <w:b w:val="false"/>
                <w:i w:val="false"/>
                <w:color w:val="000000"/>
                <w:sz w:val="20"/>
              </w:rPr>
              <w:t>
АШМ</w:t>
            </w:r>
          </w:p>
          <w:bookmarkEnd w:id="83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0404908300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Майлылығы 1-ден асатын сүттің табиғи компоненттерінен жасалған басқа өнімдер. 5 мас. %, бірақ 27-ден артық емес мас.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Дәрумендермен, микро- және макроэлементтермен байытылған құлпынай дәмі бар стерильденген сүт коктейльі м.д.ж.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1733-2015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9" w:id="839"/>
          <w:p>
            <w:pPr>
              <w:spacing w:after="20"/>
              <w:ind w:left="20"/>
              <w:jc w:val="both"/>
            </w:pPr>
            <w:r>
              <w:rPr>
                <w:rFonts w:ascii="Times New Roman"/>
                <w:b w:val="false"/>
                <w:i w:val="false"/>
                <w:color w:val="000000"/>
                <w:sz w:val="20"/>
              </w:rPr>
              <w:t>
1.Қабылдау</w:t>
            </w:r>
          </w:p>
          <w:bookmarkEnd w:id="839"/>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9.Құю </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 таңбалануы</w:t>
            </w:r>
          </w:p>
          <w:p>
            <w:pPr>
              <w:spacing w:after="20"/>
              <w:ind w:left="20"/>
              <w:jc w:val="both"/>
            </w:pPr>
            <w:r>
              <w:rPr>
                <w:rFonts w:ascii="Times New Roman"/>
                <w:b w:val="false"/>
                <w:i w:val="false"/>
                <w:color w:val="000000"/>
                <w:sz w:val="20"/>
              </w:rPr>
              <w:t>
11.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9" w:id="840"/>
          <w:p>
            <w:pPr>
              <w:spacing w:after="20"/>
              <w:ind w:left="20"/>
              <w:jc w:val="both"/>
            </w:pPr>
            <w:r>
              <w:rPr>
                <w:rFonts w:ascii="Times New Roman"/>
                <w:b w:val="false"/>
                <w:i w:val="false"/>
                <w:color w:val="000000"/>
                <w:sz w:val="20"/>
              </w:rPr>
              <w:t>
1.Қабылдау</w:t>
            </w:r>
          </w:p>
          <w:bookmarkEnd w:id="840"/>
          <w:p>
            <w:pPr>
              <w:spacing w:after="20"/>
              <w:ind w:left="20"/>
              <w:jc w:val="both"/>
            </w:pPr>
            <w:r>
              <w:rPr>
                <w:rFonts w:ascii="Times New Roman"/>
                <w:b w:val="false"/>
                <w:i w:val="false"/>
                <w:color w:val="000000"/>
                <w:sz w:val="20"/>
              </w:rPr>
              <w:t>
</w:t>
            </w:r>
            <w:r>
              <w:rPr>
                <w:rFonts w:ascii="Times New Roman"/>
                <w:b w:val="false"/>
                <w:i w:val="false"/>
                <w:color w:val="000000"/>
                <w:sz w:val="20"/>
              </w:rPr>
              <w:t>2.Тазалау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4.Қалыпқа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5.Ингредиенттерді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9.Құю </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 таңбалануы</w:t>
            </w:r>
          </w:p>
          <w:p>
            <w:pPr>
              <w:spacing w:after="20"/>
              <w:ind w:left="20"/>
              <w:jc w:val="both"/>
            </w:pPr>
            <w:r>
              <w:rPr>
                <w:rFonts w:ascii="Times New Roman"/>
                <w:b w:val="false"/>
                <w:i w:val="false"/>
                <w:color w:val="000000"/>
                <w:sz w:val="20"/>
              </w:rPr>
              <w:t>
11.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9" w:id="841"/>
          <w:p>
            <w:pPr>
              <w:spacing w:after="20"/>
              <w:ind w:left="20"/>
              <w:jc w:val="both"/>
            </w:pPr>
            <w:r>
              <w:rPr>
                <w:rFonts w:ascii="Times New Roman"/>
                <w:b w:val="false"/>
                <w:i w:val="false"/>
                <w:color w:val="000000"/>
                <w:sz w:val="20"/>
              </w:rPr>
              <w:t>
АШМ</w:t>
            </w:r>
          </w:p>
          <w:bookmarkEnd w:id="84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Балмұздақ және тағамдық мұздың құрамында какао жоқ немесе құрамында сүт майлары жоқ немесе құрамында 3%-дан аз басқа түрлері мас. % сүт майлары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мұзы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СТ 030240006110-01-2025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0" w:id="842"/>
          <w:p>
            <w:pPr>
              <w:spacing w:after="20"/>
              <w:ind w:left="20"/>
              <w:jc w:val="both"/>
            </w:pPr>
            <w:r>
              <w:rPr>
                <w:rFonts w:ascii="Times New Roman"/>
                <w:b w:val="false"/>
                <w:i w:val="false"/>
                <w:color w:val="000000"/>
                <w:sz w:val="20"/>
              </w:rPr>
              <w:t>
1.Қоспаны дайындау</w:t>
            </w:r>
          </w:p>
          <w:bookmarkEnd w:id="842"/>
          <w:p>
            <w:pPr>
              <w:spacing w:after="20"/>
              <w:ind w:left="20"/>
              <w:jc w:val="both"/>
            </w:pPr>
            <w:r>
              <w:rPr>
                <w:rFonts w:ascii="Times New Roman"/>
                <w:b w:val="false"/>
                <w:i w:val="false"/>
                <w:color w:val="000000"/>
                <w:sz w:val="20"/>
              </w:rPr>
              <w:t>
</w:t>
            </w:r>
            <w:r>
              <w:rPr>
                <w:rFonts w:ascii="Times New Roman"/>
                <w:b w:val="false"/>
                <w:i w:val="false"/>
                <w:color w:val="000000"/>
                <w:sz w:val="20"/>
              </w:rPr>
              <w:t>2.Сүзгілеу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6.Өнімнің жетілуі</w:t>
            </w:r>
          </w:p>
          <w:p>
            <w:pPr>
              <w:spacing w:after="20"/>
              <w:ind w:left="20"/>
              <w:jc w:val="both"/>
            </w:pPr>
            <w:r>
              <w:rPr>
                <w:rFonts w:ascii="Times New Roman"/>
                <w:b w:val="false"/>
                <w:i w:val="false"/>
                <w:color w:val="000000"/>
                <w:sz w:val="20"/>
              </w:rPr>
              <w:t>
</w:t>
            </w:r>
            <w:r>
              <w:rPr>
                <w:rFonts w:ascii="Times New Roman"/>
                <w:b w:val="false"/>
                <w:i w:val="false"/>
                <w:color w:val="000000"/>
                <w:sz w:val="20"/>
              </w:rPr>
              <w:t>7. Мұздату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9.Өлшеп-орау, орау</w:t>
            </w:r>
          </w:p>
          <w:p>
            <w:pPr>
              <w:spacing w:after="20"/>
              <w:ind w:left="20"/>
              <w:jc w:val="both"/>
            </w:pPr>
            <w:r>
              <w:rPr>
                <w:rFonts w:ascii="Times New Roman"/>
                <w:b w:val="false"/>
                <w:i w:val="false"/>
                <w:color w:val="000000"/>
                <w:sz w:val="20"/>
              </w:rPr>
              <w:t>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9" w:id="843"/>
          <w:p>
            <w:pPr>
              <w:spacing w:after="20"/>
              <w:ind w:left="20"/>
              <w:jc w:val="both"/>
            </w:pPr>
            <w:r>
              <w:rPr>
                <w:rFonts w:ascii="Times New Roman"/>
                <w:b w:val="false"/>
                <w:i w:val="false"/>
                <w:color w:val="000000"/>
                <w:sz w:val="20"/>
              </w:rPr>
              <w:t>
1.Қоспаны дайындау</w:t>
            </w:r>
          </w:p>
          <w:bookmarkEnd w:id="843"/>
          <w:p>
            <w:pPr>
              <w:spacing w:after="20"/>
              <w:ind w:left="20"/>
              <w:jc w:val="both"/>
            </w:pPr>
            <w:r>
              <w:rPr>
                <w:rFonts w:ascii="Times New Roman"/>
                <w:b w:val="false"/>
                <w:i w:val="false"/>
                <w:color w:val="000000"/>
                <w:sz w:val="20"/>
              </w:rPr>
              <w:t>
</w:t>
            </w:r>
            <w:r>
              <w:rPr>
                <w:rFonts w:ascii="Times New Roman"/>
                <w:b w:val="false"/>
                <w:i w:val="false"/>
                <w:color w:val="000000"/>
                <w:sz w:val="20"/>
              </w:rPr>
              <w:t>2.Сүзгілеу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6.Өнімнің жетілуі</w:t>
            </w:r>
          </w:p>
          <w:p>
            <w:pPr>
              <w:spacing w:after="20"/>
              <w:ind w:left="20"/>
              <w:jc w:val="both"/>
            </w:pPr>
            <w:r>
              <w:rPr>
                <w:rFonts w:ascii="Times New Roman"/>
                <w:b w:val="false"/>
                <w:i w:val="false"/>
                <w:color w:val="000000"/>
                <w:sz w:val="20"/>
              </w:rPr>
              <w:t>
</w:t>
            </w:r>
            <w:r>
              <w:rPr>
                <w:rFonts w:ascii="Times New Roman"/>
                <w:b w:val="false"/>
                <w:i w:val="false"/>
                <w:color w:val="000000"/>
                <w:sz w:val="20"/>
              </w:rPr>
              <w:t>7. Мұздату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9.Өлшеп-орау, орау</w:t>
            </w:r>
          </w:p>
          <w:p>
            <w:pPr>
              <w:spacing w:after="20"/>
              <w:ind w:left="20"/>
              <w:jc w:val="both"/>
            </w:pPr>
            <w:r>
              <w:rPr>
                <w:rFonts w:ascii="Times New Roman"/>
                <w:b w:val="false"/>
                <w:i w:val="false"/>
                <w:color w:val="000000"/>
                <w:sz w:val="20"/>
              </w:rPr>
              <w:t>
10.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8" w:id="844"/>
          <w:p>
            <w:pPr>
              <w:spacing w:after="20"/>
              <w:ind w:left="20"/>
              <w:jc w:val="both"/>
            </w:pPr>
            <w:r>
              <w:rPr>
                <w:rFonts w:ascii="Times New Roman"/>
                <w:b w:val="false"/>
                <w:i w:val="false"/>
                <w:color w:val="000000"/>
                <w:sz w:val="20"/>
              </w:rPr>
              <w:t>
АШМ</w:t>
            </w:r>
          </w:p>
          <w:bookmarkEnd w:id="84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2105009900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Балмұздақ және құрамында какао жоқ немесе құрамында сүт майлары бар тағамдық мұздың басқа түрлері 7 мас. % немесе одан көп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кілегейлі балмұздақ және пломбир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31457-2012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9" w:id="845"/>
          <w:p>
            <w:pPr>
              <w:spacing w:after="20"/>
              <w:ind w:left="20"/>
              <w:jc w:val="both"/>
            </w:pPr>
            <w:r>
              <w:rPr>
                <w:rFonts w:ascii="Times New Roman"/>
                <w:b w:val="false"/>
                <w:i w:val="false"/>
                <w:color w:val="000000"/>
                <w:sz w:val="20"/>
              </w:rPr>
              <w:t>
1.Қабылдау</w:t>
            </w:r>
          </w:p>
          <w:bookmarkEnd w:id="845"/>
          <w:p>
            <w:pPr>
              <w:spacing w:after="20"/>
              <w:ind w:left="20"/>
              <w:jc w:val="both"/>
            </w:pPr>
            <w:r>
              <w:rPr>
                <w:rFonts w:ascii="Times New Roman"/>
                <w:b w:val="false"/>
                <w:i w:val="false"/>
                <w:color w:val="000000"/>
                <w:sz w:val="20"/>
              </w:rPr>
              <w:t>
</w:t>
            </w:r>
            <w:r>
              <w:rPr>
                <w:rFonts w:ascii="Times New Roman"/>
                <w:b w:val="false"/>
                <w:i w:val="false"/>
                <w:color w:val="000000"/>
                <w:sz w:val="20"/>
              </w:rPr>
              <w:t>2.Қоспаны құрастыру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 және пісу</w:t>
            </w:r>
          </w:p>
          <w:p>
            <w:pPr>
              <w:spacing w:after="20"/>
              <w:ind w:left="20"/>
              <w:jc w:val="both"/>
            </w:pPr>
            <w:r>
              <w:rPr>
                <w:rFonts w:ascii="Times New Roman"/>
                <w:b w:val="false"/>
                <w:i w:val="false"/>
                <w:color w:val="000000"/>
                <w:sz w:val="20"/>
              </w:rPr>
              <w:t>
</w:t>
            </w:r>
            <w:r>
              <w:rPr>
                <w:rFonts w:ascii="Times New Roman"/>
                <w:b w:val="false"/>
                <w:i w:val="false"/>
                <w:color w:val="000000"/>
                <w:sz w:val="20"/>
              </w:rPr>
              <w:t>7.Мұздату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8.Бөлшектеп өлшеу және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9.Глазурленген балмұздаққа арналған глазурь</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w:t>
            </w:r>
          </w:p>
          <w:p>
            <w:pPr>
              <w:spacing w:after="20"/>
              <w:ind w:left="20"/>
              <w:jc w:val="both"/>
            </w:pPr>
            <w:r>
              <w:rPr>
                <w:rFonts w:ascii="Times New Roman"/>
                <w:b w:val="false"/>
                <w:i w:val="false"/>
                <w:color w:val="000000"/>
                <w:sz w:val="20"/>
              </w:rPr>
              <w:t>
11.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9" w:id="846"/>
          <w:p>
            <w:pPr>
              <w:spacing w:after="20"/>
              <w:ind w:left="20"/>
              <w:jc w:val="both"/>
            </w:pPr>
            <w:r>
              <w:rPr>
                <w:rFonts w:ascii="Times New Roman"/>
                <w:b w:val="false"/>
                <w:i w:val="false"/>
                <w:color w:val="000000"/>
                <w:sz w:val="20"/>
              </w:rPr>
              <w:t>
1.Қабылдау</w:t>
            </w:r>
          </w:p>
          <w:bookmarkEnd w:id="846"/>
          <w:p>
            <w:pPr>
              <w:spacing w:after="20"/>
              <w:ind w:left="20"/>
              <w:jc w:val="both"/>
            </w:pPr>
            <w:r>
              <w:rPr>
                <w:rFonts w:ascii="Times New Roman"/>
                <w:b w:val="false"/>
                <w:i w:val="false"/>
                <w:color w:val="000000"/>
                <w:sz w:val="20"/>
              </w:rPr>
              <w:t>
</w:t>
            </w:r>
            <w:r>
              <w:rPr>
                <w:rFonts w:ascii="Times New Roman"/>
                <w:b w:val="false"/>
                <w:i w:val="false"/>
                <w:color w:val="000000"/>
                <w:sz w:val="20"/>
              </w:rPr>
              <w:t>2.Қоспаны құрастыру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 және пісу</w:t>
            </w:r>
          </w:p>
          <w:p>
            <w:pPr>
              <w:spacing w:after="20"/>
              <w:ind w:left="20"/>
              <w:jc w:val="both"/>
            </w:pPr>
            <w:r>
              <w:rPr>
                <w:rFonts w:ascii="Times New Roman"/>
                <w:b w:val="false"/>
                <w:i w:val="false"/>
                <w:color w:val="000000"/>
                <w:sz w:val="20"/>
              </w:rPr>
              <w:t>
</w:t>
            </w:r>
            <w:r>
              <w:rPr>
                <w:rFonts w:ascii="Times New Roman"/>
                <w:b w:val="false"/>
                <w:i w:val="false"/>
                <w:color w:val="000000"/>
                <w:sz w:val="20"/>
              </w:rPr>
              <w:t>7.Мұздату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8.Бөлшектеп өлшеу және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9.Глазурленген балмұздаққа арналған глазурь</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w:t>
            </w:r>
          </w:p>
          <w:p>
            <w:pPr>
              <w:spacing w:after="20"/>
              <w:ind w:left="20"/>
              <w:jc w:val="both"/>
            </w:pPr>
            <w:r>
              <w:rPr>
                <w:rFonts w:ascii="Times New Roman"/>
                <w:b w:val="false"/>
                <w:i w:val="false"/>
                <w:color w:val="000000"/>
                <w:sz w:val="20"/>
              </w:rPr>
              <w:t>
11.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9" w:id="847"/>
          <w:p>
            <w:pPr>
              <w:spacing w:after="20"/>
              <w:ind w:left="20"/>
              <w:jc w:val="both"/>
            </w:pPr>
            <w:r>
              <w:rPr>
                <w:rFonts w:ascii="Times New Roman"/>
                <w:b w:val="false"/>
                <w:i w:val="false"/>
                <w:color w:val="000000"/>
                <w:sz w:val="20"/>
              </w:rPr>
              <w:t>
АШМ</w:t>
            </w:r>
          </w:p>
          <w:bookmarkEnd w:id="84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2105009900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Балмұздақ және құрамында какао жоқ немесе құрамында сүт майлары бар тағамдық мұздың басқа түрлері 7 мас. % немесе одан көп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глазурленген сары майдан жасалған балмұздақ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 31457-2012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0" w:id="848"/>
          <w:p>
            <w:pPr>
              <w:spacing w:after="20"/>
              <w:ind w:left="20"/>
              <w:jc w:val="both"/>
            </w:pPr>
            <w:r>
              <w:rPr>
                <w:rFonts w:ascii="Times New Roman"/>
                <w:b w:val="false"/>
                <w:i w:val="false"/>
                <w:color w:val="000000"/>
                <w:sz w:val="20"/>
              </w:rPr>
              <w:t>
1.Қабылдау</w:t>
            </w:r>
          </w:p>
          <w:bookmarkEnd w:id="848"/>
          <w:p>
            <w:pPr>
              <w:spacing w:after="20"/>
              <w:ind w:left="20"/>
              <w:jc w:val="both"/>
            </w:pPr>
            <w:r>
              <w:rPr>
                <w:rFonts w:ascii="Times New Roman"/>
                <w:b w:val="false"/>
                <w:i w:val="false"/>
                <w:color w:val="000000"/>
                <w:sz w:val="20"/>
              </w:rPr>
              <w:t>
</w:t>
            </w:r>
            <w:r>
              <w:rPr>
                <w:rFonts w:ascii="Times New Roman"/>
                <w:b w:val="false"/>
                <w:i w:val="false"/>
                <w:color w:val="000000"/>
                <w:sz w:val="20"/>
              </w:rPr>
              <w:t>2.Қоспаны құрастыру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 және пісу</w:t>
            </w:r>
          </w:p>
          <w:p>
            <w:pPr>
              <w:spacing w:after="20"/>
              <w:ind w:left="20"/>
              <w:jc w:val="both"/>
            </w:pPr>
            <w:r>
              <w:rPr>
                <w:rFonts w:ascii="Times New Roman"/>
                <w:b w:val="false"/>
                <w:i w:val="false"/>
                <w:color w:val="000000"/>
                <w:sz w:val="20"/>
              </w:rPr>
              <w:t>
</w:t>
            </w:r>
            <w:r>
              <w:rPr>
                <w:rFonts w:ascii="Times New Roman"/>
                <w:b w:val="false"/>
                <w:i w:val="false"/>
                <w:color w:val="000000"/>
                <w:sz w:val="20"/>
              </w:rPr>
              <w:t>7.Мұздату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8.Бөлшектеп өлшеу және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9.Глазурленген балмұздаққа арналған глазурь</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w:t>
            </w:r>
          </w:p>
          <w:p>
            <w:pPr>
              <w:spacing w:after="20"/>
              <w:ind w:left="20"/>
              <w:jc w:val="both"/>
            </w:pPr>
            <w:r>
              <w:rPr>
                <w:rFonts w:ascii="Times New Roman"/>
                <w:b w:val="false"/>
                <w:i w:val="false"/>
                <w:color w:val="000000"/>
                <w:sz w:val="20"/>
              </w:rPr>
              <w:t>
11.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0" w:id="849"/>
          <w:p>
            <w:pPr>
              <w:spacing w:after="20"/>
              <w:ind w:left="20"/>
              <w:jc w:val="both"/>
            </w:pPr>
            <w:r>
              <w:rPr>
                <w:rFonts w:ascii="Times New Roman"/>
                <w:b w:val="false"/>
                <w:i w:val="false"/>
                <w:color w:val="000000"/>
                <w:sz w:val="20"/>
              </w:rPr>
              <w:t>
1.Қабылдау</w:t>
            </w:r>
          </w:p>
          <w:bookmarkEnd w:id="849"/>
          <w:p>
            <w:pPr>
              <w:spacing w:after="20"/>
              <w:ind w:left="20"/>
              <w:jc w:val="both"/>
            </w:pPr>
            <w:r>
              <w:rPr>
                <w:rFonts w:ascii="Times New Roman"/>
                <w:b w:val="false"/>
                <w:i w:val="false"/>
                <w:color w:val="000000"/>
                <w:sz w:val="20"/>
              </w:rPr>
              <w:t>
</w:t>
            </w:r>
            <w:r>
              <w:rPr>
                <w:rFonts w:ascii="Times New Roman"/>
                <w:b w:val="false"/>
                <w:i w:val="false"/>
                <w:color w:val="000000"/>
                <w:sz w:val="20"/>
              </w:rPr>
              <w:t>2.Қоспаны құрастыру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 және пісу</w:t>
            </w:r>
          </w:p>
          <w:p>
            <w:pPr>
              <w:spacing w:after="20"/>
              <w:ind w:left="20"/>
              <w:jc w:val="both"/>
            </w:pPr>
            <w:r>
              <w:rPr>
                <w:rFonts w:ascii="Times New Roman"/>
                <w:b w:val="false"/>
                <w:i w:val="false"/>
                <w:color w:val="000000"/>
                <w:sz w:val="20"/>
              </w:rPr>
              <w:t>
</w:t>
            </w:r>
            <w:r>
              <w:rPr>
                <w:rFonts w:ascii="Times New Roman"/>
                <w:b w:val="false"/>
                <w:i w:val="false"/>
                <w:color w:val="000000"/>
                <w:sz w:val="20"/>
              </w:rPr>
              <w:t>7.Мұздату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8.Бөлшектеп өлшеу және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9.Глазурленген балмұздаққа арналған глазурь</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w:t>
            </w:r>
          </w:p>
          <w:p>
            <w:pPr>
              <w:spacing w:after="20"/>
              <w:ind w:left="20"/>
              <w:jc w:val="both"/>
            </w:pPr>
            <w:r>
              <w:rPr>
                <w:rFonts w:ascii="Times New Roman"/>
                <w:b w:val="false"/>
                <w:i w:val="false"/>
                <w:color w:val="000000"/>
                <w:sz w:val="20"/>
              </w:rPr>
              <w:t>
11.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0" w:id="850"/>
          <w:p>
            <w:pPr>
              <w:spacing w:after="20"/>
              <w:ind w:left="20"/>
              <w:jc w:val="both"/>
            </w:pPr>
            <w:r>
              <w:rPr>
                <w:rFonts w:ascii="Times New Roman"/>
                <w:b w:val="false"/>
                <w:i w:val="false"/>
                <w:color w:val="000000"/>
                <w:sz w:val="20"/>
              </w:rPr>
              <w:t>
АШМ</w:t>
            </w:r>
          </w:p>
          <w:bookmarkEnd w:id="85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2105009900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Балмұздақ және құрамында какао жоқ немесе құрамында сүт майлары бар тағамдық мұздың басқа түрлері 7 мас. % немесе одан көп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майын алмастырғышы бар балмұздақ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СТ 030240006110-02-2023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1" w:id="851"/>
          <w:p>
            <w:pPr>
              <w:spacing w:after="20"/>
              <w:ind w:left="20"/>
              <w:jc w:val="both"/>
            </w:pPr>
            <w:r>
              <w:rPr>
                <w:rFonts w:ascii="Times New Roman"/>
                <w:b w:val="false"/>
                <w:i w:val="false"/>
                <w:color w:val="000000"/>
                <w:sz w:val="20"/>
              </w:rPr>
              <w:t>
1.Қабылдау</w:t>
            </w:r>
          </w:p>
          <w:bookmarkEnd w:id="851"/>
          <w:p>
            <w:pPr>
              <w:spacing w:after="20"/>
              <w:ind w:left="20"/>
              <w:jc w:val="both"/>
            </w:pPr>
            <w:r>
              <w:rPr>
                <w:rFonts w:ascii="Times New Roman"/>
                <w:b w:val="false"/>
                <w:i w:val="false"/>
                <w:color w:val="000000"/>
                <w:sz w:val="20"/>
              </w:rPr>
              <w:t>
</w:t>
            </w:r>
            <w:r>
              <w:rPr>
                <w:rFonts w:ascii="Times New Roman"/>
                <w:b w:val="false"/>
                <w:i w:val="false"/>
                <w:color w:val="000000"/>
                <w:sz w:val="20"/>
              </w:rPr>
              <w:t>2.Қоспаны құрастыру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 және пісу</w:t>
            </w:r>
          </w:p>
          <w:p>
            <w:pPr>
              <w:spacing w:after="20"/>
              <w:ind w:left="20"/>
              <w:jc w:val="both"/>
            </w:pPr>
            <w:r>
              <w:rPr>
                <w:rFonts w:ascii="Times New Roman"/>
                <w:b w:val="false"/>
                <w:i w:val="false"/>
                <w:color w:val="000000"/>
                <w:sz w:val="20"/>
              </w:rPr>
              <w:t>
</w:t>
            </w:r>
            <w:r>
              <w:rPr>
                <w:rFonts w:ascii="Times New Roman"/>
                <w:b w:val="false"/>
                <w:i w:val="false"/>
                <w:color w:val="000000"/>
                <w:sz w:val="20"/>
              </w:rPr>
              <w:t>7.Мұздату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8.Бөлшектеп өлшеу және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9.Глазурленген балмұздаққа арналған глазурь</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w:t>
            </w:r>
          </w:p>
          <w:p>
            <w:pPr>
              <w:spacing w:after="20"/>
              <w:ind w:left="20"/>
              <w:jc w:val="both"/>
            </w:pPr>
            <w:r>
              <w:rPr>
                <w:rFonts w:ascii="Times New Roman"/>
                <w:b w:val="false"/>
                <w:i w:val="false"/>
                <w:color w:val="000000"/>
                <w:sz w:val="20"/>
              </w:rPr>
              <w:t>
11.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1" w:id="852"/>
          <w:p>
            <w:pPr>
              <w:spacing w:after="20"/>
              <w:ind w:left="20"/>
              <w:jc w:val="both"/>
            </w:pPr>
            <w:r>
              <w:rPr>
                <w:rFonts w:ascii="Times New Roman"/>
                <w:b w:val="false"/>
                <w:i w:val="false"/>
                <w:color w:val="000000"/>
                <w:sz w:val="20"/>
              </w:rPr>
              <w:t>
1.Қабылдау</w:t>
            </w:r>
          </w:p>
          <w:bookmarkEnd w:id="852"/>
          <w:p>
            <w:pPr>
              <w:spacing w:after="20"/>
              <w:ind w:left="20"/>
              <w:jc w:val="both"/>
            </w:pPr>
            <w:r>
              <w:rPr>
                <w:rFonts w:ascii="Times New Roman"/>
                <w:b w:val="false"/>
                <w:i w:val="false"/>
                <w:color w:val="000000"/>
                <w:sz w:val="20"/>
              </w:rPr>
              <w:t>
</w:t>
            </w:r>
            <w:r>
              <w:rPr>
                <w:rFonts w:ascii="Times New Roman"/>
                <w:b w:val="false"/>
                <w:i w:val="false"/>
                <w:color w:val="000000"/>
                <w:sz w:val="20"/>
              </w:rPr>
              <w:t>2.Қоспаны құрастыру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 және пісу</w:t>
            </w:r>
          </w:p>
          <w:p>
            <w:pPr>
              <w:spacing w:after="20"/>
              <w:ind w:left="20"/>
              <w:jc w:val="both"/>
            </w:pPr>
            <w:r>
              <w:rPr>
                <w:rFonts w:ascii="Times New Roman"/>
                <w:b w:val="false"/>
                <w:i w:val="false"/>
                <w:color w:val="000000"/>
                <w:sz w:val="20"/>
              </w:rPr>
              <w:t>
</w:t>
            </w:r>
            <w:r>
              <w:rPr>
                <w:rFonts w:ascii="Times New Roman"/>
                <w:b w:val="false"/>
                <w:i w:val="false"/>
                <w:color w:val="000000"/>
                <w:sz w:val="20"/>
              </w:rPr>
              <w:t>7.Мұздату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8.Бөлшектеп өлшеу және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9.Глазурленген балмұздаққа арналған глазурь</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w:t>
            </w:r>
          </w:p>
          <w:p>
            <w:pPr>
              <w:spacing w:after="20"/>
              <w:ind w:left="20"/>
              <w:jc w:val="both"/>
            </w:pPr>
            <w:r>
              <w:rPr>
                <w:rFonts w:ascii="Times New Roman"/>
                <w:b w:val="false"/>
                <w:i w:val="false"/>
                <w:color w:val="000000"/>
                <w:sz w:val="20"/>
              </w:rPr>
              <w:t>
11.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1" w:id="853"/>
          <w:p>
            <w:pPr>
              <w:spacing w:after="20"/>
              <w:ind w:left="20"/>
              <w:jc w:val="both"/>
            </w:pPr>
            <w:r>
              <w:rPr>
                <w:rFonts w:ascii="Times New Roman"/>
                <w:b w:val="false"/>
                <w:i w:val="false"/>
                <w:color w:val="000000"/>
                <w:sz w:val="20"/>
              </w:rPr>
              <w:t>
АШМ</w:t>
            </w:r>
          </w:p>
          <w:bookmarkEnd w:id="85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2105009900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Балмұздақ және құрамында какао жоқ немесе құрамында сүт майлары бар тағамдық мұздың басқа түрлері 7 мас. % немесе одан көп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майын алмастырғышы бар глазурленген балмұздақ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СТ 030240006110-02-2023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2" w:id="854"/>
          <w:p>
            <w:pPr>
              <w:spacing w:after="20"/>
              <w:ind w:left="20"/>
              <w:jc w:val="both"/>
            </w:pPr>
            <w:r>
              <w:rPr>
                <w:rFonts w:ascii="Times New Roman"/>
                <w:b w:val="false"/>
                <w:i w:val="false"/>
                <w:color w:val="000000"/>
                <w:sz w:val="20"/>
              </w:rPr>
              <w:t>
1.Қабылдау</w:t>
            </w:r>
          </w:p>
          <w:bookmarkEnd w:id="854"/>
          <w:p>
            <w:pPr>
              <w:spacing w:after="20"/>
              <w:ind w:left="20"/>
              <w:jc w:val="both"/>
            </w:pPr>
            <w:r>
              <w:rPr>
                <w:rFonts w:ascii="Times New Roman"/>
                <w:b w:val="false"/>
                <w:i w:val="false"/>
                <w:color w:val="000000"/>
                <w:sz w:val="20"/>
              </w:rPr>
              <w:t>
</w:t>
            </w:r>
            <w:r>
              <w:rPr>
                <w:rFonts w:ascii="Times New Roman"/>
                <w:b w:val="false"/>
                <w:i w:val="false"/>
                <w:color w:val="000000"/>
                <w:sz w:val="20"/>
              </w:rPr>
              <w:t>2.Қоспаны құрастыру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 және пісу</w:t>
            </w:r>
          </w:p>
          <w:p>
            <w:pPr>
              <w:spacing w:after="20"/>
              <w:ind w:left="20"/>
              <w:jc w:val="both"/>
            </w:pPr>
            <w:r>
              <w:rPr>
                <w:rFonts w:ascii="Times New Roman"/>
                <w:b w:val="false"/>
                <w:i w:val="false"/>
                <w:color w:val="000000"/>
                <w:sz w:val="20"/>
              </w:rPr>
              <w:t>
</w:t>
            </w:r>
            <w:r>
              <w:rPr>
                <w:rFonts w:ascii="Times New Roman"/>
                <w:b w:val="false"/>
                <w:i w:val="false"/>
                <w:color w:val="000000"/>
                <w:sz w:val="20"/>
              </w:rPr>
              <w:t>7.Мұздату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8.Бөлшектеп өлшеу және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9.Глазурленген балмұздаққа арналған глазурь</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w:t>
            </w:r>
          </w:p>
          <w:p>
            <w:pPr>
              <w:spacing w:after="20"/>
              <w:ind w:left="20"/>
              <w:jc w:val="both"/>
            </w:pPr>
            <w:r>
              <w:rPr>
                <w:rFonts w:ascii="Times New Roman"/>
                <w:b w:val="false"/>
                <w:i w:val="false"/>
                <w:color w:val="000000"/>
                <w:sz w:val="20"/>
              </w:rPr>
              <w:t>
11.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2" w:id="855"/>
          <w:p>
            <w:pPr>
              <w:spacing w:after="20"/>
              <w:ind w:left="20"/>
              <w:jc w:val="both"/>
            </w:pPr>
            <w:r>
              <w:rPr>
                <w:rFonts w:ascii="Times New Roman"/>
                <w:b w:val="false"/>
                <w:i w:val="false"/>
                <w:color w:val="000000"/>
                <w:sz w:val="20"/>
              </w:rPr>
              <w:t>
1.Қабылдау</w:t>
            </w:r>
          </w:p>
          <w:bookmarkEnd w:id="855"/>
          <w:p>
            <w:pPr>
              <w:spacing w:after="20"/>
              <w:ind w:left="20"/>
              <w:jc w:val="both"/>
            </w:pPr>
            <w:r>
              <w:rPr>
                <w:rFonts w:ascii="Times New Roman"/>
                <w:b w:val="false"/>
                <w:i w:val="false"/>
                <w:color w:val="000000"/>
                <w:sz w:val="20"/>
              </w:rPr>
              <w:t>
</w:t>
            </w:r>
            <w:r>
              <w:rPr>
                <w:rFonts w:ascii="Times New Roman"/>
                <w:b w:val="false"/>
                <w:i w:val="false"/>
                <w:color w:val="000000"/>
                <w:sz w:val="20"/>
              </w:rPr>
              <w:t>2.Қоспаны құрастыру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 және пісу</w:t>
            </w:r>
          </w:p>
          <w:p>
            <w:pPr>
              <w:spacing w:after="20"/>
              <w:ind w:left="20"/>
              <w:jc w:val="both"/>
            </w:pPr>
            <w:r>
              <w:rPr>
                <w:rFonts w:ascii="Times New Roman"/>
                <w:b w:val="false"/>
                <w:i w:val="false"/>
                <w:color w:val="000000"/>
                <w:sz w:val="20"/>
              </w:rPr>
              <w:t>
</w:t>
            </w:r>
            <w:r>
              <w:rPr>
                <w:rFonts w:ascii="Times New Roman"/>
                <w:b w:val="false"/>
                <w:i w:val="false"/>
                <w:color w:val="000000"/>
                <w:sz w:val="20"/>
              </w:rPr>
              <w:t>7.Мұздату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8.Бөлшектеп өлшеу және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9.Глазурленген балмұздаққа арналған глазурь</w:t>
            </w:r>
          </w:p>
          <w:p>
            <w:pPr>
              <w:spacing w:after="20"/>
              <w:ind w:left="20"/>
              <w:jc w:val="both"/>
            </w:pPr>
            <w:r>
              <w:rPr>
                <w:rFonts w:ascii="Times New Roman"/>
                <w:b w:val="false"/>
                <w:i w:val="false"/>
                <w:color w:val="000000"/>
                <w:sz w:val="20"/>
              </w:rPr>
              <w:t>
</w:t>
            </w:r>
            <w:r>
              <w:rPr>
                <w:rFonts w:ascii="Times New Roman"/>
                <w:b w:val="false"/>
                <w:i w:val="false"/>
                <w:color w:val="000000"/>
                <w:sz w:val="20"/>
              </w:rPr>
              <w:t>10.Қаптамасы</w:t>
            </w:r>
          </w:p>
          <w:p>
            <w:pPr>
              <w:spacing w:after="20"/>
              <w:ind w:left="20"/>
              <w:jc w:val="both"/>
            </w:pPr>
            <w:r>
              <w:rPr>
                <w:rFonts w:ascii="Times New Roman"/>
                <w:b w:val="false"/>
                <w:i w:val="false"/>
                <w:color w:val="000000"/>
                <w:sz w:val="20"/>
              </w:rPr>
              <w:t>
11.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2" w:id="856"/>
          <w:p>
            <w:pPr>
              <w:spacing w:after="20"/>
              <w:ind w:left="20"/>
              <w:jc w:val="both"/>
            </w:pPr>
            <w:r>
              <w:rPr>
                <w:rFonts w:ascii="Times New Roman"/>
                <w:b w:val="false"/>
                <w:i w:val="false"/>
                <w:color w:val="000000"/>
                <w:sz w:val="20"/>
              </w:rPr>
              <w:t>
АШМ</w:t>
            </w:r>
          </w:p>
          <w:bookmarkEnd w:id="85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401201109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Қоюландырылмаған және қант немесе басқа да тәттілендіргіштер қосылмаған, таза көлемі 2 л аспайтын, құрамында майы 3 мас.% көп емес, бастапқы қаптамадағы сүт пен кілегей,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М.м.ү. 3% көп емес, пастерленген ішетін сүт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3" w:id="857"/>
          <w:p>
            <w:pPr>
              <w:spacing w:after="20"/>
              <w:ind w:left="20"/>
              <w:jc w:val="both"/>
            </w:pPr>
            <w:r>
              <w:rPr>
                <w:rFonts w:ascii="Times New Roman"/>
                <w:b w:val="false"/>
                <w:i w:val="false"/>
                <w:color w:val="000000"/>
                <w:sz w:val="20"/>
              </w:rPr>
              <w:t xml:space="preserve">
ГОСТ </w:t>
            </w:r>
          </w:p>
          <w:bookmarkEnd w:id="857"/>
          <w:p>
            <w:pPr>
              <w:spacing w:after="20"/>
              <w:ind w:left="20"/>
              <w:jc w:val="both"/>
            </w:pPr>
            <w:r>
              <w:rPr>
                <w:rFonts w:ascii="Times New Roman"/>
                <w:b w:val="false"/>
                <w:i w:val="false"/>
                <w:color w:val="000000"/>
                <w:sz w:val="20"/>
              </w:rPr>
              <w:t>
</w:t>
            </w:r>
            <w:r>
              <w:rPr>
                <w:rFonts w:ascii="Times New Roman"/>
                <w:b w:val="false"/>
                <w:i w:val="false"/>
                <w:color w:val="000000"/>
                <w:sz w:val="20"/>
              </w:rPr>
              <w:t>ТШ</w:t>
            </w:r>
          </w:p>
          <w:p>
            <w:pPr>
              <w:spacing w:after="20"/>
              <w:ind w:left="20"/>
              <w:jc w:val="both"/>
            </w:pPr>
            <w:r>
              <w:rPr>
                <w:rFonts w:ascii="Times New Roman"/>
                <w:b w:val="false"/>
                <w:i w:val="false"/>
                <w:color w:val="000000"/>
                <w:sz w:val="20"/>
              </w:rPr>
              <w:t>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5" w:id="858"/>
          <w:p>
            <w:pPr>
              <w:spacing w:after="20"/>
              <w:ind w:left="20"/>
              <w:jc w:val="both"/>
            </w:pPr>
            <w:r>
              <w:rPr>
                <w:rFonts w:ascii="Times New Roman"/>
                <w:b w:val="false"/>
                <w:i w:val="false"/>
                <w:color w:val="000000"/>
                <w:sz w:val="20"/>
              </w:rPr>
              <w:t>
1. Сүтті қабылдау</w:t>
            </w:r>
          </w:p>
          <w:bookmarkEnd w:id="858"/>
          <w:p>
            <w:pPr>
              <w:spacing w:after="20"/>
              <w:ind w:left="20"/>
              <w:jc w:val="both"/>
            </w:pPr>
            <w:r>
              <w:rPr>
                <w:rFonts w:ascii="Times New Roman"/>
                <w:b w:val="false"/>
                <w:i w:val="false"/>
                <w:color w:val="000000"/>
                <w:sz w:val="20"/>
              </w:rPr>
              <w:t>
</w:t>
            </w:r>
            <w:r>
              <w:rPr>
                <w:rFonts w:ascii="Times New Roman"/>
                <w:b w:val="false"/>
                <w:i w:val="false"/>
                <w:color w:val="000000"/>
                <w:sz w:val="20"/>
              </w:rPr>
              <w:t>2. Сүтті тазарт 3.Қалыптау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 6.Салқындату</w:t>
            </w:r>
          </w:p>
          <w:p>
            <w:pPr>
              <w:spacing w:after="20"/>
              <w:ind w:left="20"/>
              <w:jc w:val="both"/>
            </w:pPr>
            <w:r>
              <w:rPr>
                <w:rFonts w:ascii="Times New Roman"/>
                <w:b w:val="false"/>
                <w:i w:val="false"/>
                <w:color w:val="000000"/>
                <w:sz w:val="20"/>
              </w:rPr>
              <w:t>
7.Құю, қаптау, таңбалау 8.Сақтау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9" w:id="859"/>
          <w:p>
            <w:pPr>
              <w:spacing w:after="20"/>
              <w:ind w:left="20"/>
              <w:jc w:val="both"/>
            </w:pPr>
            <w:r>
              <w:rPr>
                <w:rFonts w:ascii="Times New Roman"/>
                <w:b w:val="false"/>
                <w:i w:val="false"/>
                <w:color w:val="000000"/>
                <w:sz w:val="20"/>
              </w:rPr>
              <w:t>
1. Сүтті қабылдау</w:t>
            </w:r>
          </w:p>
          <w:bookmarkEnd w:id="859"/>
          <w:p>
            <w:pPr>
              <w:spacing w:after="20"/>
              <w:ind w:left="20"/>
              <w:jc w:val="both"/>
            </w:pPr>
            <w:r>
              <w:rPr>
                <w:rFonts w:ascii="Times New Roman"/>
                <w:b w:val="false"/>
                <w:i w:val="false"/>
                <w:color w:val="000000"/>
                <w:sz w:val="20"/>
              </w:rPr>
              <w:t>
</w:t>
            </w:r>
            <w:r>
              <w:rPr>
                <w:rFonts w:ascii="Times New Roman"/>
                <w:b w:val="false"/>
                <w:i w:val="false"/>
                <w:color w:val="000000"/>
                <w:sz w:val="20"/>
              </w:rPr>
              <w:t>2. Сүтті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w:t>
            </w:r>
          </w:p>
          <w:p>
            <w:pPr>
              <w:spacing w:after="20"/>
              <w:ind w:left="20"/>
              <w:jc w:val="both"/>
            </w:pPr>
            <w:r>
              <w:rPr>
                <w:rFonts w:ascii="Times New Roman"/>
                <w:b w:val="false"/>
                <w:i w:val="false"/>
                <w:color w:val="000000"/>
                <w:sz w:val="20"/>
              </w:rPr>
              <w:t>
7. Құю,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5" w:id="860"/>
          <w:p>
            <w:pPr>
              <w:spacing w:after="20"/>
              <w:ind w:left="20"/>
              <w:jc w:val="both"/>
            </w:pPr>
            <w:r>
              <w:rPr>
                <w:rFonts w:ascii="Times New Roman"/>
                <w:b w:val="false"/>
                <w:i w:val="false"/>
                <w:color w:val="000000"/>
                <w:sz w:val="20"/>
              </w:rPr>
              <w:t>
АШМ</w:t>
            </w:r>
          </w:p>
          <w:bookmarkEnd w:id="86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401209109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Қоюландырылмаған және қант немесе басқа да тәттілендіргіштер қосылмаған, таза көлемі 2 л аспайтын, құрамында майы 3 мас.% артық бастапқы қаптамадағы сүт пен кілегей,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М.м.ү. 3% көп емес, пастерленген ішетін сүт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6" w:id="861"/>
          <w:p>
            <w:pPr>
              <w:spacing w:after="20"/>
              <w:ind w:left="20"/>
              <w:jc w:val="both"/>
            </w:pPr>
            <w:r>
              <w:rPr>
                <w:rFonts w:ascii="Times New Roman"/>
                <w:b w:val="false"/>
                <w:i w:val="false"/>
                <w:color w:val="000000"/>
                <w:sz w:val="20"/>
              </w:rPr>
              <w:t>
1. Сүтті қабылдау</w:t>
            </w:r>
          </w:p>
          <w:bookmarkEnd w:id="861"/>
          <w:p>
            <w:pPr>
              <w:spacing w:after="20"/>
              <w:ind w:left="20"/>
              <w:jc w:val="both"/>
            </w:pPr>
            <w:r>
              <w:rPr>
                <w:rFonts w:ascii="Times New Roman"/>
                <w:b w:val="false"/>
                <w:i w:val="false"/>
                <w:color w:val="000000"/>
                <w:sz w:val="20"/>
              </w:rPr>
              <w:t>
</w:t>
            </w:r>
            <w:r>
              <w:rPr>
                <w:rFonts w:ascii="Times New Roman"/>
                <w:b w:val="false"/>
                <w:i w:val="false"/>
                <w:color w:val="000000"/>
                <w:sz w:val="20"/>
              </w:rPr>
              <w:t>2. Сүтті тазарт 3.Қалыптау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 6.Салқындату</w:t>
            </w:r>
          </w:p>
          <w:p>
            <w:pPr>
              <w:spacing w:after="20"/>
              <w:ind w:left="20"/>
              <w:jc w:val="both"/>
            </w:pPr>
            <w:r>
              <w:rPr>
                <w:rFonts w:ascii="Times New Roman"/>
                <w:b w:val="false"/>
                <w:i w:val="false"/>
                <w:color w:val="000000"/>
                <w:sz w:val="20"/>
              </w:rPr>
              <w:t>
7.Құю, қаптау, таңбалау 8.Сақтау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0" w:id="862"/>
          <w:p>
            <w:pPr>
              <w:spacing w:after="20"/>
              <w:ind w:left="20"/>
              <w:jc w:val="both"/>
            </w:pPr>
            <w:r>
              <w:rPr>
                <w:rFonts w:ascii="Times New Roman"/>
                <w:b w:val="false"/>
                <w:i w:val="false"/>
                <w:color w:val="000000"/>
                <w:sz w:val="20"/>
              </w:rPr>
              <w:t>
1. Сүтті қабылдау</w:t>
            </w:r>
          </w:p>
          <w:bookmarkEnd w:id="862"/>
          <w:p>
            <w:pPr>
              <w:spacing w:after="20"/>
              <w:ind w:left="20"/>
              <w:jc w:val="both"/>
            </w:pPr>
            <w:r>
              <w:rPr>
                <w:rFonts w:ascii="Times New Roman"/>
                <w:b w:val="false"/>
                <w:i w:val="false"/>
                <w:color w:val="000000"/>
                <w:sz w:val="20"/>
              </w:rPr>
              <w:t>
</w:t>
            </w:r>
            <w:r>
              <w:rPr>
                <w:rFonts w:ascii="Times New Roman"/>
                <w:b w:val="false"/>
                <w:i w:val="false"/>
                <w:color w:val="000000"/>
                <w:sz w:val="20"/>
              </w:rPr>
              <w:t>2. Сүтті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w:t>
            </w:r>
          </w:p>
          <w:p>
            <w:pPr>
              <w:spacing w:after="20"/>
              <w:ind w:left="20"/>
              <w:jc w:val="both"/>
            </w:pPr>
            <w:r>
              <w:rPr>
                <w:rFonts w:ascii="Times New Roman"/>
                <w:b w:val="false"/>
                <w:i w:val="false"/>
                <w:color w:val="000000"/>
                <w:sz w:val="20"/>
              </w:rPr>
              <w:t>
7. Құю,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6" w:id="863"/>
          <w:p>
            <w:pPr>
              <w:spacing w:after="20"/>
              <w:ind w:left="20"/>
              <w:jc w:val="both"/>
            </w:pPr>
            <w:r>
              <w:rPr>
                <w:rFonts w:ascii="Times New Roman"/>
                <w:b w:val="false"/>
                <w:i w:val="false"/>
                <w:color w:val="000000"/>
                <w:sz w:val="20"/>
              </w:rPr>
              <w:t>
АШМ</w:t>
            </w:r>
          </w:p>
          <w:bookmarkEnd w:id="86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401209109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Қоюландырылмаған және қант немесе басқа да тәттілендіргіштер қосылмаған, таза көлемі 2 л аспайтын, құрамында майы 3 мас.% артық бастапқы қаптамадағы сүт пен кілегей,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М.м.ү. 3% көп емес, пастерленген ішетін сүт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7" w:id="864"/>
          <w:p>
            <w:pPr>
              <w:spacing w:after="20"/>
              <w:ind w:left="20"/>
              <w:jc w:val="both"/>
            </w:pPr>
            <w:r>
              <w:rPr>
                <w:rFonts w:ascii="Times New Roman"/>
                <w:b w:val="false"/>
                <w:i w:val="false"/>
                <w:color w:val="000000"/>
                <w:sz w:val="20"/>
              </w:rPr>
              <w:t>
1. Сүтті қабылдау</w:t>
            </w:r>
          </w:p>
          <w:bookmarkEnd w:id="864"/>
          <w:p>
            <w:pPr>
              <w:spacing w:after="20"/>
              <w:ind w:left="20"/>
              <w:jc w:val="both"/>
            </w:pPr>
            <w:r>
              <w:rPr>
                <w:rFonts w:ascii="Times New Roman"/>
                <w:b w:val="false"/>
                <w:i w:val="false"/>
                <w:color w:val="000000"/>
                <w:sz w:val="20"/>
              </w:rPr>
              <w:t>
</w:t>
            </w:r>
            <w:r>
              <w:rPr>
                <w:rFonts w:ascii="Times New Roman"/>
                <w:b w:val="false"/>
                <w:i w:val="false"/>
                <w:color w:val="000000"/>
                <w:sz w:val="20"/>
              </w:rPr>
              <w:t>2. Сүтті тазарт 3.Қалыптау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 6.Салқындату</w:t>
            </w:r>
          </w:p>
          <w:p>
            <w:pPr>
              <w:spacing w:after="20"/>
              <w:ind w:left="20"/>
              <w:jc w:val="both"/>
            </w:pPr>
            <w:r>
              <w:rPr>
                <w:rFonts w:ascii="Times New Roman"/>
                <w:b w:val="false"/>
                <w:i w:val="false"/>
                <w:color w:val="000000"/>
                <w:sz w:val="20"/>
              </w:rPr>
              <w:t>
7.Құю, қаптау, таңбалау 8.Сақтау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1" w:id="865"/>
          <w:p>
            <w:pPr>
              <w:spacing w:after="20"/>
              <w:ind w:left="20"/>
              <w:jc w:val="both"/>
            </w:pPr>
            <w:r>
              <w:rPr>
                <w:rFonts w:ascii="Times New Roman"/>
                <w:b w:val="false"/>
                <w:i w:val="false"/>
                <w:color w:val="000000"/>
                <w:sz w:val="20"/>
              </w:rPr>
              <w:t>
1. Сүтті қабылдау</w:t>
            </w:r>
          </w:p>
          <w:bookmarkEnd w:id="865"/>
          <w:p>
            <w:pPr>
              <w:spacing w:after="20"/>
              <w:ind w:left="20"/>
              <w:jc w:val="both"/>
            </w:pPr>
            <w:r>
              <w:rPr>
                <w:rFonts w:ascii="Times New Roman"/>
                <w:b w:val="false"/>
                <w:i w:val="false"/>
                <w:color w:val="000000"/>
                <w:sz w:val="20"/>
              </w:rPr>
              <w:t>
</w:t>
            </w:r>
            <w:r>
              <w:rPr>
                <w:rFonts w:ascii="Times New Roman"/>
                <w:b w:val="false"/>
                <w:i w:val="false"/>
                <w:color w:val="000000"/>
                <w:sz w:val="20"/>
              </w:rPr>
              <w:t>2. Сүтті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6.Салқындату</w:t>
            </w:r>
          </w:p>
          <w:p>
            <w:pPr>
              <w:spacing w:after="20"/>
              <w:ind w:left="20"/>
              <w:jc w:val="both"/>
            </w:pPr>
            <w:r>
              <w:rPr>
                <w:rFonts w:ascii="Times New Roman"/>
                <w:b w:val="false"/>
                <w:i w:val="false"/>
                <w:color w:val="000000"/>
                <w:sz w:val="20"/>
              </w:rPr>
              <w:t>
7. Құю,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7" w:id="866"/>
          <w:p>
            <w:pPr>
              <w:spacing w:after="20"/>
              <w:ind w:left="20"/>
              <w:jc w:val="both"/>
            </w:pPr>
            <w:r>
              <w:rPr>
                <w:rFonts w:ascii="Times New Roman"/>
                <w:b w:val="false"/>
                <w:i w:val="false"/>
                <w:color w:val="000000"/>
                <w:sz w:val="20"/>
              </w:rPr>
              <w:t>
АШМ</w:t>
            </w:r>
          </w:p>
          <w:bookmarkEnd w:id="86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403207100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Йогурт; іркіт, ұйыған сүт пен кілегей, айран және өзге де ферменттелген немесе ашытылған сүт пен кілегей, қоюландырылған немесе қоюландырылмаған, қант немесе басқа да тәттілендіргіштер қосылған немесе қосылмаған, дәмді-хош иісті қоспалары бар немесе оларсыз, жемістер, жаңғақтар немесе какао қосылған немесе қосылмаған: йогурт: дәмді-хош иісті қоспалармен немесе жемістер, жаңғақтар немесе какао қосылған: басқалары, құрамында сүт майы бар: 3 мас.%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Биойогурт-бифидобактериялармен байытылған және ассортименттегі толтырғыштар қосылған қышқыл сүт өнімі, м.м.ү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8" w:id="867"/>
          <w:p>
            <w:pPr>
              <w:spacing w:after="20"/>
              <w:ind w:left="20"/>
              <w:jc w:val="both"/>
            </w:pPr>
            <w:r>
              <w:rPr>
                <w:rFonts w:ascii="Times New Roman"/>
                <w:b w:val="false"/>
                <w:i w:val="false"/>
                <w:color w:val="000000"/>
                <w:sz w:val="20"/>
              </w:rPr>
              <w:t>
1. Қабылдау</w:t>
            </w:r>
          </w:p>
          <w:bookmarkEnd w:id="867"/>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 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9.Өңдеу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 және жетілдіру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7" w:id="868"/>
          <w:p>
            <w:pPr>
              <w:spacing w:after="20"/>
              <w:ind w:left="20"/>
              <w:jc w:val="both"/>
            </w:pPr>
            <w:r>
              <w:rPr>
                <w:rFonts w:ascii="Times New Roman"/>
                <w:b w:val="false"/>
                <w:i w:val="false"/>
                <w:color w:val="000000"/>
                <w:sz w:val="20"/>
              </w:rPr>
              <w:t>
1. Қабылдау</w:t>
            </w:r>
          </w:p>
          <w:bookmarkEnd w:id="868"/>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9.Өңдеу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11. Салқындату және жетілдіру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6" w:id="869"/>
          <w:p>
            <w:pPr>
              <w:spacing w:after="20"/>
              <w:ind w:left="20"/>
              <w:jc w:val="both"/>
            </w:pPr>
            <w:r>
              <w:rPr>
                <w:rFonts w:ascii="Times New Roman"/>
                <w:b w:val="false"/>
                <w:i w:val="false"/>
                <w:color w:val="000000"/>
                <w:sz w:val="20"/>
              </w:rPr>
              <w:t>
АШМ</w:t>
            </w:r>
          </w:p>
          <w:bookmarkEnd w:id="86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403207100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Йогурт; іркіт, ұйыған сүт пен кілегей, айран және өзге де ферменттелген немесе ашытылған сүт пен кілегей, қоюландырылған немесе қоюландырылмаған, қант немесе басқа да тәттілендіргіштер қосылған немесе қосылмаған, дәмді-хош иісті қоспалары бар немесе оларсыз, жемістер, жаңғақтар немесе какао қосылған немесе қосылмаған: йогурт: дәмді-хош иісті қоспалармен немесе жемістер, жаңғақтар немесе какао қосылған: басқалары, құрамында сүт майы бар: 3 мас.%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Йогурт-бифидобактериялармен байытылған және ассортименттегі толтырғыштар қосылған қышқыл сүт өнімі, м.м.ү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7" w:id="870"/>
          <w:p>
            <w:pPr>
              <w:spacing w:after="20"/>
              <w:ind w:left="20"/>
              <w:jc w:val="both"/>
            </w:pPr>
            <w:r>
              <w:rPr>
                <w:rFonts w:ascii="Times New Roman"/>
                <w:b w:val="false"/>
                <w:i w:val="false"/>
                <w:color w:val="000000"/>
                <w:sz w:val="20"/>
              </w:rPr>
              <w:t>
1. Қабылдау</w:t>
            </w:r>
          </w:p>
          <w:bookmarkEnd w:id="870"/>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 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9.Өңдеу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 және жетілдіру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6" w:id="871"/>
          <w:p>
            <w:pPr>
              <w:spacing w:after="20"/>
              <w:ind w:left="20"/>
              <w:jc w:val="both"/>
            </w:pPr>
            <w:r>
              <w:rPr>
                <w:rFonts w:ascii="Times New Roman"/>
                <w:b w:val="false"/>
                <w:i w:val="false"/>
                <w:color w:val="000000"/>
                <w:sz w:val="20"/>
              </w:rPr>
              <w:t>
1. Қабылдау</w:t>
            </w:r>
          </w:p>
          <w:bookmarkEnd w:id="871"/>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9.Өңдеу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11. Салқындату және жетілдіру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5" w:id="872"/>
          <w:p>
            <w:pPr>
              <w:spacing w:after="20"/>
              <w:ind w:left="20"/>
              <w:jc w:val="both"/>
            </w:pPr>
            <w:r>
              <w:rPr>
                <w:rFonts w:ascii="Times New Roman"/>
                <w:b w:val="false"/>
                <w:i w:val="false"/>
                <w:color w:val="000000"/>
                <w:sz w:val="20"/>
              </w:rPr>
              <w:t>
АШМ</w:t>
            </w:r>
          </w:p>
          <w:bookmarkEnd w:id="87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403207100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Йогурт; іркіт, ұйыған сүт пен кілегей, айран және өзге де ферменттелген немесе ашытылған сүт пен кілегей, қоюландырылған немесе қоюландырылмаған, қант немесе басқа да тәттілендіргіштер қосылған немесе қосылмаған, дәмді-хош иісті қоспалары бар немесе оларсыз, жемістер, жаңғақтар немесе какао қосылған немесе қосылмаған: йогурт: дәмді-хош иісті қоспалармен немесе жемістер, жаңғақтар немесе какао қосылған: басқалары, құрамында сүт майы бар: 3 мас.%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Биойогурт-бифидобактериялармен байытылған және ассортименттегі толтырғыштар қосылған қышқыл сүт өнімі, м.м.ү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6" w:id="873"/>
          <w:p>
            <w:pPr>
              <w:spacing w:after="20"/>
              <w:ind w:left="20"/>
              <w:jc w:val="both"/>
            </w:pPr>
            <w:r>
              <w:rPr>
                <w:rFonts w:ascii="Times New Roman"/>
                <w:b w:val="false"/>
                <w:i w:val="false"/>
                <w:color w:val="000000"/>
                <w:sz w:val="20"/>
              </w:rPr>
              <w:t>
1. Қабылдау</w:t>
            </w:r>
          </w:p>
          <w:bookmarkEnd w:id="873"/>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 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9.Өңдеу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 және жетілдіру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5" w:id="874"/>
          <w:p>
            <w:pPr>
              <w:spacing w:after="20"/>
              <w:ind w:left="20"/>
              <w:jc w:val="both"/>
            </w:pPr>
            <w:r>
              <w:rPr>
                <w:rFonts w:ascii="Times New Roman"/>
                <w:b w:val="false"/>
                <w:i w:val="false"/>
                <w:color w:val="000000"/>
                <w:sz w:val="20"/>
              </w:rPr>
              <w:t>
1. Қабылдау</w:t>
            </w:r>
          </w:p>
          <w:bookmarkEnd w:id="874"/>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9.Өңдеу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11. Салқындату және жетілдіру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4" w:id="875"/>
          <w:p>
            <w:pPr>
              <w:spacing w:after="20"/>
              <w:ind w:left="20"/>
              <w:jc w:val="both"/>
            </w:pPr>
            <w:r>
              <w:rPr>
                <w:rFonts w:ascii="Times New Roman"/>
                <w:b w:val="false"/>
                <w:i w:val="false"/>
                <w:color w:val="000000"/>
                <w:sz w:val="20"/>
              </w:rPr>
              <w:t>
АШМ</w:t>
            </w:r>
          </w:p>
          <w:bookmarkEnd w:id="87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403207100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Йогурт; іркіт, ұйыған сүт пен кілегей, айран және өзге де ферменттелген немесе ашытылған сүт пен кілегей, қоюландырылған немесе қоюландырылмаған, қант немесе басқа да тәттілендіргіштер қосылған немесе қосылмаған, дәмді-хош иісті қоспалары бар немесе оларсыз, жемістер, жаңғақтар немесе какао қосылған немесе қосылмаған: йогурт: дәмді-хош иісті қоспалармен немесе жемістер, жаңғақтар немесе какао қосылған: басқалары, құрамында сүт майы бар: 3 мас.%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Биойогурт-бифидобактериялармен байытылған және ассортименттегі толтырғыштар қосылған қышқыл сүт өнімі, м.м.ү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5" w:id="876"/>
          <w:p>
            <w:pPr>
              <w:spacing w:after="20"/>
              <w:ind w:left="20"/>
              <w:jc w:val="both"/>
            </w:pPr>
            <w:r>
              <w:rPr>
                <w:rFonts w:ascii="Times New Roman"/>
                <w:b w:val="false"/>
                <w:i w:val="false"/>
                <w:color w:val="000000"/>
                <w:sz w:val="20"/>
              </w:rPr>
              <w:t>
1. Қабылдау</w:t>
            </w:r>
          </w:p>
          <w:bookmarkEnd w:id="876"/>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 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9.Өңдеу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 және жетілдіру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4" w:id="877"/>
          <w:p>
            <w:pPr>
              <w:spacing w:after="20"/>
              <w:ind w:left="20"/>
              <w:jc w:val="both"/>
            </w:pPr>
            <w:r>
              <w:rPr>
                <w:rFonts w:ascii="Times New Roman"/>
                <w:b w:val="false"/>
                <w:i w:val="false"/>
                <w:color w:val="000000"/>
                <w:sz w:val="20"/>
              </w:rPr>
              <w:t>
1. Қабылдау</w:t>
            </w:r>
          </w:p>
          <w:bookmarkEnd w:id="877"/>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9.Өңдеу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11. Салқындату және жетілдіру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3" w:id="878"/>
          <w:p>
            <w:pPr>
              <w:spacing w:after="20"/>
              <w:ind w:left="20"/>
              <w:jc w:val="both"/>
            </w:pPr>
            <w:r>
              <w:rPr>
                <w:rFonts w:ascii="Times New Roman"/>
                <w:b w:val="false"/>
                <w:i w:val="false"/>
                <w:color w:val="000000"/>
                <w:sz w:val="20"/>
              </w:rPr>
              <w:t>
АШМ</w:t>
            </w:r>
          </w:p>
          <w:bookmarkEnd w:id="87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қоспаларсыз және жеміс, жаңғақ немесе какао қосылмаған, қант және басқа да тәттілендіргіштер қосылмаған сүт өнімдері, құрамындағы май үлесі 3% көп емес; айран,т.б.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Биоайран - қышқыл сүт өнімі, майдың массалық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4" w:id="879"/>
          <w:p>
            <w:pPr>
              <w:spacing w:after="20"/>
              <w:ind w:left="20"/>
              <w:jc w:val="both"/>
            </w:pPr>
            <w:r>
              <w:rPr>
                <w:rFonts w:ascii="Times New Roman"/>
                <w:b w:val="false"/>
                <w:i w:val="false"/>
                <w:color w:val="000000"/>
                <w:sz w:val="20"/>
              </w:rPr>
              <w:t>
1. Қабылдау</w:t>
            </w:r>
          </w:p>
          <w:bookmarkEnd w:id="879"/>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Салқындату және жетілдіру</w:t>
            </w:r>
          </w:p>
          <w:p>
            <w:pPr>
              <w:spacing w:after="20"/>
              <w:ind w:left="20"/>
              <w:jc w:val="both"/>
            </w:pPr>
            <w:r>
              <w:rPr>
                <w:rFonts w:ascii="Times New Roman"/>
                <w:b w:val="false"/>
                <w:i w:val="false"/>
                <w:color w:val="000000"/>
                <w:sz w:val="20"/>
              </w:rPr>
              <w:t>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2" w:id="880"/>
          <w:p>
            <w:pPr>
              <w:spacing w:after="20"/>
              <w:ind w:left="20"/>
              <w:jc w:val="both"/>
            </w:pPr>
            <w:r>
              <w:rPr>
                <w:rFonts w:ascii="Times New Roman"/>
                <w:b w:val="false"/>
                <w:i w:val="false"/>
                <w:color w:val="000000"/>
                <w:sz w:val="20"/>
              </w:rPr>
              <w:t>
1. Қабылдау</w:t>
            </w:r>
          </w:p>
          <w:bookmarkEnd w:id="880"/>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Ашытқан соң салқындату 8. Өлшеп салу, қаптау, таңбала</w:t>
            </w:r>
          </w:p>
          <w:p>
            <w:pPr>
              <w:spacing w:after="20"/>
              <w:ind w:left="20"/>
              <w:jc w:val="both"/>
            </w:pPr>
            <w:r>
              <w:rPr>
                <w:rFonts w:ascii="Times New Roman"/>
                <w:b w:val="false"/>
                <w:i w:val="false"/>
                <w:color w:val="000000"/>
                <w:sz w:val="20"/>
              </w:rPr>
              <w:t>
9. Салқындату және жетілдіруу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8" w:id="881"/>
          <w:p>
            <w:pPr>
              <w:spacing w:after="20"/>
              <w:ind w:left="20"/>
              <w:jc w:val="both"/>
            </w:pPr>
            <w:r>
              <w:rPr>
                <w:rFonts w:ascii="Times New Roman"/>
                <w:b w:val="false"/>
                <w:i w:val="false"/>
                <w:color w:val="000000"/>
                <w:sz w:val="20"/>
              </w:rPr>
              <w:t>
АШМ</w:t>
            </w:r>
          </w:p>
          <w:bookmarkEnd w:id="88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қоспаларсыз және жеміс, жаңғақ немесе какао қосылмаған, қант және басқа да тәттілендіргіштер қосылмаған сүт өнімдері, құрамындағы май үлесі 3% көп емес; айран,т.б.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Биоайран - бифидобактериялармен байытылған және майдың массалық үлесі 3% көп емес қышқыл сүт өнімі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9" w:id="882"/>
          <w:p>
            <w:pPr>
              <w:spacing w:after="20"/>
              <w:ind w:left="20"/>
              <w:jc w:val="both"/>
            </w:pPr>
            <w:r>
              <w:rPr>
                <w:rFonts w:ascii="Times New Roman"/>
                <w:b w:val="false"/>
                <w:i w:val="false"/>
                <w:color w:val="000000"/>
                <w:sz w:val="20"/>
              </w:rPr>
              <w:t>
1. Қабылдау</w:t>
            </w:r>
          </w:p>
          <w:bookmarkEnd w:id="882"/>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Салқындату және жетілдіру</w:t>
            </w:r>
          </w:p>
          <w:p>
            <w:pPr>
              <w:spacing w:after="20"/>
              <w:ind w:left="20"/>
              <w:jc w:val="both"/>
            </w:pPr>
            <w:r>
              <w:rPr>
                <w:rFonts w:ascii="Times New Roman"/>
                <w:b w:val="false"/>
                <w:i w:val="false"/>
                <w:color w:val="000000"/>
                <w:sz w:val="20"/>
              </w:rPr>
              <w:t>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7" w:id="883"/>
          <w:p>
            <w:pPr>
              <w:spacing w:after="20"/>
              <w:ind w:left="20"/>
              <w:jc w:val="both"/>
            </w:pPr>
            <w:r>
              <w:rPr>
                <w:rFonts w:ascii="Times New Roman"/>
                <w:b w:val="false"/>
                <w:i w:val="false"/>
                <w:color w:val="000000"/>
                <w:sz w:val="20"/>
              </w:rPr>
              <w:t>
1. Қабылдау</w:t>
            </w:r>
          </w:p>
          <w:bookmarkEnd w:id="883"/>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Ашытқан соң салқындату 8. Өлшеп салу, қаптау, таңбала</w:t>
            </w:r>
          </w:p>
          <w:p>
            <w:pPr>
              <w:spacing w:after="20"/>
              <w:ind w:left="20"/>
              <w:jc w:val="both"/>
            </w:pPr>
            <w:r>
              <w:rPr>
                <w:rFonts w:ascii="Times New Roman"/>
                <w:b w:val="false"/>
                <w:i w:val="false"/>
                <w:color w:val="000000"/>
                <w:sz w:val="20"/>
              </w:rPr>
              <w:t>
9. Салқындату және жетілдіруу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3" w:id="884"/>
          <w:p>
            <w:pPr>
              <w:spacing w:after="20"/>
              <w:ind w:left="20"/>
              <w:jc w:val="both"/>
            </w:pPr>
            <w:r>
              <w:rPr>
                <w:rFonts w:ascii="Times New Roman"/>
                <w:b w:val="false"/>
                <w:i w:val="false"/>
                <w:color w:val="000000"/>
                <w:sz w:val="20"/>
              </w:rPr>
              <w:t>
АШМ</w:t>
            </w:r>
          </w:p>
          <w:bookmarkEnd w:id="88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қоспаларсыз және жеміс, жаңғақ немесе какао қосылмаған, қант және басқа да тәттілендіргіштер қосылмаған сүт өнімдері, құрамындағы май үлесі 3% көп емес; айран,т.б.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 қышқыл сүт өнімі. Майдың массалық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4" w:id="885"/>
          <w:p>
            <w:pPr>
              <w:spacing w:after="20"/>
              <w:ind w:left="20"/>
              <w:jc w:val="both"/>
            </w:pPr>
            <w:r>
              <w:rPr>
                <w:rFonts w:ascii="Times New Roman"/>
                <w:b w:val="false"/>
                <w:i w:val="false"/>
                <w:color w:val="000000"/>
                <w:sz w:val="20"/>
              </w:rPr>
              <w:t>
1. Қабылдау</w:t>
            </w:r>
          </w:p>
          <w:bookmarkEnd w:id="885"/>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Салқындату және жетілдіру</w:t>
            </w:r>
          </w:p>
          <w:p>
            <w:pPr>
              <w:spacing w:after="20"/>
              <w:ind w:left="20"/>
              <w:jc w:val="both"/>
            </w:pPr>
            <w:r>
              <w:rPr>
                <w:rFonts w:ascii="Times New Roman"/>
                <w:b w:val="false"/>
                <w:i w:val="false"/>
                <w:color w:val="000000"/>
                <w:sz w:val="20"/>
              </w:rPr>
              <w:t>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2" w:id="886"/>
          <w:p>
            <w:pPr>
              <w:spacing w:after="20"/>
              <w:ind w:left="20"/>
              <w:jc w:val="both"/>
            </w:pPr>
            <w:r>
              <w:rPr>
                <w:rFonts w:ascii="Times New Roman"/>
                <w:b w:val="false"/>
                <w:i w:val="false"/>
                <w:color w:val="000000"/>
                <w:sz w:val="20"/>
              </w:rPr>
              <w:t>
1. Қабылдау</w:t>
            </w:r>
          </w:p>
          <w:bookmarkEnd w:id="886"/>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Ашытқан соң салқындату 8. Өлшеп салу, қаптау, таңбала</w:t>
            </w:r>
          </w:p>
          <w:p>
            <w:pPr>
              <w:spacing w:after="20"/>
              <w:ind w:left="20"/>
              <w:jc w:val="both"/>
            </w:pPr>
            <w:r>
              <w:rPr>
                <w:rFonts w:ascii="Times New Roman"/>
                <w:b w:val="false"/>
                <w:i w:val="false"/>
                <w:color w:val="000000"/>
                <w:sz w:val="20"/>
              </w:rPr>
              <w:t>
9. Салқындату және жетілдіруу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8" w:id="887"/>
          <w:p>
            <w:pPr>
              <w:spacing w:after="20"/>
              <w:ind w:left="20"/>
              <w:jc w:val="both"/>
            </w:pPr>
            <w:r>
              <w:rPr>
                <w:rFonts w:ascii="Times New Roman"/>
                <w:b w:val="false"/>
                <w:i w:val="false"/>
                <w:color w:val="000000"/>
                <w:sz w:val="20"/>
              </w:rPr>
              <w:t>
АШМ</w:t>
            </w:r>
          </w:p>
          <w:bookmarkEnd w:id="88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қоспаларсыз және жеміс, жаңғақ немесе какао қосылмаған, қант және басқа да тәттілендіргіштер қосылмаған сүт өнімдері, құрамындағы май үлесі 3% көп емес; айран,т.б.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 қышқыл сүт өнімі. Майдың массалық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9" w:id="888"/>
          <w:p>
            <w:pPr>
              <w:spacing w:after="20"/>
              <w:ind w:left="20"/>
              <w:jc w:val="both"/>
            </w:pPr>
            <w:r>
              <w:rPr>
                <w:rFonts w:ascii="Times New Roman"/>
                <w:b w:val="false"/>
                <w:i w:val="false"/>
                <w:color w:val="000000"/>
                <w:sz w:val="20"/>
              </w:rPr>
              <w:t>
1. Қабылдау</w:t>
            </w:r>
          </w:p>
          <w:bookmarkEnd w:id="888"/>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Салқындату және жетілдіру</w:t>
            </w:r>
          </w:p>
          <w:p>
            <w:pPr>
              <w:spacing w:after="20"/>
              <w:ind w:left="20"/>
              <w:jc w:val="both"/>
            </w:pPr>
            <w:r>
              <w:rPr>
                <w:rFonts w:ascii="Times New Roman"/>
                <w:b w:val="false"/>
                <w:i w:val="false"/>
                <w:color w:val="000000"/>
                <w:sz w:val="20"/>
              </w:rPr>
              <w:t>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7" w:id="889"/>
          <w:p>
            <w:pPr>
              <w:spacing w:after="20"/>
              <w:ind w:left="20"/>
              <w:jc w:val="both"/>
            </w:pPr>
            <w:r>
              <w:rPr>
                <w:rFonts w:ascii="Times New Roman"/>
                <w:b w:val="false"/>
                <w:i w:val="false"/>
                <w:color w:val="000000"/>
                <w:sz w:val="20"/>
              </w:rPr>
              <w:t>
1. Қабылдау</w:t>
            </w:r>
          </w:p>
          <w:bookmarkEnd w:id="889"/>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Ашытқан соң салқындату 8. Өлшеп салу, қаптау, таңбала</w:t>
            </w:r>
          </w:p>
          <w:p>
            <w:pPr>
              <w:spacing w:after="20"/>
              <w:ind w:left="20"/>
              <w:jc w:val="both"/>
            </w:pPr>
            <w:r>
              <w:rPr>
                <w:rFonts w:ascii="Times New Roman"/>
                <w:b w:val="false"/>
                <w:i w:val="false"/>
                <w:color w:val="000000"/>
                <w:sz w:val="20"/>
              </w:rPr>
              <w:t>
9. Салқындату және жетілдіруу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3" w:id="890"/>
          <w:p>
            <w:pPr>
              <w:spacing w:after="20"/>
              <w:ind w:left="20"/>
              <w:jc w:val="both"/>
            </w:pPr>
            <w:r>
              <w:rPr>
                <w:rFonts w:ascii="Times New Roman"/>
                <w:b w:val="false"/>
                <w:i w:val="false"/>
                <w:color w:val="000000"/>
                <w:sz w:val="20"/>
              </w:rPr>
              <w:t>
АШМ</w:t>
            </w:r>
          </w:p>
          <w:bookmarkEnd w:id="89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 қосылмаған және жеміс, жаңғақ немесе какао қосылмаған, қант немесе басқа тәттілендіргіштер қосылмаған сүт өнімдері, құрамындағы май үлесі 3 %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 қышқыл сүт өнімі. Майдың массалық үлесі 3% көп емес 6%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4" w:id="891"/>
          <w:p>
            <w:pPr>
              <w:spacing w:after="20"/>
              <w:ind w:left="20"/>
              <w:jc w:val="both"/>
            </w:pPr>
            <w:r>
              <w:rPr>
                <w:rFonts w:ascii="Times New Roman"/>
                <w:b w:val="false"/>
                <w:i w:val="false"/>
                <w:color w:val="000000"/>
                <w:sz w:val="20"/>
              </w:rPr>
              <w:t>
1. Қабылдау</w:t>
            </w:r>
          </w:p>
          <w:bookmarkEnd w:id="891"/>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Салқындату және жетілдіру</w:t>
            </w:r>
          </w:p>
          <w:p>
            <w:pPr>
              <w:spacing w:after="20"/>
              <w:ind w:left="20"/>
              <w:jc w:val="both"/>
            </w:pPr>
            <w:r>
              <w:rPr>
                <w:rFonts w:ascii="Times New Roman"/>
                <w:b w:val="false"/>
                <w:i w:val="false"/>
                <w:color w:val="000000"/>
                <w:sz w:val="20"/>
              </w:rPr>
              <w:t>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2" w:id="892"/>
          <w:p>
            <w:pPr>
              <w:spacing w:after="20"/>
              <w:ind w:left="20"/>
              <w:jc w:val="both"/>
            </w:pPr>
            <w:r>
              <w:rPr>
                <w:rFonts w:ascii="Times New Roman"/>
                <w:b w:val="false"/>
                <w:i w:val="false"/>
                <w:color w:val="000000"/>
                <w:sz w:val="20"/>
              </w:rPr>
              <w:t>
1. Қабылдау</w:t>
            </w:r>
          </w:p>
          <w:bookmarkEnd w:id="892"/>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Ашытқан соң салқындату 8. Өлшеп салу, қаптау, таңбала</w:t>
            </w:r>
          </w:p>
          <w:p>
            <w:pPr>
              <w:spacing w:after="20"/>
              <w:ind w:left="20"/>
              <w:jc w:val="both"/>
            </w:pPr>
            <w:r>
              <w:rPr>
                <w:rFonts w:ascii="Times New Roman"/>
                <w:b w:val="false"/>
                <w:i w:val="false"/>
                <w:color w:val="000000"/>
                <w:sz w:val="20"/>
              </w:rPr>
              <w:t>
9. Салқындату және жетілдіруу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8" w:id="893"/>
          <w:p>
            <w:pPr>
              <w:spacing w:after="20"/>
              <w:ind w:left="20"/>
              <w:jc w:val="both"/>
            </w:pPr>
            <w:r>
              <w:rPr>
                <w:rFonts w:ascii="Times New Roman"/>
                <w:b w:val="false"/>
                <w:i w:val="false"/>
                <w:color w:val="000000"/>
                <w:sz w:val="20"/>
              </w:rPr>
              <w:t>
АШМ</w:t>
            </w:r>
          </w:p>
          <w:bookmarkEnd w:id="89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немесе басқа да тәттілендіргіштер қосылмаған сүт өнімдері, құрамындағы май үлесі 3 % көп емес; айран, 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"Турецкий айран" - тұзды, қышқыл сүт өнімі. Майдың массалық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9" w:id="894"/>
          <w:p>
            <w:pPr>
              <w:spacing w:after="20"/>
              <w:ind w:left="20"/>
              <w:jc w:val="both"/>
            </w:pPr>
            <w:r>
              <w:rPr>
                <w:rFonts w:ascii="Times New Roman"/>
                <w:b w:val="false"/>
                <w:i w:val="false"/>
                <w:color w:val="000000"/>
                <w:sz w:val="20"/>
              </w:rPr>
              <w:t>
1. Қабылдау</w:t>
            </w:r>
          </w:p>
          <w:bookmarkEnd w:id="894"/>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9.Өңдеу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 және жетілдіру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9" w:id="895"/>
          <w:p>
            <w:pPr>
              <w:spacing w:after="20"/>
              <w:ind w:left="20"/>
              <w:jc w:val="both"/>
            </w:pPr>
            <w:r>
              <w:rPr>
                <w:rFonts w:ascii="Times New Roman"/>
                <w:b w:val="false"/>
                <w:i w:val="false"/>
                <w:color w:val="000000"/>
                <w:sz w:val="20"/>
              </w:rPr>
              <w:t>
1. Қабылдау</w:t>
            </w:r>
          </w:p>
          <w:bookmarkEnd w:id="895"/>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9.Өңдеу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11. Салқындату және жетілдіру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8" w:id="896"/>
          <w:p>
            <w:pPr>
              <w:spacing w:after="20"/>
              <w:ind w:left="20"/>
              <w:jc w:val="both"/>
            </w:pPr>
            <w:r>
              <w:rPr>
                <w:rFonts w:ascii="Times New Roman"/>
                <w:b w:val="false"/>
                <w:i w:val="false"/>
                <w:color w:val="000000"/>
                <w:sz w:val="20"/>
              </w:rPr>
              <w:t>
АШМ</w:t>
            </w:r>
          </w:p>
          <w:bookmarkEnd w:id="89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немесе басқа да тәттілендіргіштер қосылмаған сүт өнімдері, құрамындағы май үлесі 3 % көп емес; айран, 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Ряженка - қыздырылған, қышқыл сүт өнімі. Майдың массалық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9" w:id="897"/>
          <w:p>
            <w:pPr>
              <w:spacing w:after="20"/>
              <w:ind w:left="20"/>
              <w:jc w:val="both"/>
            </w:pPr>
            <w:r>
              <w:rPr>
                <w:rFonts w:ascii="Times New Roman"/>
                <w:b w:val="false"/>
                <w:i w:val="false"/>
                <w:color w:val="000000"/>
                <w:sz w:val="20"/>
              </w:rPr>
              <w:t>
1. Қабылдау</w:t>
            </w:r>
          </w:p>
          <w:bookmarkEnd w:id="897"/>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 Танкте ұстау 5.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Өлшеп салу, қаптау, таңбалау</w:t>
            </w:r>
          </w:p>
          <w:p>
            <w:pPr>
              <w:spacing w:after="20"/>
              <w:ind w:left="20"/>
              <w:jc w:val="both"/>
            </w:pPr>
            <w:r>
              <w:rPr>
                <w:rFonts w:ascii="Times New Roman"/>
                <w:b w:val="false"/>
                <w:i w:val="false"/>
                <w:color w:val="000000"/>
                <w:sz w:val="20"/>
              </w:rPr>
              <w:t>
7.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4" w:id="898"/>
          <w:p>
            <w:pPr>
              <w:spacing w:after="20"/>
              <w:ind w:left="20"/>
              <w:jc w:val="both"/>
            </w:pPr>
            <w:r>
              <w:rPr>
                <w:rFonts w:ascii="Times New Roman"/>
                <w:b w:val="false"/>
                <w:i w:val="false"/>
                <w:color w:val="000000"/>
                <w:sz w:val="20"/>
              </w:rPr>
              <w:t>
1. Қабылдау</w:t>
            </w:r>
          </w:p>
          <w:bookmarkEnd w:id="898"/>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 Танкте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Ашыту</w:t>
            </w:r>
          </w:p>
          <w:p>
            <w:pPr>
              <w:spacing w:after="20"/>
              <w:ind w:left="20"/>
              <w:jc w:val="both"/>
            </w:pPr>
            <w:r>
              <w:rPr>
                <w:rFonts w:ascii="Times New Roman"/>
                <w:b w:val="false"/>
                <w:i w:val="false"/>
                <w:color w:val="000000"/>
                <w:sz w:val="20"/>
              </w:rPr>
              <w:t>
6.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9" w:id="899"/>
          <w:p>
            <w:pPr>
              <w:spacing w:after="20"/>
              <w:ind w:left="20"/>
              <w:jc w:val="both"/>
            </w:pPr>
            <w:r>
              <w:rPr>
                <w:rFonts w:ascii="Times New Roman"/>
                <w:b w:val="false"/>
                <w:i w:val="false"/>
                <w:color w:val="000000"/>
                <w:sz w:val="20"/>
              </w:rPr>
              <w:t>
АШМ</w:t>
            </w:r>
          </w:p>
          <w:bookmarkEnd w:id="89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қоспаларсыз және жеміс, жаңғақ немесе какао қосылмаған, қант және басқа да тәттілендіргіштер қосылмаған сүт өнімдері, құрамындағы май үлесі 6%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 қышқыл сүт өінімі, майдың массалық үлесі 6%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0" w:id="900"/>
          <w:p>
            <w:pPr>
              <w:spacing w:after="20"/>
              <w:ind w:left="20"/>
              <w:jc w:val="both"/>
            </w:pPr>
            <w:r>
              <w:rPr>
                <w:rFonts w:ascii="Times New Roman"/>
                <w:b w:val="false"/>
                <w:i w:val="false"/>
                <w:color w:val="000000"/>
                <w:sz w:val="20"/>
              </w:rPr>
              <w:t>
1. Қабылдау</w:t>
            </w:r>
          </w:p>
          <w:bookmarkEnd w:id="900"/>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 Танкте ұстау 5.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Өлшеп салу, қаптау, таңбалау</w:t>
            </w:r>
          </w:p>
          <w:p>
            <w:pPr>
              <w:spacing w:after="20"/>
              <w:ind w:left="20"/>
              <w:jc w:val="both"/>
            </w:pPr>
            <w:r>
              <w:rPr>
                <w:rFonts w:ascii="Times New Roman"/>
                <w:b w:val="false"/>
                <w:i w:val="false"/>
                <w:color w:val="000000"/>
                <w:sz w:val="20"/>
              </w:rPr>
              <w:t>
7.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5" w:id="901"/>
          <w:p>
            <w:pPr>
              <w:spacing w:after="20"/>
              <w:ind w:left="20"/>
              <w:jc w:val="both"/>
            </w:pPr>
            <w:r>
              <w:rPr>
                <w:rFonts w:ascii="Times New Roman"/>
                <w:b w:val="false"/>
                <w:i w:val="false"/>
                <w:color w:val="000000"/>
                <w:sz w:val="20"/>
              </w:rPr>
              <w:t>
1. Қабылдау</w:t>
            </w:r>
          </w:p>
          <w:bookmarkEnd w:id="901"/>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 Танкте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Ашыту</w:t>
            </w:r>
          </w:p>
          <w:p>
            <w:pPr>
              <w:spacing w:after="20"/>
              <w:ind w:left="20"/>
              <w:jc w:val="both"/>
            </w:pPr>
            <w:r>
              <w:rPr>
                <w:rFonts w:ascii="Times New Roman"/>
                <w:b w:val="false"/>
                <w:i w:val="false"/>
                <w:color w:val="000000"/>
                <w:sz w:val="20"/>
              </w:rPr>
              <w:t>
6.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0" w:id="902"/>
          <w:p>
            <w:pPr>
              <w:spacing w:after="20"/>
              <w:ind w:left="20"/>
              <w:jc w:val="both"/>
            </w:pPr>
            <w:r>
              <w:rPr>
                <w:rFonts w:ascii="Times New Roman"/>
                <w:b w:val="false"/>
                <w:i w:val="false"/>
                <w:color w:val="000000"/>
                <w:sz w:val="20"/>
              </w:rPr>
              <w:t>
АШМ</w:t>
            </w:r>
          </w:p>
          <w:bookmarkEnd w:id="90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1" w:id="903"/>
          <w:p>
            <w:pPr>
              <w:spacing w:after="20"/>
              <w:ind w:left="20"/>
              <w:jc w:val="both"/>
            </w:pPr>
            <w:r>
              <w:rPr>
                <w:rFonts w:ascii="Times New Roman"/>
                <w:b w:val="false"/>
                <w:i w:val="false"/>
                <w:color w:val="000000"/>
                <w:sz w:val="20"/>
              </w:rPr>
              <w:t>
931</w:t>
            </w:r>
          </w:p>
          <w:bookmarkEnd w:id="903"/>
          <w:p>
            <w:pPr>
              <w:spacing w:after="20"/>
              <w:ind w:left="20"/>
              <w:jc w:val="both"/>
            </w:pPr>
            <w:r>
              <w:rPr>
                <w:rFonts w:ascii="Times New Roman"/>
                <w:b w:val="false"/>
                <w:i w:val="false"/>
                <w:color w:val="000000"/>
                <w:sz w:val="20"/>
              </w:rPr>
              <w:t>
932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қоспаларсыз және жеміс, жаңғақ немесе какао қосылмаған, қант және басқа да тәттілендіргіштер қосылмаған сүт өнімдері, құрамындағы май үлесі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Қыздырылған кілегейден қаймақ – кқышқыл сүт өнімі, қыздырылған, майдың массалық үлесі 6%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2" w:id="904"/>
          <w:p>
            <w:pPr>
              <w:spacing w:after="20"/>
              <w:ind w:left="20"/>
              <w:jc w:val="both"/>
            </w:pPr>
            <w:r>
              <w:rPr>
                <w:rFonts w:ascii="Times New Roman"/>
                <w:b w:val="false"/>
                <w:i w:val="false"/>
                <w:color w:val="000000"/>
                <w:sz w:val="20"/>
              </w:rPr>
              <w:t>
1. Қабылдау</w:t>
            </w:r>
          </w:p>
          <w:bookmarkEnd w:id="904"/>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Танкте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Өлшеп салу, қаптау, таңбалау</w:t>
            </w:r>
          </w:p>
          <w:p>
            <w:pPr>
              <w:spacing w:after="20"/>
              <w:ind w:left="20"/>
              <w:jc w:val="both"/>
            </w:pPr>
            <w:r>
              <w:rPr>
                <w:rFonts w:ascii="Times New Roman"/>
                <w:b w:val="false"/>
                <w:i w:val="false"/>
                <w:color w:val="000000"/>
                <w:sz w:val="20"/>
              </w:rPr>
              <w:t>
8.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9" w:id="905"/>
          <w:p>
            <w:pPr>
              <w:spacing w:after="20"/>
              <w:ind w:left="20"/>
              <w:jc w:val="both"/>
            </w:pPr>
            <w:r>
              <w:rPr>
                <w:rFonts w:ascii="Times New Roman"/>
                <w:b w:val="false"/>
                <w:i w:val="false"/>
                <w:color w:val="000000"/>
                <w:sz w:val="20"/>
              </w:rPr>
              <w:t>
1. Қабылдау</w:t>
            </w:r>
          </w:p>
          <w:bookmarkEnd w:id="905"/>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Танкте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Ашыту</w:t>
            </w:r>
          </w:p>
          <w:p>
            <w:pPr>
              <w:spacing w:after="20"/>
              <w:ind w:left="20"/>
              <w:jc w:val="both"/>
            </w:pPr>
            <w:r>
              <w:rPr>
                <w:rFonts w:ascii="Times New Roman"/>
                <w:b w:val="false"/>
                <w:i w:val="false"/>
                <w:color w:val="000000"/>
                <w:sz w:val="20"/>
              </w:rPr>
              <w:t>
7.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5" w:id="906"/>
          <w:p>
            <w:pPr>
              <w:spacing w:after="20"/>
              <w:ind w:left="20"/>
              <w:jc w:val="both"/>
            </w:pPr>
            <w:r>
              <w:rPr>
                <w:rFonts w:ascii="Times New Roman"/>
                <w:b w:val="false"/>
                <w:i w:val="false"/>
                <w:color w:val="000000"/>
                <w:sz w:val="20"/>
              </w:rPr>
              <w:t>
АШМ</w:t>
            </w:r>
          </w:p>
          <w:bookmarkEnd w:id="906"/>
          <w:p>
            <w:pPr>
              <w:spacing w:after="20"/>
              <w:ind w:left="20"/>
              <w:jc w:val="both"/>
            </w:pPr>
            <w:r>
              <w:rPr>
                <w:rFonts w:ascii="Times New Roman"/>
                <w:b w:val="false"/>
                <w:i w:val="false"/>
                <w:color w:val="000000"/>
                <w:sz w:val="20"/>
              </w:rPr>
              <w:t>
(мал шаруашылығы)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403905309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қоспаларсыз және жеміс, жаңғақ немесе какао қосылмаған, сүт өнімдері, құрамындағы май үлесі 3% көп емес, бірақ 6% көп емес, 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Варенец "Особый" - қышқыл сүт өнімі, қыздырылған.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6" w:id="907"/>
          <w:p>
            <w:pPr>
              <w:spacing w:after="20"/>
              <w:ind w:left="20"/>
              <w:jc w:val="both"/>
            </w:pPr>
            <w:r>
              <w:rPr>
                <w:rFonts w:ascii="Times New Roman"/>
                <w:b w:val="false"/>
                <w:i w:val="false"/>
                <w:color w:val="000000"/>
                <w:sz w:val="20"/>
              </w:rPr>
              <w:t>
1. Қабылдау</w:t>
            </w:r>
          </w:p>
          <w:bookmarkEnd w:id="907"/>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 Танкте ұстау 5.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Өлшеп салу, қаптау, таңбалау</w:t>
            </w:r>
          </w:p>
          <w:p>
            <w:pPr>
              <w:spacing w:after="20"/>
              <w:ind w:left="20"/>
              <w:jc w:val="both"/>
            </w:pPr>
            <w:r>
              <w:rPr>
                <w:rFonts w:ascii="Times New Roman"/>
                <w:b w:val="false"/>
                <w:i w:val="false"/>
                <w:color w:val="000000"/>
                <w:sz w:val="20"/>
              </w:rPr>
              <w:t>
7.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1" w:id="908"/>
          <w:p>
            <w:pPr>
              <w:spacing w:after="20"/>
              <w:ind w:left="20"/>
              <w:jc w:val="both"/>
            </w:pPr>
            <w:r>
              <w:rPr>
                <w:rFonts w:ascii="Times New Roman"/>
                <w:b w:val="false"/>
                <w:i w:val="false"/>
                <w:color w:val="000000"/>
                <w:sz w:val="20"/>
              </w:rPr>
              <w:t>
1. Қабылдау</w:t>
            </w:r>
          </w:p>
          <w:bookmarkEnd w:id="908"/>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 Танкте ұстау 5. Іріту Ашыту</w:t>
            </w:r>
          </w:p>
          <w:p>
            <w:pPr>
              <w:spacing w:after="20"/>
              <w:ind w:left="20"/>
              <w:jc w:val="both"/>
            </w:pPr>
            <w:r>
              <w:rPr>
                <w:rFonts w:ascii="Times New Roman"/>
                <w:b w:val="false"/>
                <w:i w:val="false"/>
                <w:color w:val="000000"/>
                <w:sz w:val="20"/>
              </w:rPr>
              <w:t>
6.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5" w:id="909"/>
          <w:p>
            <w:pPr>
              <w:spacing w:after="20"/>
              <w:ind w:left="20"/>
              <w:jc w:val="both"/>
            </w:pPr>
            <w:r>
              <w:rPr>
                <w:rFonts w:ascii="Times New Roman"/>
                <w:b w:val="false"/>
                <w:i w:val="false"/>
                <w:color w:val="000000"/>
                <w:sz w:val="20"/>
              </w:rPr>
              <w:t>
АШМ</w:t>
            </w:r>
          </w:p>
          <w:bookmarkEnd w:id="90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қоспаларсыз және жеміс, жаңғақ немесе какао қосылмаған, сүт өнімдері, құрамындағы май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"Снежок" - қышқыл сүт өнімі, тәтті. Майдың массалық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6" w:id="910"/>
          <w:p>
            <w:pPr>
              <w:spacing w:after="20"/>
              <w:ind w:left="20"/>
              <w:jc w:val="both"/>
            </w:pPr>
            <w:r>
              <w:rPr>
                <w:rFonts w:ascii="Times New Roman"/>
                <w:b w:val="false"/>
                <w:i w:val="false"/>
                <w:color w:val="000000"/>
                <w:sz w:val="20"/>
              </w:rPr>
              <w:t>
1. Қабылыдау</w:t>
            </w:r>
          </w:p>
          <w:bookmarkEnd w:id="910"/>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Салқындату және жетілдіру</w:t>
            </w:r>
          </w:p>
          <w:p>
            <w:pPr>
              <w:spacing w:after="20"/>
              <w:ind w:left="20"/>
              <w:jc w:val="both"/>
            </w:pPr>
            <w:r>
              <w:rPr>
                <w:rFonts w:ascii="Times New Roman"/>
                <w:b w:val="false"/>
                <w:i w:val="false"/>
                <w:color w:val="000000"/>
                <w:sz w:val="20"/>
              </w:rPr>
              <w:t>
11.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5" w:id="911"/>
          <w:p>
            <w:pPr>
              <w:spacing w:after="20"/>
              <w:ind w:left="20"/>
              <w:jc w:val="both"/>
            </w:pPr>
            <w:r>
              <w:rPr>
                <w:rFonts w:ascii="Times New Roman"/>
                <w:b w:val="false"/>
                <w:i w:val="false"/>
                <w:color w:val="000000"/>
                <w:sz w:val="20"/>
              </w:rPr>
              <w:t>
1. Қабылыдау</w:t>
            </w:r>
          </w:p>
          <w:bookmarkEnd w:id="911"/>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 Салқындату және жетілдіру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3" w:id="912"/>
          <w:p>
            <w:pPr>
              <w:spacing w:after="20"/>
              <w:ind w:left="20"/>
              <w:jc w:val="both"/>
            </w:pPr>
            <w:r>
              <w:rPr>
                <w:rFonts w:ascii="Times New Roman"/>
                <w:b w:val="false"/>
                <w:i w:val="false"/>
                <w:color w:val="000000"/>
                <w:sz w:val="20"/>
              </w:rPr>
              <w:t>
АШМ</w:t>
            </w:r>
          </w:p>
          <w:bookmarkEnd w:id="91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403905309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қоспаларсыз және жеміс, жаңғақ немесе какао қосылмаған, сүт өнімдері, құрамындағы май үлесі 3% көп емес, бірақ 6% көп емес, 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"Снежок" - қышқыл сүт өнімі, тәтті.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4" w:id="913"/>
          <w:p>
            <w:pPr>
              <w:spacing w:after="20"/>
              <w:ind w:left="20"/>
              <w:jc w:val="both"/>
            </w:pPr>
            <w:r>
              <w:rPr>
                <w:rFonts w:ascii="Times New Roman"/>
                <w:b w:val="false"/>
                <w:i w:val="false"/>
                <w:color w:val="000000"/>
                <w:sz w:val="20"/>
              </w:rPr>
              <w:t>
1. Қабылыдау</w:t>
            </w:r>
          </w:p>
          <w:bookmarkEnd w:id="913"/>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Салқындату және жетілдіру</w:t>
            </w:r>
          </w:p>
          <w:p>
            <w:pPr>
              <w:spacing w:after="20"/>
              <w:ind w:left="20"/>
              <w:jc w:val="both"/>
            </w:pPr>
            <w:r>
              <w:rPr>
                <w:rFonts w:ascii="Times New Roman"/>
                <w:b w:val="false"/>
                <w:i w:val="false"/>
                <w:color w:val="000000"/>
                <w:sz w:val="20"/>
              </w:rPr>
              <w:t>
11.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3" w:id="914"/>
          <w:p>
            <w:pPr>
              <w:spacing w:after="20"/>
              <w:ind w:left="20"/>
              <w:jc w:val="both"/>
            </w:pPr>
            <w:r>
              <w:rPr>
                <w:rFonts w:ascii="Times New Roman"/>
                <w:b w:val="false"/>
                <w:i w:val="false"/>
                <w:color w:val="000000"/>
                <w:sz w:val="20"/>
              </w:rPr>
              <w:t>
1. Қабылыдау</w:t>
            </w:r>
          </w:p>
          <w:bookmarkEnd w:id="914"/>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 Салқындату және жетілдіру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1" w:id="915"/>
          <w:p>
            <w:pPr>
              <w:spacing w:after="20"/>
              <w:ind w:left="20"/>
              <w:jc w:val="both"/>
            </w:pPr>
            <w:r>
              <w:rPr>
                <w:rFonts w:ascii="Times New Roman"/>
                <w:b w:val="false"/>
                <w:i w:val="false"/>
                <w:color w:val="000000"/>
                <w:sz w:val="20"/>
              </w:rPr>
              <w:t>
АШМ</w:t>
            </w:r>
          </w:p>
          <w:bookmarkEnd w:id="91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403905309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қоспалармен және жеміс, жаңғақ немесе какао қосылған, сүт өнімдері, құрамындағы май үлесі 3% көп емес, бірақ 6% көп емес, 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Снежок - қышқыл сүт өнімі, тәтті, ассортименттегі толтырғыштармен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2" w:id="916"/>
          <w:p>
            <w:pPr>
              <w:spacing w:after="20"/>
              <w:ind w:left="20"/>
              <w:jc w:val="both"/>
            </w:pPr>
            <w:r>
              <w:rPr>
                <w:rFonts w:ascii="Times New Roman"/>
                <w:b w:val="false"/>
                <w:i w:val="false"/>
                <w:color w:val="000000"/>
                <w:sz w:val="20"/>
              </w:rPr>
              <w:t>
1. Қабылдау</w:t>
            </w:r>
          </w:p>
          <w:bookmarkEnd w:id="916"/>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9.Өндеу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 және жетілдіру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2" w:id="917"/>
          <w:p>
            <w:pPr>
              <w:spacing w:after="20"/>
              <w:ind w:left="20"/>
              <w:jc w:val="both"/>
            </w:pPr>
            <w:r>
              <w:rPr>
                <w:rFonts w:ascii="Times New Roman"/>
                <w:b w:val="false"/>
                <w:i w:val="false"/>
                <w:color w:val="000000"/>
                <w:sz w:val="20"/>
              </w:rPr>
              <w:t>
1. Қабылдау</w:t>
            </w:r>
          </w:p>
          <w:bookmarkEnd w:id="917"/>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9.Өндеу және толтырғыштар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Өлшеп салу, қаптау, таңбалау</w:t>
            </w:r>
          </w:p>
          <w:p>
            <w:pPr>
              <w:spacing w:after="20"/>
              <w:ind w:left="20"/>
              <w:jc w:val="both"/>
            </w:pPr>
            <w:r>
              <w:rPr>
                <w:rFonts w:ascii="Times New Roman"/>
                <w:b w:val="false"/>
                <w:i w:val="false"/>
                <w:color w:val="000000"/>
                <w:sz w:val="20"/>
              </w:rPr>
              <w:t>
11. Салқындату және жетілдіру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1" w:id="918"/>
          <w:p>
            <w:pPr>
              <w:spacing w:after="20"/>
              <w:ind w:left="20"/>
              <w:jc w:val="both"/>
            </w:pPr>
            <w:r>
              <w:rPr>
                <w:rFonts w:ascii="Times New Roman"/>
                <w:b w:val="false"/>
                <w:i w:val="false"/>
                <w:color w:val="000000"/>
                <w:sz w:val="20"/>
              </w:rPr>
              <w:t>
АШМ</w:t>
            </w:r>
          </w:p>
          <w:bookmarkEnd w:id="91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Дәмді-хош иісті қоспаларсыз және жеміс, жаңғақ немесе какао қосылмаған, сүт өнімдері, құрамындағы май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"Крепыш" - қышқыл сүт өнімі, тәтті, бифидобактериялармен байытылған және майдың массалық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2" w:id="919"/>
          <w:p>
            <w:pPr>
              <w:spacing w:after="20"/>
              <w:ind w:left="20"/>
              <w:jc w:val="both"/>
            </w:pPr>
            <w:r>
              <w:rPr>
                <w:rFonts w:ascii="Times New Roman"/>
                <w:b w:val="false"/>
                <w:i w:val="false"/>
                <w:color w:val="000000"/>
                <w:sz w:val="20"/>
              </w:rPr>
              <w:t>
1. Қабылыдау</w:t>
            </w:r>
          </w:p>
          <w:bookmarkEnd w:id="919"/>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Салқындату және жетілдіру</w:t>
            </w:r>
          </w:p>
          <w:p>
            <w:pPr>
              <w:spacing w:after="20"/>
              <w:ind w:left="20"/>
              <w:jc w:val="both"/>
            </w:pPr>
            <w:r>
              <w:rPr>
                <w:rFonts w:ascii="Times New Roman"/>
                <w:b w:val="false"/>
                <w:i w:val="false"/>
                <w:color w:val="000000"/>
                <w:sz w:val="20"/>
              </w:rPr>
              <w:t>
11.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1" w:id="920"/>
          <w:p>
            <w:pPr>
              <w:spacing w:after="20"/>
              <w:ind w:left="20"/>
              <w:jc w:val="both"/>
            </w:pPr>
            <w:r>
              <w:rPr>
                <w:rFonts w:ascii="Times New Roman"/>
                <w:b w:val="false"/>
                <w:i w:val="false"/>
                <w:color w:val="000000"/>
                <w:sz w:val="20"/>
              </w:rPr>
              <w:t>
1. Қабылыдау</w:t>
            </w:r>
          </w:p>
          <w:bookmarkEnd w:id="920"/>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Ашытқан соң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 Салқындату және жетілдіру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9" w:id="921"/>
          <w:p>
            <w:pPr>
              <w:spacing w:after="20"/>
              <w:ind w:left="20"/>
              <w:jc w:val="both"/>
            </w:pPr>
            <w:r>
              <w:rPr>
                <w:rFonts w:ascii="Times New Roman"/>
                <w:b w:val="false"/>
                <w:i w:val="false"/>
                <w:color w:val="000000"/>
                <w:sz w:val="20"/>
              </w:rPr>
              <w:t>
АШМ</w:t>
            </w:r>
          </w:p>
          <w:bookmarkEnd w:id="92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403906100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Хош иісті дәмқоспаларсыз және жеміс, жаңғақ немесе какао қосылмаған, сүт өнімдері, құрамындағы май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"Токтамыш" - қышқыл сүт өнімі, қыздырылған, тәтті Майдың массалық үлесі 3%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0" w:id="922"/>
          <w:p>
            <w:pPr>
              <w:spacing w:after="20"/>
              <w:ind w:left="20"/>
              <w:jc w:val="both"/>
            </w:pPr>
            <w:r>
              <w:rPr>
                <w:rFonts w:ascii="Times New Roman"/>
                <w:b w:val="false"/>
                <w:i w:val="false"/>
                <w:color w:val="000000"/>
                <w:sz w:val="20"/>
              </w:rPr>
              <w:t>
1. Қабылдау</w:t>
            </w:r>
          </w:p>
          <w:bookmarkEnd w:id="922"/>
          <w:p>
            <w:pPr>
              <w:spacing w:after="20"/>
              <w:ind w:left="20"/>
              <w:jc w:val="both"/>
            </w:pPr>
            <w:r>
              <w:rPr>
                <w:rFonts w:ascii="Times New Roman"/>
                <w:b w:val="false"/>
                <w:i w:val="false"/>
                <w:color w:val="000000"/>
                <w:sz w:val="20"/>
              </w:rPr>
              <w:t>
</w:t>
            </w:r>
            <w:r>
              <w:rPr>
                <w:rFonts w:ascii="Times New Roman"/>
                <w:b w:val="false"/>
                <w:i w:val="false"/>
                <w:color w:val="000000"/>
                <w:sz w:val="20"/>
              </w:rPr>
              <w:t>2.Тарту,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7.Іріту Ашыту 8.Араластыру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7" w:id="923"/>
          <w:p>
            <w:pPr>
              <w:spacing w:after="20"/>
              <w:ind w:left="20"/>
              <w:jc w:val="both"/>
            </w:pPr>
            <w:r>
              <w:rPr>
                <w:rFonts w:ascii="Times New Roman"/>
                <w:b w:val="false"/>
                <w:i w:val="false"/>
                <w:color w:val="000000"/>
                <w:sz w:val="20"/>
              </w:rPr>
              <w:t>
1. Қабылдау</w:t>
            </w:r>
          </w:p>
          <w:bookmarkEnd w:id="923"/>
          <w:p>
            <w:pPr>
              <w:spacing w:after="20"/>
              <w:ind w:left="20"/>
              <w:jc w:val="both"/>
            </w:pPr>
            <w:r>
              <w:rPr>
                <w:rFonts w:ascii="Times New Roman"/>
                <w:b w:val="false"/>
                <w:i w:val="false"/>
                <w:color w:val="000000"/>
                <w:sz w:val="20"/>
              </w:rPr>
              <w:t>
</w:t>
            </w:r>
            <w:r>
              <w:rPr>
                <w:rFonts w:ascii="Times New Roman"/>
                <w:b w:val="false"/>
                <w:i w:val="false"/>
                <w:color w:val="000000"/>
                <w:sz w:val="20"/>
              </w:rPr>
              <w:t>2.Тарту, қалыптау 3.Гомогендеу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6. Ұстау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7.Іріту Ашыту 8.Араластыру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4" w:id="924"/>
          <w:p>
            <w:pPr>
              <w:spacing w:after="20"/>
              <w:ind w:left="20"/>
              <w:jc w:val="both"/>
            </w:pPr>
            <w:r>
              <w:rPr>
                <w:rFonts w:ascii="Times New Roman"/>
                <w:b w:val="false"/>
                <w:i w:val="false"/>
                <w:color w:val="000000"/>
                <w:sz w:val="20"/>
              </w:rPr>
              <w:t>
АШМ</w:t>
            </w:r>
          </w:p>
          <w:bookmarkEnd w:id="92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405101900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Майдың массалық үлесі 85% көп емес табиғи сары май, басқа қаптамада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Тәтті-кілегейлі тұздалмаған май Майдың массалық үлесі 85%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5" w:id="925"/>
          <w:p>
            <w:pPr>
              <w:spacing w:after="20"/>
              <w:ind w:left="20"/>
              <w:jc w:val="both"/>
            </w:pPr>
            <w:r>
              <w:rPr>
                <w:rFonts w:ascii="Times New Roman"/>
                <w:b w:val="false"/>
                <w:i w:val="false"/>
                <w:color w:val="000000"/>
                <w:sz w:val="20"/>
              </w:rPr>
              <w:t>
1.Сүтті қабылдау</w:t>
            </w:r>
          </w:p>
          <w:bookmarkEnd w:id="925"/>
          <w:p>
            <w:pPr>
              <w:spacing w:after="20"/>
              <w:ind w:left="20"/>
              <w:jc w:val="both"/>
            </w:pPr>
            <w:r>
              <w:rPr>
                <w:rFonts w:ascii="Times New Roman"/>
                <w:b w:val="false"/>
                <w:i w:val="false"/>
                <w:color w:val="000000"/>
                <w:sz w:val="20"/>
              </w:rPr>
              <w:t>
</w:t>
            </w:r>
            <w:r>
              <w:rPr>
                <w:rFonts w:ascii="Times New Roman"/>
                <w:b w:val="false"/>
                <w:i w:val="false"/>
                <w:color w:val="000000"/>
                <w:sz w:val="20"/>
              </w:rPr>
              <w:t>2.Кілегей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3.Кілегейді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Сары май өндіру (шайқау тәсілі, ЖМК айналдыру тәсілі)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Өлшеп салу, қаптау, таңбалау</w:t>
            </w:r>
          </w:p>
          <w:p>
            <w:pPr>
              <w:spacing w:after="20"/>
              <w:ind w:left="20"/>
              <w:jc w:val="both"/>
            </w:pPr>
            <w:r>
              <w:rPr>
                <w:rFonts w:ascii="Times New Roman"/>
                <w:b w:val="false"/>
                <w:i w:val="false"/>
                <w:color w:val="000000"/>
                <w:sz w:val="20"/>
              </w:rPr>
              <w:t>
6.Сақтау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0" w:id="926"/>
          <w:p>
            <w:pPr>
              <w:spacing w:after="20"/>
              <w:ind w:left="20"/>
              <w:jc w:val="both"/>
            </w:pPr>
            <w:r>
              <w:rPr>
                <w:rFonts w:ascii="Times New Roman"/>
                <w:b w:val="false"/>
                <w:i w:val="false"/>
                <w:color w:val="000000"/>
                <w:sz w:val="20"/>
              </w:rPr>
              <w:t>
1.Сүтті қабылдау</w:t>
            </w:r>
          </w:p>
          <w:bookmarkEnd w:id="926"/>
          <w:p>
            <w:pPr>
              <w:spacing w:after="20"/>
              <w:ind w:left="20"/>
              <w:jc w:val="both"/>
            </w:pPr>
            <w:r>
              <w:rPr>
                <w:rFonts w:ascii="Times New Roman"/>
                <w:b w:val="false"/>
                <w:i w:val="false"/>
                <w:color w:val="000000"/>
                <w:sz w:val="20"/>
              </w:rPr>
              <w:t>
</w:t>
            </w:r>
            <w:r>
              <w:rPr>
                <w:rFonts w:ascii="Times New Roman"/>
                <w:b w:val="false"/>
                <w:i w:val="false"/>
                <w:color w:val="000000"/>
                <w:sz w:val="20"/>
              </w:rPr>
              <w:t>2.Кілегей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3.Кілегейді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Сары май өндіру (шайқау тәсілі, ЖМК айналдыру тәсілі)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Өлшеп салу, қаптау, таңбалау</w:t>
            </w:r>
          </w:p>
          <w:p>
            <w:pPr>
              <w:spacing w:after="20"/>
              <w:ind w:left="20"/>
              <w:jc w:val="both"/>
            </w:pPr>
            <w:r>
              <w:rPr>
                <w:rFonts w:ascii="Times New Roman"/>
                <w:b w:val="false"/>
                <w:i w:val="false"/>
                <w:color w:val="000000"/>
                <w:sz w:val="20"/>
              </w:rPr>
              <w:t>
6.Сақтау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5" w:id="927"/>
          <w:p>
            <w:pPr>
              <w:spacing w:after="20"/>
              <w:ind w:left="20"/>
              <w:jc w:val="both"/>
            </w:pPr>
            <w:r>
              <w:rPr>
                <w:rFonts w:ascii="Times New Roman"/>
                <w:b w:val="false"/>
                <w:i w:val="false"/>
                <w:color w:val="000000"/>
                <w:sz w:val="20"/>
              </w:rPr>
              <w:t>
АШМ</w:t>
            </w:r>
          </w:p>
          <w:bookmarkEnd w:id="92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405101900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майы 85%-дан аспайтын, таза салмағы 1 кг-нан аспайтын бастапқы қаптамадағы өзге де табиғи сары май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Тәтті-кілегейлі тұздалмаған май Майдың массалық үлесі 85%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6" w:id="928"/>
          <w:p>
            <w:pPr>
              <w:spacing w:after="20"/>
              <w:ind w:left="20"/>
              <w:jc w:val="both"/>
            </w:pPr>
            <w:r>
              <w:rPr>
                <w:rFonts w:ascii="Times New Roman"/>
                <w:b w:val="false"/>
                <w:i w:val="false"/>
                <w:color w:val="000000"/>
                <w:sz w:val="20"/>
              </w:rPr>
              <w:t>
1.Сүтті қабылдау</w:t>
            </w:r>
          </w:p>
          <w:bookmarkEnd w:id="928"/>
          <w:p>
            <w:pPr>
              <w:spacing w:after="20"/>
              <w:ind w:left="20"/>
              <w:jc w:val="both"/>
            </w:pPr>
            <w:r>
              <w:rPr>
                <w:rFonts w:ascii="Times New Roman"/>
                <w:b w:val="false"/>
                <w:i w:val="false"/>
                <w:color w:val="000000"/>
                <w:sz w:val="20"/>
              </w:rPr>
              <w:t>
</w:t>
            </w:r>
            <w:r>
              <w:rPr>
                <w:rFonts w:ascii="Times New Roman"/>
                <w:b w:val="false"/>
                <w:i w:val="false"/>
                <w:color w:val="000000"/>
                <w:sz w:val="20"/>
              </w:rPr>
              <w:t>2.Кілегей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3.Кілегейді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Сары май өндіру (шайқау тәсілі, ЖМК айналдыру тәсілі)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Өлшеп салу, қаптау, таңбалау</w:t>
            </w:r>
          </w:p>
          <w:p>
            <w:pPr>
              <w:spacing w:after="20"/>
              <w:ind w:left="20"/>
              <w:jc w:val="both"/>
            </w:pPr>
            <w:r>
              <w:rPr>
                <w:rFonts w:ascii="Times New Roman"/>
                <w:b w:val="false"/>
                <w:i w:val="false"/>
                <w:color w:val="000000"/>
                <w:sz w:val="20"/>
              </w:rPr>
              <w:t>
6.Сақтау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1" w:id="929"/>
          <w:p>
            <w:pPr>
              <w:spacing w:after="20"/>
              <w:ind w:left="20"/>
              <w:jc w:val="both"/>
            </w:pPr>
            <w:r>
              <w:rPr>
                <w:rFonts w:ascii="Times New Roman"/>
                <w:b w:val="false"/>
                <w:i w:val="false"/>
                <w:color w:val="000000"/>
                <w:sz w:val="20"/>
              </w:rPr>
              <w:t>
1.Сүтті қабылдау</w:t>
            </w:r>
          </w:p>
          <w:bookmarkEnd w:id="929"/>
          <w:p>
            <w:pPr>
              <w:spacing w:after="20"/>
              <w:ind w:left="20"/>
              <w:jc w:val="both"/>
            </w:pPr>
            <w:r>
              <w:rPr>
                <w:rFonts w:ascii="Times New Roman"/>
                <w:b w:val="false"/>
                <w:i w:val="false"/>
                <w:color w:val="000000"/>
                <w:sz w:val="20"/>
              </w:rPr>
              <w:t>
</w:t>
            </w:r>
            <w:r>
              <w:rPr>
                <w:rFonts w:ascii="Times New Roman"/>
                <w:b w:val="false"/>
                <w:i w:val="false"/>
                <w:color w:val="000000"/>
                <w:sz w:val="20"/>
              </w:rPr>
              <w:t>2.Кілегей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3.Кілегейді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Сары май өндіру (шайқау тәсілі, ЖМК айналдыру тәсілі)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Өлшеп салу, қаптау, таңбалау</w:t>
            </w:r>
          </w:p>
          <w:p>
            <w:pPr>
              <w:spacing w:after="20"/>
              <w:ind w:left="20"/>
              <w:jc w:val="both"/>
            </w:pPr>
            <w:r>
              <w:rPr>
                <w:rFonts w:ascii="Times New Roman"/>
                <w:b w:val="false"/>
                <w:i w:val="false"/>
                <w:color w:val="000000"/>
                <w:sz w:val="20"/>
              </w:rPr>
              <w:t>
6.Сақтау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6" w:id="930"/>
          <w:p>
            <w:pPr>
              <w:spacing w:after="20"/>
              <w:ind w:left="20"/>
              <w:jc w:val="both"/>
            </w:pPr>
            <w:r>
              <w:rPr>
                <w:rFonts w:ascii="Times New Roman"/>
                <w:b w:val="false"/>
                <w:i w:val="false"/>
                <w:color w:val="000000"/>
                <w:sz w:val="20"/>
              </w:rPr>
              <w:t>
АШМ</w:t>
            </w:r>
          </w:p>
          <w:bookmarkEnd w:id="93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405101900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табиғи сары май, басқалар;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Қыздырылған май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7" w:id="931"/>
          <w:p>
            <w:pPr>
              <w:spacing w:after="20"/>
              <w:ind w:left="20"/>
              <w:jc w:val="both"/>
            </w:pPr>
            <w:r>
              <w:rPr>
                <w:rFonts w:ascii="Times New Roman"/>
                <w:b w:val="false"/>
                <w:i w:val="false"/>
                <w:color w:val="000000"/>
                <w:sz w:val="20"/>
              </w:rPr>
              <w:t>
1.Сүтті қабылдау</w:t>
            </w:r>
          </w:p>
          <w:bookmarkEnd w:id="931"/>
          <w:p>
            <w:pPr>
              <w:spacing w:after="20"/>
              <w:ind w:left="20"/>
              <w:jc w:val="both"/>
            </w:pPr>
            <w:r>
              <w:rPr>
                <w:rFonts w:ascii="Times New Roman"/>
                <w:b w:val="false"/>
                <w:i w:val="false"/>
                <w:color w:val="000000"/>
                <w:sz w:val="20"/>
              </w:rPr>
              <w:t>
</w:t>
            </w:r>
            <w:r>
              <w:rPr>
                <w:rFonts w:ascii="Times New Roman"/>
                <w:b w:val="false"/>
                <w:i w:val="false"/>
                <w:color w:val="000000"/>
                <w:sz w:val="20"/>
              </w:rPr>
              <w:t>2.Кілегей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3.Кілегейді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Сары май өндіру (шайқау тәсілі, ЖМК айналдыру тәсілі) 5.Қыздыру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Өлшеп салу, қаптау, таңбалау</w:t>
            </w:r>
          </w:p>
          <w:p>
            <w:pPr>
              <w:spacing w:after="20"/>
              <w:ind w:left="20"/>
              <w:jc w:val="both"/>
            </w:pPr>
            <w:r>
              <w:rPr>
                <w:rFonts w:ascii="Times New Roman"/>
                <w:b w:val="false"/>
                <w:i w:val="false"/>
                <w:color w:val="000000"/>
                <w:sz w:val="20"/>
              </w:rPr>
              <w:t>
7.Сақтау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2" w:id="932"/>
          <w:p>
            <w:pPr>
              <w:spacing w:after="20"/>
              <w:ind w:left="20"/>
              <w:jc w:val="both"/>
            </w:pPr>
            <w:r>
              <w:rPr>
                <w:rFonts w:ascii="Times New Roman"/>
                <w:b w:val="false"/>
                <w:i w:val="false"/>
                <w:color w:val="000000"/>
                <w:sz w:val="20"/>
              </w:rPr>
              <w:t>
1.Сүтті қабылдау</w:t>
            </w:r>
          </w:p>
          <w:bookmarkEnd w:id="932"/>
          <w:p>
            <w:pPr>
              <w:spacing w:after="20"/>
              <w:ind w:left="20"/>
              <w:jc w:val="both"/>
            </w:pPr>
            <w:r>
              <w:rPr>
                <w:rFonts w:ascii="Times New Roman"/>
                <w:b w:val="false"/>
                <w:i w:val="false"/>
                <w:color w:val="000000"/>
                <w:sz w:val="20"/>
              </w:rPr>
              <w:t>
</w:t>
            </w:r>
            <w:r>
              <w:rPr>
                <w:rFonts w:ascii="Times New Roman"/>
                <w:b w:val="false"/>
                <w:i w:val="false"/>
                <w:color w:val="000000"/>
                <w:sz w:val="20"/>
              </w:rPr>
              <w:t>2.Кілегей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3.Кілегейді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4.Сары май өндіру (шайқау тәсілі, ЖМК айналдыру тәсілі)</w:t>
            </w:r>
          </w:p>
          <w:p>
            <w:pPr>
              <w:spacing w:after="20"/>
              <w:ind w:left="20"/>
              <w:jc w:val="both"/>
            </w:pPr>
            <w:r>
              <w:rPr>
                <w:rFonts w:ascii="Times New Roman"/>
                <w:b w:val="false"/>
                <w:i w:val="false"/>
                <w:color w:val="000000"/>
                <w:sz w:val="20"/>
              </w:rPr>
              <w:t>
</w:t>
            </w:r>
            <w:r>
              <w:rPr>
                <w:rFonts w:ascii="Times New Roman"/>
                <w:b w:val="false"/>
                <w:i w:val="false"/>
                <w:color w:val="000000"/>
                <w:sz w:val="20"/>
              </w:rPr>
              <w:t>5.Қыздыру</w:t>
            </w:r>
          </w:p>
          <w:p>
            <w:pPr>
              <w:spacing w:after="20"/>
              <w:ind w:left="20"/>
              <w:jc w:val="both"/>
            </w:pPr>
            <w:r>
              <w:rPr>
                <w:rFonts w:ascii="Times New Roman"/>
                <w:b w:val="false"/>
                <w:i w:val="false"/>
                <w:color w:val="000000"/>
                <w:sz w:val="20"/>
              </w:rPr>
              <w:t>
6.Өлшеп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7" w:id="933"/>
          <w:p>
            <w:pPr>
              <w:spacing w:after="20"/>
              <w:ind w:left="20"/>
              <w:jc w:val="both"/>
            </w:pPr>
            <w:r>
              <w:rPr>
                <w:rFonts w:ascii="Times New Roman"/>
                <w:b w:val="false"/>
                <w:i w:val="false"/>
                <w:color w:val="000000"/>
                <w:sz w:val="20"/>
              </w:rPr>
              <w:t>
АШМ</w:t>
            </w:r>
          </w:p>
          <w:bookmarkEnd w:id="93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405101900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майы 85%-дан аспайтын, таза салмағы 1 кг-нан аспайтын бастапқы қаптамадағы өзге де табиғи сары май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Ассортименттегі сары май Майдың массалық үлесі 85%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8" w:id="934"/>
          <w:p>
            <w:pPr>
              <w:spacing w:after="20"/>
              <w:ind w:left="20"/>
              <w:jc w:val="both"/>
            </w:pPr>
            <w:r>
              <w:rPr>
                <w:rFonts w:ascii="Times New Roman"/>
                <w:b w:val="false"/>
                <w:i w:val="false"/>
                <w:color w:val="000000"/>
                <w:sz w:val="20"/>
              </w:rPr>
              <w:t>
1.Сүтті қабылдау 2.Кілегей тарту 3.Кілегейді қалыптау 4.Кілегейді пастерлеу 5.Сары май өндіру (шайқау тәсілі, ЖМК айналдыру тәсілі) 6.Компоненттер қос 7.Өлшеп салу, қаптау, таңбалау</w:t>
            </w:r>
          </w:p>
          <w:bookmarkEnd w:id="934"/>
          <w:p>
            <w:pPr>
              <w:spacing w:after="20"/>
              <w:ind w:left="20"/>
              <w:jc w:val="both"/>
            </w:pPr>
            <w:r>
              <w:rPr>
                <w:rFonts w:ascii="Times New Roman"/>
                <w:b w:val="false"/>
                <w:i w:val="false"/>
                <w:color w:val="000000"/>
                <w:sz w:val="20"/>
              </w:rPr>
              <w:t>
8.Сақтау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9" w:id="935"/>
          <w:p>
            <w:pPr>
              <w:spacing w:after="20"/>
              <w:ind w:left="20"/>
              <w:jc w:val="both"/>
            </w:pPr>
            <w:r>
              <w:rPr>
                <w:rFonts w:ascii="Times New Roman"/>
                <w:b w:val="false"/>
                <w:i w:val="false"/>
                <w:color w:val="000000"/>
                <w:sz w:val="20"/>
              </w:rPr>
              <w:t>
1.Сүтті қабылдау</w:t>
            </w:r>
          </w:p>
          <w:bookmarkEnd w:id="935"/>
          <w:p>
            <w:pPr>
              <w:spacing w:after="20"/>
              <w:ind w:left="20"/>
              <w:jc w:val="both"/>
            </w:pPr>
            <w:r>
              <w:rPr>
                <w:rFonts w:ascii="Times New Roman"/>
                <w:b w:val="false"/>
                <w:i w:val="false"/>
                <w:color w:val="000000"/>
                <w:sz w:val="20"/>
              </w:rPr>
              <w:t>
</w:t>
            </w:r>
            <w:r>
              <w:rPr>
                <w:rFonts w:ascii="Times New Roman"/>
                <w:b w:val="false"/>
                <w:i w:val="false"/>
                <w:color w:val="000000"/>
                <w:sz w:val="20"/>
              </w:rPr>
              <w:t>2.Кілегей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3.Кілегейді қалыптау 4.Кілегейді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5.Сары май өндіру (шайқау тәсілі, ЖМК айналдыру тәсілі)</w:t>
            </w:r>
          </w:p>
          <w:p>
            <w:pPr>
              <w:spacing w:after="20"/>
              <w:ind w:left="20"/>
              <w:jc w:val="both"/>
            </w:pPr>
            <w:r>
              <w:rPr>
                <w:rFonts w:ascii="Times New Roman"/>
                <w:b w:val="false"/>
                <w:i w:val="false"/>
                <w:color w:val="000000"/>
                <w:sz w:val="20"/>
              </w:rPr>
              <w:t>
</w:t>
            </w:r>
            <w:r>
              <w:rPr>
                <w:rFonts w:ascii="Times New Roman"/>
                <w:b w:val="false"/>
                <w:i w:val="false"/>
                <w:color w:val="000000"/>
                <w:sz w:val="20"/>
              </w:rPr>
              <w:t>6.Компоненттер қос</w:t>
            </w:r>
          </w:p>
          <w:p>
            <w:pPr>
              <w:spacing w:after="20"/>
              <w:ind w:left="20"/>
              <w:jc w:val="both"/>
            </w:pPr>
            <w:r>
              <w:rPr>
                <w:rFonts w:ascii="Times New Roman"/>
                <w:b w:val="false"/>
                <w:i w:val="false"/>
                <w:color w:val="000000"/>
                <w:sz w:val="20"/>
              </w:rPr>
              <w:t>
7.Өлшеп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4" w:id="936"/>
          <w:p>
            <w:pPr>
              <w:spacing w:after="20"/>
              <w:ind w:left="20"/>
              <w:jc w:val="both"/>
            </w:pPr>
            <w:r>
              <w:rPr>
                <w:rFonts w:ascii="Times New Roman"/>
                <w:b w:val="false"/>
                <w:i w:val="false"/>
                <w:color w:val="000000"/>
                <w:sz w:val="20"/>
              </w:rPr>
              <w:t>
АШМ</w:t>
            </w:r>
          </w:p>
          <w:bookmarkEnd w:id="93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құрамында май мөлшері 40 мас. % аспайды, өзгелері, сүзбе,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Майдың массалық үлесі 40%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5" w:id="937"/>
          <w:p>
            <w:pPr>
              <w:spacing w:after="20"/>
              <w:ind w:left="20"/>
              <w:jc w:val="both"/>
            </w:pPr>
            <w:r>
              <w:rPr>
                <w:rFonts w:ascii="Times New Roman"/>
                <w:b w:val="false"/>
                <w:i w:val="false"/>
                <w:color w:val="000000"/>
                <w:sz w:val="20"/>
              </w:rPr>
              <w:t>
1. Сүтті қабылдау</w:t>
            </w:r>
          </w:p>
          <w:bookmarkEnd w:id="937"/>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 мен қайнатпаны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4" w:id="938"/>
          <w:p>
            <w:pPr>
              <w:spacing w:after="20"/>
              <w:ind w:left="20"/>
              <w:jc w:val="both"/>
            </w:pPr>
            <w:r>
              <w:rPr>
                <w:rFonts w:ascii="Times New Roman"/>
                <w:b w:val="false"/>
                <w:i w:val="false"/>
                <w:color w:val="000000"/>
                <w:sz w:val="20"/>
              </w:rPr>
              <w:t>
1. Сүтті қабылдау</w:t>
            </w:r>
          </w:p>
          <w:bookmarkEnd w:id="938"/>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 мен қайнатпаны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Салқындату</w:t>
            </w:r>
          </w:p>
          <w:p>
            <w:pPr>
              <w:spacing w:after="20"/>
              <w:ind w:left="20"/>
              <w:jc w:val="both"/>
            </w:pPr>
            <w:r>
              <w:rPr>
                <w:rFonts w:ascii="Times New Roman"/>
                <w:b w:val="false"/>
                <w:i w:val="false"/>
                <w:color w:val="000000"/>
                <w:sz w:val="20"/>
              </w:rPr>
              <w:t>
9.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2" w:id="939"/>
          <w:p>
            <w:pPr>
              <w:spacing w:after="20"/>
              <w:ind w:left="20"/>
              <w:jc w:val="both"/>
            </w:pPr>
            <w:r>
              <w:rPr>
                <w:rFonts w:ascii="Times New Roman"/>
                <w:b w:val="false"/>
                <w:i w:val="false"/>
                <w:color w:val="000000"/>
                <w:sz w:val="20"/>
              </w:rPr>
              <w:t>
АШМ</w:t>
            </w:r>
          </w:p>
          <w:bookmarkEnd w:id="93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құрамында май мөлшері 40 мас. % аспайды, өзгелері, сүзбе,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Кілегейлі сүзбе Майдың массалық үлесі 40%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3" w:id="940"/>
          <w:p>
            <w:pPr>
              <w:spacing w:after="20"/>
              <w:ind w:left="20"/>
              <w:jc w:val="both"/>
            </w:pPr>
            <w:r>
              <w:rPr>
                <w:rFonts w:ascii="Times New Roman"/>
                <w:b w:val="false"/>
                <w:i w:val="false"/>
                <w:color w:val="000000"/>
                <w:sz w:val="20"/>
              </w:rPr>
              <w:t>
1. Сүтті қабылдау</w:t>
            </w:r>
          </w:p>
          <w:bookmarkEnd w:id="940"/>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 мен қайнатпаны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 Қаптау, таңбалау 11.Сақтау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2" w:id="941"/>
          <w:p>
            <w:pPr>
              <w:spacing w:after="20"/>
              <w:ind w:left="20"/>
              <w:jc w:val="both"/>
            </w:pPr>
            <w:r>
              <w:rPr>
                <w:rFonts w:ascii="Times New Roman"/>
                <w:b w:val="false"/>
                <w:i w:val="false"/>
                <w:color w:val="000000"/>
                <w:sz w:val="20"/>
              </w:rPr>
              <w:t>
1. Сүтті қабылдау</w:t>
            </w:r>
          </w:p>
          <w:bookmarkEnd w:id="941"/>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 мен қайнатпаны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1" w:id="942"/>
          <w:p>
            <w:pPr>
              <w:spacing w:after="20"/>
              <w:ind w:left="20"/>
              <w:jc w:val="both"/>
            </w:pPr>
            <w:r>
              <w:rPr>
                <w:rFonts w:ascii="Times New Roman"/>
                <w:b w:val="false"/>
                <w:i w:val="false"/>
                <w:color w:val="000000"/>
                <w:sz w:val="20"/>
              </w:rPr>
              <w:t>
АШМ</w:t>
            </w:r>
          </w:p>
          <w:bookmarkEnd w:id="94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құрамында май мөлшері 40 мас. % аспайды, өзгелері, сүзбе,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Майдың массалық үлесі 40% көп емес, толтырғыштар қосылған, ассортименттегі сүзбе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2" w:id="943"/>
          <w:p>
            <w:pPr>
              <w:spacing w:after="20"/>
              <w:ind w:left="20"/>
              <w:jc w:val="both"/>
            </w:pPr>
            <w:r>
              <w:rPr>
                <w:rFonts w:ascii="Times New Roman"/>
                <w:b w:val="false"/>
                <w:i w:val="false"/>
                <w:color w:val="000000"/>
                <w:sz w:val="20"/>
              </w:rPr>
              <w:t>
1. Сүтті қабылдау</w:t>
            </w:r>
          </w:p>
          <w:bookmarkEnd w:id="943"/>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Ұнтақтау 10.Компоненттерді араластыр</w:t>
            </w:r>
          </w:p>
          <w:p>
            <w:pPr>
              <w:spacing w:after="20"/>
              <w:ind w:left="20"/>
              <w:jc w:val="both"/>
            </w:pPr>
            <w:r>
              <w:rPr>
                <w:rFonts w:ascii="Times New Roman"/>
                <w:b w:val="false"/>
                <w:i w:val="false"/>
                <w:color w:val="000000"/>
                <w:sz w:val="20"/>
              </w:rPr>
              <w:t>
</w:t>
            </w:r>
            <w:r>
              <w:rPr>
                <w:rFonts w:ascii="Times New Roman"/>
                <w:b w:val="false"/>
                <w:i w:val="false"/>
                <w:color w:val="000000"/>
                <w:sz w:val="20"/>
              </w:rPr>
              <w:t>11. Өлшеп салу, қаптау, таңбалау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2" w:id="944"/>
          <w:p>
            <w:pPr>
              <w:spacing w:after="20"/>
              <w:ind w:left="20"/>
              <w:jc w:val="both"/>
            </w:pPr>
            <w:r>
              <w:rPr>
                <w:rFonts w:ascii="Times New Roman"/>
                <w:b w:val="false"/>
                <w:i w:val="false"/>
                <w:color w:val="000000"/>
                <w:sz w:val="20"/>
              </w:rPr>
              <w:t>
1. Сүтті қабылдау</w:t>
            </w:r>
          </w:p>
          <w:bookmarkEnd w:id="944"/>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Ұнтақтау 10.Компоненттерді араластыр</w:t>
            </w:r>
          </w:p>
          <w:p>
            <w:pPr>
              <w:spacing w:after="20"/>
              <w:ind w:left="20"/>
              <w:jc w:val="both"/>
            </w:pPr>
            <w:r>
              <w:rPr>
                <w:rFonts w:ascii="Times New Roman"/>
                <w:b w:val="false"/>
                <w:i w:val="false"/>
                <w:color w:val="000000"/>
                <w:sz w:val="20"/>
              </w:rPr>
              <w:t>
11.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1" w:id="945"/>
          <w:p>
            <w:pPr>
              <w:spacing w:after="20"/>
              <w:ind w:left="20"/>
              <w:jc w:val="both"/>
            </w:pPr>
            <w:r>
              <w:rPr>
                <w:rFonts w:ascii="Times New Roman"/>
                <w:b w:val="false"/>
                <w:i w:val="false"/>
                <w:color w:val="000000"/>
                <w:sz w:val="20"/>
              </w:rPr>
              <w:t>
АШМ</w:t>
            </w:r>
          </w:p>
          <w:bookmarkEnd w:id="94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құрамында май мөлшері 40 мас. % аспайды, өзгелері, сүзбе,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Банан және какао дәмі мен иісі бар жылумен өңделген ссүзбе суфлесі. Майдың массалық үлесі 2,5% көп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2" w:id="946"/>
          <w:p>
            <w:pPr>
              <w:spacing w:after="20"/>
              <w:ind w:left="20"/>
              <w:jc w:val="both"/>
            </w:pPr>
            <w:r>
              <w:rPr>
                <w:rFonts w:ascii="Times New Roman"/>
                <w:b w:val="false"/>
                <w:i w:val="false"/>
                <w:color w:val="000000"/>
                <w:sz w:val="20"/>
              </w:rPr>
              <w:t>
1. Сүтті қабылдау</w:t>
            </w:r>
          </w:p>
          <w:bookmarkEnd w:id="946"/>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Жылумен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Өлшеп салу, қаптау, таңбалау</w:t>
            </w:r>
          </w:p>
          <w:p>
            <w:pPr>
              <w:spacing w:after="20"/>
              <w:ind w:left="20"/>
              <w:jc w:val="both"/>
            </w:pPr>
            <w:r>
              <w:rPr>
                <w:rFonts w:ascii="Times New Roman"/>
                <w:b w:val="false"/>
                <w:i w:val="false"/>
                <w:color w:val="000000"/>
                <w:sz w:val="20"/>
              </w:rPr>
              <w:t>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3" w:id="947"/>
          <w:p>
            <w:pPr>
              <w:spacing w:after="20"/>
              <w:ind w:left="20"/>
              <w:jc w:val="both"/>
            </w:pPr>
            <w:r>
              <w:rPr>
                <w:rFonts w:ascii="Times New Roman"/>
                <w:b w:val="false"/>
                <w:i w:val="false"/>
                <w:color w:val="000000"/>
                <w:sz w:val="20"/>
              </w:rPr>
              <w:t>
1. Сүтті қабылдау</w:t>
            </w:r>
          </w:p>
          <w:bookmarkEnd w:id="947"/>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Жылумен өңдеу</w:t>
            </w:r>
          </w:p>
          <w:p>
            <w:pPr>
              <w:spacing w:after="20"/>
              <w:ind w:left="20"/>
              <w:jc w:val="both"/>
            </w:pPr>
            <w:r>
              <w:rPr>
                <w:rFonts w:ascii="Times New Roman"/>
                <w:b w:val="false"/>
                <w:i w:val="false"/>
                <w:color w:val="000000"/>
                <w:sz w:val="20"/>
              </w:rPr>
              <w:t>
11.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3" w:id="948"/>
          <w:p>
            <w:pPr>
              <w:spacing w:after="20"/>
              <w:ind w:left="20"/>
              <w:jc w:val="both"/>
            </w:pPr>
            <w:r>
              <w:rPr>
                <w:rFonts w:ascii="Times New Roman"/>
                <w:b w:val="false"/>
                <w:i w:val="false"/>
                <w:color w:val="000000"/>
                <w:sz w:val="20"/>
              </w:rPr>
              <w:t>
АШМ</w:t>
            </w:r>
          </w:p>
          <w:bookmarkEnd w:id="94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құрамында май мөлшері 40 мас. % аспайды, өзгелері, сүзбе,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Майдың массалық үлесі 4,5 % көп емес, толтырғыштар қосылған сүзбе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4" w:id="949"/>
          <w:p>
            <w:pPr>
              <w:spacing w:after="20"/>
              <w:ind w:left="20"/>
              <w:jc w:val="both"/>
            </w:pPr>
            <w:r>
              <w:rPr>
                <w:rFonts w:ascii="Times New Roman"/>
                <w:b w:val="false"/>
                <w:i w:val="false"/>
                <w:color w:val="000000"/>
                <w:sz w:val="20"/>
              </w:rPr>
              <w:t>
1. Сүтті қабылдау</w:t>
            </w:r>
          </w:p>
          <w:bookmarkEnd w:id="949"/>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3" w:id="950"/>
          <w:p>
            <w:pPr>
              <w:spacing w:after="20"/>
              <w:ind w:left="20"/>
              <w:jc w:val="both"/>
            </w:pPr>
            <w:r>
              <w:rPr>
                <w:rFonts w:ascii="Times New Roman"/>
                <w:b w:val="false"/>
                <w:i w:val="false"/>
                <w:color w:val="000000"/>
                <w:sz w:val="20"/>
              </w:rPr>
              <w:t>
1. Сүтті қабылдау</w:t>
            </w:r>
          </w:p>
          <w:bookmarkEnd w:id="950"/>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9.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1" w:id="951"/>
          <w:p>
            <w:pPr>
              <w:spacing w:after="20"/>
              <w:ind w:left="20"/>
              <w:jc w:val="both"/>
            </w:pPr>
            <w:r>
              <w:rPr>
                <w:rFonts w:ascii="Times New Roman"/>
                <w:b w:val="false"/>
                <w:i w:val="false"/>
                <w:color w:val="000000"/>
                <w:sz w:val="20"/>
              </w:rPr>
              <w:t>
АШМ</w:t>
            </w:r>
          </w:p>
          <w:bookmarkEnd w:id="95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құрамында май мөлшері 40 мас. % аспайды, өзгелері, сүзбе,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Толтырғыштар қосылған ассортименттегі жылтыратылған сүзбеше. Сүзбе десерті. Сүзбе бөлігіндегі майдың массалық үлесі 20 %.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2" w:id="952"/>
          <w:p>
            <w:pPr>
              <w:spacing w:after="20"/>
              <w:ind w:left="20"/>
              <w:jc w:val="both"/>
            </w:pPr>
            <w:r>
              <w:rPr>
                <w:rFonts w:ascii="Times New Roman"/>
                <w:b w:val="false"/>
                <w:i w:val="false"/>
                <w:color w:val="000000"/>
                <w:sz w:val="20"/>
              </w:rPr>
              <w:t>
1. Сүтті қабылдау</w:t>
            </w:r>
          </w:p>
          <w:bookmarkEnd w:id="952"/>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Формование сырка 11. Жылтырату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12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Өлшеп салу, қаптау</w:t>
            </w:r>
          </w:p>
          <w:p>
            <w:pPr>
              <w:spacing w:after="20"/>
              <w:ind w:left="20"/>
              <w:jc w:val="both"/>
            </w:pPr>
            <w:r>
              <w:rPr>
                <w:rFonts w:ascii="Times New Roman"/>
                <w:b w:val="false"/>
                <w:i w:val="false"/>
                <w:color w:val="000000"/>
                <w:sz w:val="20"/>
              </w:rPr>
              <w:t>
14.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4" w:id="953"/>
          <w:p>
            <w:pPr>
              <w:spacing w:after="20"/>
              <w:ind w:left="20"/>
              <w:jc w:val="both"/>
            </w:pPr>
            <w:r>
              <w:rPr>
                <w:rFonts w:ascii="Times New Roman"/>
                <w:b w:val="false"/>
                <w:i w:val="false"/>
                <w:color w:val="000000"/>
                <w:sz w:val="20"/>
              </w:rPr>
              <w:t>
1. Сүтті қабылдау</w:t>
            </w:r>
          </w:p>
          <w:bookmarkEnd w:id="953"/>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Формование сырка 11. Жылтырату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12 Салқындату</w:t>
            </w:r>
          </w:p>
          <w:p>
            <w:pPr>
              <w:spacing w:after="20"/>
              <w:ind w:left="20"/>
              <w:jc w:val="both"/>
            </w:pPr>
            <w:r>
              <w:rPr>
                <w:rFonts w:ascii="Times New Roman"/>
                <w:b w:val="false"/>
                <w:i w:val="false"/>
                <w:color w:val="000000"/>
                <w:sz w:val="20"/>
              </w:rPr>
              <w:t>
13. Өлшеп салу,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5" w:id="954"/>
          <w:p>
            <w:pPr>
              <w:spacing w:after="20"/>
              <w:ind w:left="20"/>
              <w:jc w:val="both"/>
            </w:pPr>
            <w:r>
              <w:rPr>
                <w:rFonts w:ascii="Times New Roman"/>
                <w:b w:val="false"/>
                <w:i w:val="false"/>
                <w:color w:val="000000"/>
                <w:sz w:val="20"/>
              </w:rPr>
              <w:t>
АШМ</w:t>
            </w:r>
          </w:p>
          <w:bookmarkEnd w:id="95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406303100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май мөлшері 36% - дан аспайтын, құрғақ затта 48 мас.%-дан аспайтын өзге де балқытылған ірімшіктер.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Балқытылған ірімшік технологиясы бойынша өндірілген, сүт майын алмастырғыш қосылған, құрамында сүті бар өнім, ассортиментте.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6" w:id="955"/>
          <w:p>
            <w:pPr>
              <w:spacing w:after="20"/>
              <w:ind w:left="20"/>
              <w:jc w:val="both"/>
            </w:pPr>
            <w:r>
              <w:rPr>
                <w:rFonts w:ascii="Times New Roman"/>
                <w:b w:val="false"/>
                <w:i w:val="false"/>
                <w:color w:val="000000"/>
                <w:sz w:val="20"/>
              </w:rPr>
              <w:t>
1. Сүтті қабылдау</w:t>
            </w:r>
          </w:p>
          <w:bookmarkEnd w:id="955"/>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Плавление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12. Өлшеп салу, қаптау, таңбалау</w:t>
            </w:r>
          </w:p>
          <w:p>
            <w:pPr>
              <w:spacing w:after="20"/>
              <w:ind w:left="20"/>
              <w:jc w:val="both"/>
            </w:pPr>
            <w:r>
              <w:rPr>
                <w:rFonts w:ascii="Times New Roman"/>
                <w:b w:val="false"/>
                <w:i w:val="false"/>
                <w:color w:val="000000"/>
                <w:sz w:val="20"/>
              </w:rPr>
              <w:t>
13.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8" w:id="956"/>
          <w:p>
            <w:pPr>
              <w:spacing w:after="20"/>
              <w:ind w:left="20"/>
              <w:jc w:val="both"/>
            </w:pPr>
            <w:r>
              <w:rPr>
                <w:rFonts w:ascii="Times New Roman"/>
                <w:b w:val="false"/>
                <w:i w:val="false"/>
                <w:color w:val="000000"/>
                <w:sz w:val="20"/>
              </w:rPr>
              <w:t>
1. Сүтті қабылдау</w:t>
            </w:r>
          </w:p>
          <w:bookmarkEnd w:id="956"/>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Плавление</w:t>
            </w:r>
          </w:p>
          <w:p>
            <w:pPr>
              <w:spacing w:after="20"/>
              <w:ind w:left="20"/>
              <w:jc w:val="both"/>
            </w:pPr>
            <w:r>
              <w:rPr>
                <w:rFonts w:ascii="Times New Roman"/>
                <w:b w:val="false"/>
                <w:i w:val="false"/>
                <w:color w:val="000000"/>
                <w:sz w:val="20"/>
              </w:rPr>
              <w:t>
12.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9" w:id="957"/>
          <w:p>
            <w:pPr>
              <w:spacing w:after="20"/>
              <w:ind w:left="20"/>
              <w:jc w:val="both"/>
            </w:pPr>
            <w:r>
              <w:rPr>
                <w:rFonts w:ascii="Times New Roman"/>
                <w:b w:val="false"/>
                <w:i w:val="false"/>
                <w:color w:val="000000"/>
                <w:sz w:val="20"/>
              </w:rPr>
              <w:t>
АШМ</w:t>
            </w:r>
          </w:p>
          <w:bookmarkEnd w:id="957"/>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өңделген сүзбе ірімшік, ассортиментте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0" w:id="958"/>
          <w:p>
            <w:pPr>
              <w:spacing w:after="20"/>
              <w:ind w:left="20"/>
              <w:jc w:val="both"/>
            </w:pPr>
            <w:r>
              <w:rPr>
                <w:rFonts w:ascii="Times New Roman"/>
                <w:b w:val="false"/>
                <w:i w:val="false"/>
                <w:color w:val="000000"/>
                <w:sz w:val="20"/>
              </w:rPr>
              <w:t>
1. Сүтті қабылдау</w:t>
            </w:r>
          </w:p>
          <w:bookmarkEnd w:id="958"/>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Термизация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12. Өлшеп салу, қаптау, таңбалау</w:t>
            </w:r>
          </w:p>
          <w:p>
            <w:pPr>
              <w:spacing w:after="20"/>
              <w:ind w:left="20"/>
              <w:jc w:val="both"/>
            </w:pPr>
            <w:r>
              <w:rPr>
                <w:rFonts w:ascii="Times New Roman"/>
                <w:b w:val="false"/>
                <w:i w:val="false"/>
                <w:color w:val="000000"/>
                <w:sz w:val="20"/>
              </w:rPr>
              <w:t>
13.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2" w:id="959"/>
          <w:p>
            <w:pPr>
              <w:spacing w:after="20"/>
              <w:ind w:left="20"/>
              <w:jc w:val="both"/>
            </w:pPr>
            <w:r>
              <w:rPr>
                <w:rFonts w:ascii="Times New Roman"/>
                <w:b w:val="false"/>
                <w:i w:val="false"/>
                <w:color w:val="000000"/>
                <w:sz w:val="20"/>
              </w:rPr>
              <w:t>
1. Сүтті қабылдау</w:t>
            </w:r>
          </w:p>
          <w:bookmarkEnd w:id="959"/>
          <w:p>
            <w:pPr>
              <w:spacing w:after="20"/>
              <w:ind w:left="20"/>
              <w:jc w:val="both"/>
            </w:pPr>
            <w:r>
              <w:rPr>
                <w:rFonts w:ascii="Times New Roman"/>
                <w:b w:val="false"/>
                <w:i w:val="false"/>
                <w:color w:val="000000"/>
                <w:sz w:val="20"/>
              </w:rPr>
              <w:t>
</w:t>
            </w:r>
            <w:r>
              <w:rPr>
                <w:rFonts w:ascii="Times New Roman"/>
                <w:b w:val="false"/>
                <w:i w:val="false"/>
                <w:color w:val="000000"/>
                <w:sz w:val="20"/>
              </w:rPr>
              <w:t>2.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Пастерлеу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Іріту температурасына дейін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Іріту және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Ұйындыны өңдеу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Термизация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Салқындату</w:t>
            </w:r>
          </w:p>
          <w:p>
            <w:pPr>
              <w:spacing w:after="20"/>
              <w:ind w:left="20"/>
              <w:jc w:val="both"/>
            </w:pPr>
            <w:r>
              <w:rPr>
                <w:rFonts w:ascii="Times New Roman"/>
                <w:b w:val="false"/>
                <w:i w:val="false"/>
                <w:color w:val="000000"/>
                <w:sz w:val="20"/>
              </w:rPr>
              <w:t>
12.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3" w:id="960"/>
          <w:p>
            <w:pPr>
              <w:spacing w:after="20"/>
              <w:ind w:left="20"/>
              <w:jc w:val="both"/>
            </w:pPr>
            <w:r>
              <w:rPr>
                <w:rFonts w:ascii="Times New Roman"/>
                <w:b w:val="false"/>
                <w:i w:val="false"/>
                <w:color w:val="000000"/>
                <w:sz w:val="20"/>
              </w:rPr>
              <w:t>
АШМ</w:t>
            </w:r>
          </w:p>
          <w:bookmarkEnd w:id="960"/>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"Сулугуни" тұзды ірімшігі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4" w:id="961"/>
          <w:p>
            <w:pPr>
              <w:spacing w:after="20"/>
              <w:ind w:left="20"/>
              <w:jc w:val="both"/>
            </w:pPr>
            <w:r>
              <w:rPr>
                <w:rFonts w:ascii="Times New Roman"/>
                <w:b w:val="false"/>
                <w:i w:val="false"/>
                <w:color w:val="000000"/>
                <w:sz w:val="20"/>
              </w:rPr>
              <w:t>
1.Шикізатты қабылдау және дайындау</w:t>
            </w:r>
          </w:p>
          <w:bookmarkEnd w:id="961"/>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Қалыптау,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Жетілдіру ( технология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8. Өлшеп салу, қаптау, таңбалау</w:t>
            </w:r>
          </w:p>
          <w:p>
            <w:pPr>
              <w:spacing w:after="20"/>
              <w:ind w:left="20"/>
              <w:jc w:val="both"/>
            </w:pPr>
            <w:r>
              <w:rPr>
                <w:rFonts w:ascii="Times New Roman"/>
                <w:b w:val="false"/>
                <w:i w:val="false"/>
                <w:color w:val="000000"/>
                <w:sz w:val="20"/>
              </w:rPr>
              <w:t>
9.Сақтау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1" w:id="962"/>
          <w:p>
            <w:pPr>
              <w:spacing w:after="20"/>
              <w:ind w:left="20"/>
              <w:jc w:val="both"/>
            </w:pPr>
            <w:r>
              <w:rPr>
                <w:rFonts w:ascii="Times New Roman"/>
                <w:b w:val="false"/>
                <w:i w:val="false"/>
                <w:color w:val="000000"/>
                <w:sz w:val="20"/>
              </w:rPr>
              <w:t>
1.Шикізатты қабылдау және дайындау</w:t>
            </w:r>
          </w:p>
          <w:bookmarkEnd w:id="962"/>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Қалыптау,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Жетілдіру ( технология бойынша)</w:t>
            </w:r>
          </w:p>
          <w:p>
            <w:pPr>
              <w:spacing w:after="20"/>
              <w:ind w:left="20"/>
              <w:jc w:val="both"/>
            </w:pPr>
            <w:r>
              <w:rPr>
                <w:rFonts w:ascii="Times New Roman"/>
                <w:b w:val="false"/>
                <w:i w:val="false"/>
                <w:color w:val="000000"/>
                <w:sz w:val="20"/>
              </w:rPr>
              <w:t>
8.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7" w:id="963"/>
          <w:p>
            <w:pPr>
              <w:spacing w:after="20"/>
              <w:ind w:left="20"/>
              <w:jc w:val="both"/>
            </w:pPr>
            <w:r>
              <w:rPr>
                <w:rFonts w:ascii="Times New Roman"/>
                <w:b w:val="false"/>
                <w:i w:val="false"/>
                <w:color w:val="000000"/>
                <w:sz w:val="20"/>
              </w:rPr>
              <w:t>
АШМ</w:t>
            </w:r>
          </w:p>
          <w:bookmarkEnd w:id="963"/>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"Сулугуни" тұзды ірімшігі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8" w:id="964"/>
          <w:p>
            <w:pPr>
              <w:spacing w:after="20"/>
              <w:ind w:left="20"/>
              <w:jc w:val="both"/>
            </w:pPr>
            <w:r>
              <w:rPr>
                <w:rFonts w:ascii="Times New Roman"/>
                <w:b w:val="false"/>
                <w:i w:val="false"/>
                <w:color w:val="000000"/>
                <w:sz w:val="20"/>
              </w:rPr>
              <w:t>
1.Шикізатты қабылдау және дайындау</w:t>
            </w:r>
          </w:p>
          <w:bookmarkEnd w:id="964"/>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Қалыптау,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Жетілдіру ( технология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8. Өлшеп салу, қаптау, таңбалау</w:t>
            </w:r>
          </w:p>
          <w:p>
            <w:pPr>
              <w:spacing w:after="20"/>
              <w:ind w:left="20"/>
              <w:jc w:val="both"/>
            </w:pPr>
            <w:r>
              <w:rPr>
                <w:rFonts w:ascii="Times New Roman"/>
                <w:b w:val="false"/>
                <w:i w:val="false"/>
                <w:color w:val="000000"/>
                <w:sz w:val="20"/>
              </w:rPr>
              <w:t>
9.Сақтау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5" w:id="965"/>
          <w:p>
            <w:pPr>
              <w:spacing w:after="20"/>
              <w:ind w:left="20"/>
              <w:jc w:val="both"/>
            </w:pPr>
            <w:r>
              <w:rPr>
                <w:rFonts w:ascii="Times New Roman"/>
                <w:b w:val="false"/>
                <w:i w:val="false"/>
                <w:color w:val="000000"/>
                <w:sz w:val="20"/>
              </w:rPr>
              <w:t>
1.Шикізатты қабылдау және дайындау</w:t>
            </w:r>
          </w:p>
          <w:bookmarkEnd w:id="965"/>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Қалыптау,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Жетілдіру ( технология бойынша)</w:t>
            </w:r>
          </w:p>
          <w:p>
            <w:pPr>
              <w:spacing w:after="20"/>
              <w:ind w:left="20"/>
              <w:jc w:val="both"/>
            </w:pPr>
            <w:r>
              <w:rPr>
                <w:rFonts w:ascii="Times New Roman"/>
                <w:b w:val="false"/>
                <w:i w:val="false"/>
                <w:color w:val="000000"/>
                <w:sz w:val="20"/>
              </w:rPr>
              <w:t>
8.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1" w:id="966"/>
          <w:p>
            <w:pPr>
              <w:spacing w:after="20"/>
              <w:ind w:left="20"/>
              <w:jc w:val="both"/>
            </w:pPr>
            <w:r>
              <w:rPr>
                <w:rFonts w:ascii="Times New Roman"/>
                <w:b w:val="false"/>
                <w:i w:val="false"/>
                <w:color w:val="000000"/>
                <w:sz w:val="20"/>
              </w:rPr>
              <w:t>
АШМ</w:t>
            </w:r>
          </w:p>
          <w:bookmarkEnd w:id="966"/>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"Моцарелла", "Страчателла", "Буратта", "Адыгейский" жұмсақ ірімшіктері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2" w:id="967"/>
          <w:p>
            <w:pPr>
              <w:spacing w:after="20"/>
              <w:ind w:left="20"/>
              <w:jc w:val="both"/>
            </w:pPr>
            <w:r>
              <w:rPr>
                <w:rFonts w:ascii="Times New Roman"/>
                <w:b w:val="false"/>
                <w:i w:val="false"/>
                <w:color w:val="000000"/>
                <w:sz w:val="20"/>
              </w:rPr>
              <w:t>
1.Шикізатты қабылдау және дайындау</w:t>
            </w:r>
          </w:p>
          <w:bookmarkEnd w:id="967"/>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Мәйек ферментін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 6.Сығу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Қалыптау (балқыту, ірімшік қоспасын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Өлшеп салу, қаптау, таңбалау</w:t>
            </w:r>
          </w:p>
          <w:p>
            <w:pPr>
              <w:spacing w:after="20"/>
              <w:ind w:left="20"/>
              <w:jc w:val="both"/>
            </w:pPr>
            <w:r>
              <w:rPr>
                <w:rFonts w:ascii="Times New Roman"/>
                <w:b w:val="false"/>
                <w:i w:val="false"/>
                <w:color w:val="000000"/>
                <w:sz w:val="20"/>
              </w:rPr>
              <w:t>
9.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8" w:id="968"/>
          <w:p>
            <w:pPr>
              <w:spacing w:after="20"/>
              <w:ind w:left="20"/>
              <w:jc w:val="both"/>
            </w:pPr>
            <w:r>
              <w:rPr>
                <w:rFonts w:ascii="Times New Roman"/>
                <w:b w:val="false"/>
                <w:i w:val="false"/>
                <w:color w:val="000000"/>
                <w:sz w:val="20"/>
              </w:rPr>
              <w:t>
1.Шикізатты қабылдау және дайындау</w:t>
            </w:r>
          </w:p>
          <w:bookmarkEnd w:id="968"/>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Мәйек ферментін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 6.Сығу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Қалыптау (балқыту, ірімшік қоспасын сүзу)</w:t>
            </w:r>
          </w:p>
          <w:p>
            <w:pPr>
              <w:spacing w:after="20"/>
              <w:ind w:left="20"/>
              <w:jc w:val="both"/>
            </w:pPr>
            <w:r>
              <w:rPr>
                <w:rFonts w:ascii="Times New Roman"/>
                <w:b w:val="false"/>
                <w:i w:val="false"/>
                <w:color w:val="000000"/>
                <w:sz w:val="20"/>
              </w:rPr>
              <w:t>
8.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3" w:id="969"/>
          <w:p>
            <w:pPr>
              <w:spacing w:after="20"/>
              <w:ind w:left="20"/>
              <w:jc w:val="both"/>
            </w:pPr>
            <w:r>
              <w:rPr>
                <w:rFonts w:ascii="Times New Roman"/>
                <w:b w:val="false"/>
                <w:i w:val="false"/>
                <w:color w:val="000000"/>
                <w:sz w:val="20"/>
              </w:rPr>
              <w:t>
АШМ</w:t>
            </w:r>
          </w:p>
          <w:bookmarkEnd w:id="969"/>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Салмасы бар "Сулугуни" рулет-ірімшік, ассортиментте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4" w:id="970"/>
          <w:p>
            <w:pPr>
              <w:spacing w:after="20"/>
              <w:ind w:left="20"/>
              <w:jc w:val="both"/>
            </w:pPr>
            <w:r>
              <w:rPr>
                <w:rFonts w:ascii="Times New Roman"/>
                <w:b w:val="false"/>
                <w:i w:val="false"/>
                <w:color w:val="000000"/>
                <w:sz w:val="20"/>
              </w:rPr>
              <w:t>
1.Шикізатты қабылдау және дайындау</w:t>
            </w:r>
          </w:p>
          <w:bookmarkEnd w:id="970"/>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Мәйек ферментін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 6.Сығу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Қалыптау (балқыту, ірімшік қоспасын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Компоненттер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1" w:id="971"/>
          <w:p>
            <w:pPr>
              <w:spacing w:after="20"/>
              <w:ind w:left="20"/>
              <w:jc w:val="both"/>
            </w:pPr>
            <w:r>
              <w:rPr>
                <w:rFonts w:ascii="Times New Roman"/>
                <w:b w:val="false"/>
                <w:i w:val="false"/>
                <w:color w:val="000000"/>
                <w:sz w:val="20"/>
              </w:rPr>
              <w:t>
1.Шикізатты қабылдау және дайындау</w:t>
            </w:r>
          </w:p>
          <w:bookmarkEnd w:id="971"/>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Мәйек ферментін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6.Сығу </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Қалыптау (балқыту, ірімшік қоспасын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Компоненттер қосу</w:t>
            </w:r>
          </w:p>
          <w:p>
            <w:pPr>
              <w:spacing w:after="20"/>
              <w:ind w:left="20"/>
              <w:jc w:val="both"/>
            </w:pPr>
            <w:r>
              <w:rPr>
                <w:rFonts w:ascii="Times New Roman"/>
                <w:b w:val="false"/>
                <w:i w:val="false"/>
                <w:color w:val="000000"/>
                <w:sz w:val="20"/>
              </w:rPr>
              <w:t>
9.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8" w:id="972"/>
          <w:p>
            <w:pPr>
              <w:spacing w:after="20"/>
              <w:ind w:left="20"/>
              <w:jc w:val="both"/>
            </w:pPr>
            <w:r>
              <w:rPr>
                <w:rFonts w:ascii="Times New Roman"/>
                <w:b w:val="false"/>
                <w:i w:val="false"/>
                <w:color w:val="000000"/>
                <w:sz w:val="20"/>
              </w:rPr>
              <w:t>
АШМ</w:t>
            </w:r>
          </w:p>
          <w:bookmarkEnd w:id="972"/>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Толтырғыш қосылған "Рикотта" жұмсақ ірімшігі, ассортиментте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9" w:id="973"/>
          <w:p>
            <w:pPr>
              <w:spacing w:after="20"/>
              <w:ind w:left="20"/>
              <w:jc w:val="both"/>
            </w:pPr>
            <w:r>
              <w:rPr>
                <w:rFonts w:ascii="Times New Roman"/>
                <w:b w:val="false"/>
                <w:i w:val="false"/>
                <w:color w:val="000000"/>
                <w:sz w:val="20"/>
              </w:rPr>
              <w:t>
1.Шикізатты қабылдау және дайындау</w:t>
            </w:r>
          </w:p>
          <w:bookmarkEnd w:id="973"/>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Мәйек ферментін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Іркіт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Рикотта алу</w:t>
            </w:r>
          </w:p>
          <w:p>
            <w:pPr>
              <w:spacing w:after="20"/>
              <w:ind w:left="20"/>
              <w:jc w:val="both"/>
            </w:pPr>
            <w:r>
              <w:rPr>
                <w:rFonts w:ascii="Times New Roman"/>
                <w:b w:val="false"/>
                <w:i w:val="false"/>
                <w:color w:val="000000"/>
                <w:sz w:val="20"/>
              </w:rPr>
              <w:t>
8.Қалыптау, престеу 9.Сақтау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5" w:id="974"/>
          <w:p>
            <w:pPr>
              <w:spacing w:after="20"/>
              <w:ind w:left="20"/>
              <w:jc w:val="both"/>
            </w:pPr>
            <w:r>
              <w:rPr>
                <w:rFonts w:ascii="Times New Roman"/>
                <w:b w:val="false"/>
                <w:i w:val="false"/>
                <w:color w:val="000000"/>
                <w:sz w:val="20"/>
              </w:rPr>
              <w:t>
1.Шикізатты қабылдау және дайындау</w:t>
            </w:r>
          </w:p>
          <w:bookmarkEnd w:id="974"/>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Мәйек ферментін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Іркіт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Рикотта алу</w:t>
            </w:r>
          </w:p>
          <w:p>
            <w:pPr>
              <w:spacing w:after="20"/>
              <w:ind w:left="20"/>
              <w:jc w:val="both"/>
            </w:pPr>
            <w:r>
              <w:rPr>
                <w:rFonts w:ascii="Times New Roman"/>
                <w:b w:val="false"/>
                <w:i w:val="false"/>
                <w:color w:val="000000"/>
                <w:sz w:val="20"/>
              </w:rPr>
              <w:t>
8.Қалыптау, престеу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1" w:id="975"/>
          <w:p>
            <w:pPr>
              <w:spacing w:after="20"/>
              <w:ind w:left="20"/>
              <w:jc w:val="both"/>
            </w:pPr>
            <w:r>
              <w:rPr>
                <w:rFonts w:ascii="Times New Roman"/>
                <w:b w:val="false"/>
                <w:i w:val="false"/>
                <w:color w:val="000000"/>
                <w:sz w:val="20"/>
              </w:rPr>
              <w:t>
АШМ</w:t>
            </w:r>
          </w:p>
          <w:bookmarkEnd w:id="975"/>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"Брынза" тұзды ірімшігі, ассортиментте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2" w:id="976"/>
          <w:p>
            <w:pPr>
              <w:spacing w:after="20"/>
              <w:ind w:left="20"/>
              <w:jc w:val="both"/>
            </w:pPr>
            <w:r>
              <w:rPr>
                <w:rFonts w:ascii="Times New Roman"/>
                <w:b w:val="false"/>
                <w:i w:val="false"/>
                <w:color w:val="000000"/>
                <w:sz w:val="20"/>
              </w:rPr>
              <w:t>
1.Шикізатты қабылдау және дайындау</w:t>
            </w:r>
          </w:p>
          <w:bookmarkEnd w:id="976"/>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Мәйек ферментін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Қалыптау,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Жетілдіру (технология бойынша)</w:t>
            </w:r>
          </w:p>
          <w:p>
            <w:pPr>
              <w:spacing w:after="20"/>
              <w:ind w:left="20"/>
              <w:jc w:val="both"/>
            </w:pPr>
            <w:r>
              <w:rPr>
                <w:rFonts w:ascii="Times New Roman"/>
                <w:b w:val="false"/>
                <w:i w:val="false"/>
                <w:color w:val="000000"/>
                <w:sz w:val="20"/>
              </w:rPr>
              <w:t>
8.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8" w:id="977"/>
          <w:p>
            <w:pPr>
              <w:spacing w:after="20"/>
              <w:ind w:left="20"/>
              <w:jc w:val="both"/>
            </w:pPr>
            <w:r>
              <w:rPr>
                <w:rFonts w:ascii="Times New Roman"/>
                <w:b w:val="false"/>
                <w:i w:val="false"/>
                <w:color w:val="000000"/>
                <w:sz w:val="20"/>
              </w:rPr>
              <w:t>
1.Шикізатты қабылдау және дайындау</w:t>
            </w:r>
          </w:p>
          <w:bookmarkEnd w:id="977"/>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Мәйек ферментін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Қалыптау,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Жетілдіру (технология бойынша)</w:t>
            </w:r>
          </w:p>
          <w:p>
            <w:pPr>
              <w:spacing w:after="20"/>
              <w:ind w:left="20"/>
              <w:jc w:val="both"/>
            </w:pPr>
            <w:r>
              <w:rPr>
                <w:rFonts w:ascii="Times New Roman"/>
                <w:b w:val="false"/>
                <w:i w:val="false"/>
                <w:color w:val="000000"/>
                <w:sz w:val="20"/>
              </w:rPr>
              <w:t>
8.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4" w:id="978"/>
          <w:p>
            <w:pPr>
              <w:spacing w:after="20"/>
              <w:ind w:left="20"/>
              <w:jc w:val="both"/>
            </w:pPr>
            <w:r>
              <w:rPr>
                <w:rFonts w:ascii="Times New Roman"/>
                <w:b w:val="false"/>
                <w:i w:val="false"/>
                <w:color w:val="000000"/>
                <w:sz w:val="20"/>
              </w:rPr>
              <w:t>
АШМ</w:t>
            </w:r>
          </w:p>
          <w:bookmarkEnd w:id="978"/>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Қуыруға арналған "Халлуми" жартылай қатты ірімшігі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5" w:id="979"/>
          <w:p>
            <w:pPr>
              <w:spacing w:after="20"/>
              <w:ind w:left="20"/>
              <w:jc w:val="both"/>
            </w:pPr>
            <w:r>
              <w:rPr>
                <w:rFonts w:ascii="Times New Roman"/>
                <w:b w:val="false"/>
                <w:i w:val="false"/>
                <w:color w:val="000000"/>
                <w:sz w:val="20"/>
              </w:rPr>
              <w:t>
1.Шикізатты қабылдау және дайындау</w:t>
            </w:r>
          </w:p>
          <w:bookmarkEnd w:id="979"/>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Мәйек ферментін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Қалыптау,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Салқындату</w:t>
            </w:r>
          </w:p>
          <w:p>
            <w:pPr>
              <w:spacing w:after="20"/>
              <w:ind w:left="20"/>
              <w:jc w:val="both"/>
            </w:pPr>
            <w:r>
              <w:rPr>
                <w:rFonts w:ascii="Times New Roman"/>
                <w:b w:val="false"/>
                <w:i w:val="false"/>
                <w:color w:val="000000"/>
                <w:sz w:val="20"/>
              </w:rPr>
              <w:t>
9. Өлшеп салу, қаптау,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2" w:id="980"/>
          <w:p>
            <w:pPr>
              <w:spacing w:after="20"/>
              <w:ind w:left="20"/>
              <w:jc w:val="both"/>
            </w:pPr>
            <w:r>
              <w:rPr>
                <w:rFonts w:ascii="Times New Roman"/>
                <w:b w:val="false"/>
                <w:i w:val="false"/>
                <w:color w:val="000000"/>
                <w:sz w:val="20"/>
              </w:rPr>
              <w:t>
1.Шикізатты қабылдау және дайындау</w:t>
            </w:r>
          </w:p>
          <w:bookmarkEnd w:id="980"/>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Мәйек ферментін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Қалыптау,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Салқындату</w:t>
            </w:r>
          </w:p>
          <w:p>
            <w:pPr>
              <w:spacing w:after="20"/>
              <w:ind w:left="20"/>
              <w:jc w:val="both"/>
            </w:pPr>
            <w:r>
              <w:rPr>
                <w:rFonts w:ascii="Times New Roman"/>
                <w:b w:val="false"/>
                <w:i w:val="false"/>
                <w:color w:val="000000"/>
                <w:sz w:val="20"/>
              </w:rPr>
              <w:t>
9.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9" w:id="981"/>
          <w:p>
            <w:pPr>
              <w:spacing w:after="20"/>
              <w:ind w:left="20"/>
              <w:jc w:val="both"/>
            </w:pPr>
            <w:r>
              <w:rPr>
                <w:rFonts w:ascii="Times New Roman"/>
                <w:b w:val="false"/>
                <w:i w:val="false"/>
                <w:color w:val="000000"/>
                <w:sz w:val="20"/>
              </w:rPr>
              <w:t>
АШМ</w:t>
            </w:r>
          </w:p>
          <w:bookmarkEnd w:id="981"/>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Ірімшіктер мен сүзбе: жас ірімшіктер (піспеген немесе ұсталмаған), оның ішінде сарысу-альбумин ірімшіктері және сүзбе: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"Чечил" ірімшігі, ассортиментте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ТШ, Стандарттар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0" w:id="982"/>
          <w:p>
            <w:pPr>
              <w:spacing w:after="20"/>
              <w:ind w:left="20"/>
              <w:jc w:val="both"/>
            </w:pPr>
            <w:r>
              <w:rPr>
                <w:rFonts w:ascii="Times New Roman"/>
                <w:b w:val="false"/>
                <w:i w:val="false"/>
                <w:color w:val="000000"/>
                <w:sz w:val="20"/>
              </w:rPr>
              <w:t>
1.Шикізатты қабылдау және дайындау</w:t>
            </w:r>
          </w:p>
          <w:bookmarkEnd w:id="982"/>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 6.Сығу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Қалыптау (балқыту, ірімшік қоспасын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Кептіру және компоненттерді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Өлшеп салу, қаптау, таңбалау</w:t>
            </w:r>
          </w:p>
          <w:p>
            <w:pPr>
              <w:spacing w:after="20"/>
              <w:ind w:left="20"/>
              <w:jc w:val="both"/>
            </w:pPr>
            <w:r>
              <w:rPr>
                <w:rFonts w:ascii="Times New Roman"/>
                <w:b w:val="false"/>
                <w:i w:val="false"/>
                <w:color w:val="000000"/>
                <w:sz w:val="20"/>
              </w:rPr>
              <w:t>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7" w:id="983"/>
          <w:p>
            <w:pPr>
              <w:spacing w:after="20"/>
              <w:ind w:left="20"/>
              <w:jc w:val="both"/>
            </w:pPr>
            <w:r>
              <w:rPr>
                <w:rFonts w:ascii="Times New Roman"/>
                <w:b w:val="false"/>
                <w:i w:val="false"/>
                <w:color w:val="000000"/>
                <w:sz w:val="20"/>
              </w:rPr>
              <w:t>
1.Шикізатты қабылдау және дайындау</w:t>
            </w:r>
          </w:p>
          <w:bookmarkEnd w:id="983"/>
          <w:p>
            <w:pPr>
              <w:spacing w:after="20"/>
              <w:ind w:left="20"/>
              <w:jc w:val="both"/>
            </w:pPr>
            <w:r>
              <w:rPr>
                <w:rFonts w:ascii="Times New Roman"/>
                <w:b w:val="false"/>
                <w:i w:val="false"/>
                <w:color w:val="000000"/>
                <w:sz w:val="20"/>
              </w:rPr>
              <w:t>
</w:t>
            </w:r>
            <w:r>
              <w:rPr>
                <w:rFonts w:ascii="Times New Roman"/>
                <w:b w:val="false"/>
                <w:i w:val="false"/>
                <w:color w:val="000000"/>
                <w:sz w:val="20"/>
              </w:rPr>
              <w:t>2. Тарту,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Қоспаларды пастерлеу 4. Іріту,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Ұйындыны өңдеу 6.Сығу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Қалыптау (балқыту, ірімшік қоспасын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Кептіру және компоненттерді енгізу</w:t>
            </w:r>
          </w:p>
          <w:p>
            <w:pPr>
              <w:spacing w:after="20"/>
              <w:ind w:left="20"/>
              <w:jc w:val="both"/>
            </w:pPr>
            <w:r>
              <w:rPr>
                <w:rFonts w:ascii="Times New Roman"/>
                <w:b w:val="false"/>
                <w:i w:val="false"/>
                <w:color w:val="000000"/>
                <w:sz w:val="20"/>
              </w:rPr>
              <w:t>
9. Өлшеп салу,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3" w:id="984"/>
          <w:p>
            <w:pPr>
              <w:spacing w:after="20"/>
              <w:ind w:left="20"/>
              <w:jc w:val="both"/>
            </w:pPr>
            <w:r>
              <w:rPr>
                <w:rFonts w:ascii="Times New Roman"/>
                <w:b w:val="false"/>
                <w:i w:val="false"/>
                <w:color w:val="000000"/>
                <w:sz w:val="20"/>
              </w:rPr>
              <w:t>
АШМ</w:t>
            </w:r>
          </w:p>
          <w:bookmarkEnd w:id="984"/>
          <w:p>
            <w:pPr>
              <w:spacing w:after="20"/>
              <w:ind w:left="20"/>
              <w:jc w:val="both"/>
            </w:pPr>
            <w:r>
              <w:rPr>
                <w:rFonts w:ascii="Times New Roman"/>
                <w:b w:val="false"/>
                <w:i w:val="false"/>
                <w:color w:val="000000"/>
                <w:sz w:val="20"/>
              </w:rPr>
              <w:t>
(мал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2302309000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бидай кебектері, елеуіштер, өзбе және елеу, ұнтақтау немесе дәнді өңдеудің басқа әдістерінің қалдықтары, түйіршіктелген немесе түйіршіктелмеген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кебегі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1.Бидайды қоспалардан тазарту; 2. дәнді ылғандандыру; 3.бидайды тарту; 4. өнімді електен өткізу арқылы ұнды кебектен бөлу; 5. кебекті іріктеу; 6. өнімді сынақтан өткізу; 7. кебекті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1.Бидайды қоспалардан тазарту; 2. дәнді ылғандандыру; 3.бидайды тарту; 4. өнімді електен өткізу арқылы ұнды кебектен бөлу; 5. кебекті іріктеу; 6. өнімді сынақтан өткізу; 7. кебекті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4" w:id="985"/>
          <w:p>
            <w:pPr>
              <w:spacing w:after="20"/>
              <w:ind w:left="20"/>
              <w:jc w:val="both"/>
            </w:pPr>
            <w:r>
              <w:rPr>
                <w:rFonts w:ascii="Times New Roman"/>
                <w:b w:val="false"/>
                <w:i w:val="false"/>
                <w:color w:val="000000"/>
                <w:sz w:val="20"/>
              </w:rPr>
              <w:t>
АШМ</w:t>
            </w:r>
          </w:p>
          <w:bookmarkEnd w:id="98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жануарларға арналған өзге дайын жемдер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Жемге арналған бидай және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5" w:id="986"/>
          <w:p>
            <w:pPr>
              <w:spacing w:after="20"/>
              <w:ind w:left="20"/>
              <w:jc w:val="both"/>
            </w:pPr>
            <w:r>
              <w:rPr>
                <w:rFonts w:ascii="Times New Roman"/>
                <w:b w:val="false"/>
                <w:i w:val="false"/>
                <w:color w:val="000000"/>
                <w:sz w:val="20"/>
              </w:rPr>
              <w:t>
1.Астықты қабылдау және тазалау</w:t>
            </w:r>
          </w:p>
          <w:bookmarkEnd w:id="986"/>
          <w:p>
            <w:pPr>
              <w:spacing w:after="20"/>
              <w:ind w:left="20"/>
              <w:jc w:val="both"/>
            </w:pPr>
            <w:r>
              <w:rPr>
                <w:rFonts w:ascii="Times New Roman"/>
                <w:b w:val="false"/>
                <w:i w:val="false"/>
                <w:color w:val="000000"/>
                <w:sz w:val="20"/>
              </w:rPr>
              <w:t>
</w:t>
            </w:r>
            <w:r>
              <w:rPr>
                <w:rFonts w:ascii="Times New Roman"/>
                <w:b w:val="false"/>
                <w:i w:val="false"/>
                <w:color w:val="000000"/>
                <w:sz w:val="20"/>
              </w:rPr>
              <w:t>2.Кептіру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4.Компоненттерді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6.Бумен кондициялау (бу генераторы)</w:t>
            </w:r>
          </w:p>
          <w:p>
            <w:pPr>
              <w:spacing w:after="20"/>
              <w:ind w:left="20"/>
              <w:jc w:val="both"/>
            </w:pPr>
            <w:r>
              <w:rPr>
                <w:rFonts w:ascii="Times New Roman"/>
                <w:b w:val="false"/>
                <w:i w:val="false"/>
                <w:color w:val="000000"/>
                <w:sz w:val="20"/>
              </w:rPr>
              <w:t>
</w:t>
            </w:r>
            <w:r>
              <w:rPr>
                <w:rFonts w:ascii="Times New Roman"/>
                <w:b w:val="false"/>
                <w:i w:val="false"/>
                <w:color w:val="000000"/>
                <w:sz w:val="20"/>
              </w:rPr>
              <w:t>7.Түйіршіктеу (пресс-араластырғыш)</w:t>
            </w:r>
          </w:p>
          <w:p>
            <w:pPr>
              <w:spacing w:after="20"/>
              <w:ind w:left="20"/>
              <w:jc w:val="both"/>
            </w:pPr>
            <w:r>
              <w:rPr>
                <w:rFonts w:ascii="Times New Roman"/>
                <w:b w:val="false"/>
                <w:i w:val="false"/>
                <w:color w:val="000000"/>
                <w:sz w:val="20"/>
              </w:rPr>
              <w:t>
</w:t>
            </w:r>
            <w:r>
              <w:rPr>
                <w:rFonts w:ascii="Times New Roman"/>
                <w:b w:val="false"/>
                <w:i w:val="false"/>
                <w:color w:val="000000"/>
                <w:sz w:val="20"/>
              </w:rPr>
              <w:t>8.Түйіршіктерді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9.Сапаны бақылау</w:t>
            </w:r>
          </w:p>
          <w:p>
            <w:pPr>
              <w:spacing w:after="20"/>
              <w:ind w:left="20"/>
              <w:jc w:val="both"/>
            </w:pPr>
            <w:r>
              <w:rPr>
                <w:rFonts w:ascii="Times New Roman"/>
                <w:b w:val="false"/>
                <w:i w:val="false"/>
                <w:color w:val="000000"/>
                <w:sz w:val="20"/>
              </w:rPr>
              <w:t>
10.Қаптау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4" w:id="987"/>
          <w:p>
            <w:pPr>
              <w:spacing w:after="20"/>
              <w:ind w:left="20"/>
              <w:jc w:val="both"/>
            </w:pPr>
            <w:r>
              <w:rPr>
                <w:rFonts w:ascii="Times New Roman"/>
                <w:b w:val="false"/>
                <w:i w:val="false"/>
                <w:color w:val="000000"/>
                <w:sz w:val="20"/>
              </w:rPr>
              <w:t>
1.Астықты тазалау</w:t>
            </w:r>
          </w:p>
          <w:bookmarkEnd w:id="987"/>
          <w:p>
            <w:pPr>
              <w:spacing w:after="20"/>
              <w:ind w:left="20"/>
              <w:jc w:val="both"/>
            </w:pPr>
            <w:r>
              <w:rPr>
                <w:rFonts w:ascii="Times New Roman"/>
                <w:b w:val="false"/>
                <w:i w:val="false"/>
                <w:color w:val="000000"/>
                <w:sz w:val="20"/>
              </w:rPr>
              <w:t>
</w:t>
            </w:r>
            <w:r>
              <w:rPr>
                <w:rFonts w:ascii="Times New Roman"/>
                <w:b w:val="false"/>
                <w:i w:val="false"/>
                <w:color w:val="000000"/>
                <w:sz w:val="20"/>
              </w:rPr>
              <w:t>2.Кептіру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4.Дозалау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5.Араластыру</w:t>
            </w:r>
          </w:p>
          <w:p>
            <w:pPr>
              <w:spacing w:after="20"/>
              <w:ind w:left="20"/>
              <w:jc w:val="both"/>
            </w:pPr>
            <w:r>
              <w:rPr>
                <w:rFonts w:ascii="Times New Roman"/>
                <w:b w:val="false"/>
                <w:i w:val="false"/>
                <w:color w:val="000000"/>
                <w:sz w:val="20"/>
              </w:rPr>
              <w:t>
6.Бумен кондициялау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9" w:id="988"/>
          <w:p>
            <w:pPr>
              <w:spacing w:after="20"/>
              <w:ind w:left="20"/>
              <w:jc w:val="both"/>
            </w:pPr>
            <w:r>
              <w:rPr>
                <w:rFonts w:ascii="Times New Roman"/>
                <w:b w:val="false"/>
                <w:i w:val="false"/>
                <w:color w:val="000000"/>
                <w:sz w:val="20"/>
              </w:rPr>
              <w:t>
АШМ</w:t>
            </w:r>
          </w:p>
          <w:bookmarkEnd w:id="98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тұқымынан өсімдік майларын немесе майларын алу кезінде алынатын күнжара және басқа қатты қалдықтар, ұнтақталмаған немесе ұнтақталған, түйіршіктелмеген немесе түйіршіктелген, 2304 және 2305 тауар позицияларынан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шроты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0" w:id="989"/>
          <w:p>
            <w:pPr>
              <w:spacing w:after="20"/>
              <w:ind w:left="20"/>
              <w:jc w:val="both"/>
            </w:pPr>
            <w:r>
              <w:rPr>
                <w:rFonts w:ascii="Times New Roman"/>
                <w:b w:val="false"/>
                <w:i w:val="false"/>
                <w:color w:val="000000"/>
                <w:sz w:val="20"/>
              </w:rPr>
              <w:t>
1.Шикізатты дайындау</w:t>
            </w:r>
          </w:p>
          <w:bookmarkEnd w:id="989"/>
          <w:p>
            <w:pPr>
              <w:spacing w:after="20"/>
              <w:ind w:left="20"/>
              <w:jc w:val="both"/>
            </w:pPr>
            <w:r>
              <w:rPr>
                <w:rFonts w:ascii="Times New Roman"/>
                <w:b w:val="false"/>
                <w:i w:val="false"/>
                <w:color w:val="000000"/>
                <w:sz w:val="20"/>
              </w:rPr>
              <w:t>
</w:t>
            </w:r>
            <w:r>
              <w:rPr>
                <w:rFonts w:ascii="Times New Roman"/>
                <w:b w:val="false"/>
                <w:i w:val="false"/>
                <w:color w:val="000000"/>
                <w:sz w:val="20"/>
              </w:rPr>
              <w:t>2. Қауызын аршу (аршу машиналары)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Сепарация (қабықты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4.Ұ сақтау(езінді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5.Ылғал-жылумен өңдеу (қуыру)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6.Сығымдау (май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Экстракция (шрот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8.Қуыру және кептіру (шротты өңдеу)</w:t>
            </w:r>
          </w:p>
          <w:p>
            <w:pPr>
              <w:spacing w:after="20"/>
              <w:ind w:left="20"/>
              <w:jc w:val="both"/>
            </w:pPr>
            <w:r>
              <w:rPr>
                <w:rFonts w:ascii="Times New Roman"/>
                <w:b w:val="false"/>
                <w:i w:val="false"/>
                <w:color w:val="000000"/>
                <w:sz w:val="20"/>
              </w:rPr>
              <w:t>
9.Түйіршіктеу (қажет болған жағдайда)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8" w:id="990"/>
          <w:p>
            <w:pPr>
              <w:spacing w:after="20"/>
              <w:ind w:left="20"/>
              <w:jc w:val="both"/>
            </w:pPr>
            <w:r>
              <w:rPr>
                <w:rFonts w:ascii="Times New Roman"/>
                <w:b w:val="false"/>
                <w:i w:val="false"/>
                <w:color w:val="000000"/>
                <w:sz w:val="20"/>
              </w:rPr>
              <w:t>
1.Шикізатты дайындау</w:t>
            </w:r>
          </w:p>
          <w:bookmarkEnd w:id="990"/>
          <w:p>
            <w:pPr>
              <w:spacing w:after="20"/>
              <w:ind w:left="20"/>
              <w:jc w:val="both"/>
            </w:pPr>
            <w:r>
              <w:rPr>
                <w:rFonts w:ascii="Times New Roman"/>
                <w:b w:val="false"/>
                <w:i w:val="false"/>
                <w:color w:val="000000"/>
                <w:sz w:val="20"/>
              </w:rPr>
              <w:t>
</w:t>
            </w:r>
            <w:r>
              <w:rPr>
                <w:rFonts w:ascii="Times New Roman"/>
                <w:b w:val="false"/>
                <w:i w:val="false"/>
                <w:color w:val="000000"/>
                <w:sz w:val="20"/>
              </w:rPr>
              <w:t>2. Қауызын аршу (аршу машиналары)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Сепарация (қабықты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4.Ұ сақтау(езінді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5.Ылғал-жылумен өңдеу (қуыру)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6.Сығымдау (май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Экстракция (шрот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8.Қуыру және кептіру (шротты өңдеу)</w:t>
            </w:r>
          </w:p>
          <w:p>
            <w:pPr>
              <w:spacing w:after="20"/>
              <w:ind w:left="20"/>
              <w:jc w:val="both"/>
            </w:pPr>
            <w:r>
              <w:rPr>
                <w:rFonts w:ascii="Times New Roman"/>
                <w:b w:val="false"/>
                <w:i w:val="false"/>
                <w:color w:val="000000"/>
                <w:sz w:val="20"/>
              </w:rPr>
              <w:t>
9.Түйіршіктеу (қажет болған жағдайда)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6" w:id="991"/>
          <w:p>
            <w:pPr>
              <w:spacing w:after="20"/>
              <w:ind w:left="20"/>
              <w:jc w:val="both"/>
            </w:pPr>
            <w:r>
              <w:rPr>
                <w:rFonts w:ascii="Times New Roman"/>
                <w:b w:val="false"/>
                <w:i w:val="false"/>
                <w:color w:val="000000"/>
                <w:sz w:val="20"/>
              </w:rPr>
              <w:t>
АШМ</w:t>
            </w:r>
          </w:p>
          <w:bookmarkEnd w:id="99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тұқымынан өсімдік майларын немесе майларын алу кезінде алынатын күнжара және басқа қатты қалдықтар, ұнтақталмаған немесе ұнтақталған, түйіршіктелмеген немесе түйіршіктелген, 2304 және 2305 тауар позицияларынан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күнжарасы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1.Тазалау; 2. кептіру; 3. қабықтан ажырату; 4. сұрыптау; 5. ұнтақтау; 6.ылғалды-жылу өңдеу; 7. баспалау.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1.Тазалау; 2. кептіру; 3. қабықтан ажырату; 4. сұрыптау; 5. ұнтақтау; 6.ылғалды-жылу өңдеу; 7. баспалау.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7" w:id="992"/>
          <w:p>
            <w:pPr>
              <w:spacing w:after="20"/>
              <w:ind w:left="20"/>
              <w:jc w:val="both"/>
            </w:pPr>
            <w:r>
              <w:rPr>
                <w:rFonts w:ascii="Times New Roman"/>
                <w:b w:val="false"/>
                <w:i w:val="false"/>
                <w:color w:val="000000"/>
                <w:sz w:val="20"/>
              </w:rPr>
              <w:t>
АШМ</w:t>
            </w:r>
          </w:p>
          <w:bookmarkEnd w:id="99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1001190000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бидай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8" w:id="993"/>
          <w:p>
            <w:pPr>
              <w:spacing w:after="20"/>
              <w:ind w:left="20"/>
              <w:jc w:val="both"/>
            </w:pPr>
            <w:r>
              <w:rPr>
                <w:rFonts w:ascii="Times New Roman"/>
                <w:b w:val="false"/>
                <w:i w:val="false"/>
                <w:color w:val="000000"/>
                <w:sz w:val="20"/>
              </w:rPr>
              <w:t>
1.Түбіртек және бастапқы тазалау:</w:t>
            </w:r>
          </w:p>
          <w:bookmarkEnd w:id="993"/>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 (қажет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қамтамасыз ету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w:t>
            </w:r>
          </w:p>
          <w:p>
            <w:pPr>
              <w:spacing w:after="20"/>
              <w:ind w:left="20"/>
              <w:jc w:val="both"/>
            </w:pPr>
            <w:r>
              <w:rPr>
                <w:rFonts w:ascii="Times New Roman"/>
                <w:b w:val="false"/>
                <w:i w:val="false"/>
                <w:color w:val="000000"/>
                <w:sz w:val="20"/>
              </w:rPr>
              <w:t>
5. Жеткізілім: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2" w:id="994"/>
          <w:p>
            <w:pPr>
              <w:spacing w:after="20"/>
              <w:ind w:left="20"/>
              <w:jc w:val="both"/>
            </w:pPr>
            <w:r>
              <w:rPr>
                <w:rFonts w:ascii="Times New Roman"/>
                <w:b w:val="false"/>
                <w:i w:val="false"/>
                <w:color w:val="000000"/>
                <w:sz w:val="20"/>
              </w:rPr>
              <w:t>
1.Түбіртек және бастапқы тазалау:</w:t>
            </w:r>
          </w:p>
          <w:bookmarkEnd w:id="994"/>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 (қажет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қамтамасыз ету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w:t>
            </w:r>
          </w:p>
          <w:p>
            <w:pPr>
              <w:spacing w:after="20"/>
              <w:ind w:left="20"/>
              <w:jc w:val="both"/>
            </w:pPr>
            <w:r>
              <w:rPr>
                <w:rFonts w:ascii="Times New Roman"/>
                <w:b w:val="false"/>
                <w:i w:val="false"/>
                <w:color w:val="000000"/>
                <w:sz w:val="20"/>
              </w:rPr>
              <w:t>
5. Жеткізілім: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6" w:id="995"/>
          <w:p>
            <w:pPr>
              <w:spacing w:after="20"/>
              <w:ind w:left="20"/>
              <w:jc w:val="both"/>
            </w:pPr>
            <w:r>
              <w:rPr>
                <w:rFonts w:ascii="Times New Roman"/>
                <w:b w:val="false"/>
                <w:i w:val="false"/>
                <w:color w:val="000000"/>
                <w:sz w:val="20"/>
              </w:rPr>
              <w:t>
АШМ</w:t>
            </w:r>
          </w:p>
          <w:bookmarkEnd w:id="99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жем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7" w:id="996"/>
          <w:p>
            <w:pPr>
              <w:spacing w:after="20"/>
              <w:ind w:left="20"/>
              <w:jc w:val="both"/>
            </w:pPr>
            <w:r>
              <w:rPr>
                <w:rFonts w:ascii="Times New Roman"/>
                <w:b w:val="false"/>
                <w:i w:val="false"/>
                <w:color w:val="000000"/>
                <w:sz w:val="20"/>
              </w:rPr>
              <w:t>
1.Түбіртек және бастапқы тазалау:</w:t>
            </w:r>
          </w:p>
          <w:bookmarkEnd w:id="996"/>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 (қажет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қамтамасыз ету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w:t>
            </w:r>
          </w:p>
          <w:p>
            <w:pPr>
              <w:spacing w:after="20"/>
              <w:ind w:left="20"/>
              <w:jc w:val="both"/>
            </w:pPr>
            <w:r>
              <w:rPr>
                <w:rFonts w:ascii="Times New Roman"/>
                <w:b w:val="false"/>
                <w:i w:val="false"/>
                <w:color w:val="000000"/>
                <w:sz w:val="20"/>
              </w:rPr>
              <w:t>
5. Жеткізілім: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1" w:id="997"/>
          <w:p>
            <w:pPr>
              <w:spacing w:after="20"/>
              <w:ind w:left="20"/>
              <w:jc w:val="both"/>
            </w:pPr>
            <w:r>
              <w:rPr>
                <w:rFonts w:ascii="Times New Roman"/>
                <w:b w:val="false"/>
                <w:i w:val="false"/>
                <w:color w:val="000000"/>
                <w:sz w:val="20"/>
              </w:rPr>
              <w:t>
1.Түбіртек және бастапқы тазалау:</w:t>
            </w:r>
          </w:p>
          <w:bookmarkEnd w:id="997"/>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 (қажет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қамтамасыз ету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w:t>
            </w:r>
          </w:p>
          <w:p>
            <w:pPr>
              <w:spacing w:after="20"/>
              <w:ind w:left="20"/>
              <w:jc w:val="both"/>
            </w:pPr>
            <w:r>
              <w:rPr>
                <w:rFonts w:ascii="Times New Roman"/>
                <w:b w:val="false"/>
                <w:i w:val="false"/>
                <w:color w:val="000000"/>
                <w:sz w:val="20"/>
              </w:rPr>
              <w:t>
5. Жеткізілім: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5" w:id="998"/>
          <w:p>
            <w:pPr>
              <w:spacing w:after="20"/>
              <w:ind w:left="20"/>
              <w:jc w:val="both"/>
            </w:pPr>
            <w:r>
              <w:rPr>
                <w:rFonts w:ascii="Times New Roman"/>
                <w:b w:val="false"/>
                <w:i w:val="false"/>
                <w:color w:val="000000"/>
                <w:sz w:val="20"/>
              </w:rPr>
              <w:t>
АШМ</w:t>
            </w:r>
          </w:p>
          <w:bookmarkEnd w:id="99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2008191900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жерде аталмаған немесе қосылмаған қант немесе басқа тәттілендіргіш заттар немесе спирт қосылған немесе қосылмаған жемістер, жаңғақтар және басқа жолмен дайындалған немесе консервіленген өсімдіктердің басқа жеуге жарамды бөліктері: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6" w:id="999"/>
          <w:p>
            <w:pPr>
              <w:spacing w:after="20"/>
              <w:ind w:left="20"/>
              <w:jc w:val="both"/>
            </w:pPr>
            <w:r>
              <w:rPr>
                <w:rFonts w:ascii="Times New Roman"/>
                <w:b w:val="false"/>
                <w:i w:val="false"/>
                <w:color w:val="000000"/>
                <w:sz w:val="20"/>
              </w:rPr>
              <w:t>
1. Тазалау (бірінші)</w:t>
            </w:r>
          </w:p>
          <w:bookmarkEnd w:id="999"/>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Салқындату 4.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Сапа мониторингі:</w:t>
            </w:r>
          </w:p>
          <w:p>
            <w:pPr>
              <w:spacing w:after="20"/>
              <w:ind w:left="20"/>
              <w:jc w:val="both"/>
            </w:pPr>
            <w:r>
              <w:rPr>
                <w:rFonts w:ascii="Times New Roman"/>
                <w:b w:val="false"/>
                <w:i w:val="false"/>
                <w:color w:val="000000"/>
                <w:sz w:val="20"/>
              </w:rPr>
              <w:t>
6. Жеткізілім: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0" w:id="1000"/>
          <w:p>
            <w:pPr>
              <w:spacing w:after="20"/>
              <w:ind w:left="20"/>
              <w:jc w:val="both"/>
            </w:pPr>
            <w:r>
              <w:rPr>
                <w:rFonts w:ascii="Times New Roman"/>
                <w:b w:val="false"/>
                <w:i w:val="false"/>
                <w:color w:val="000000"/>
                <w:sz w:val="20"/>
              </w:rPr>
              <w:t>
1. Тазалау (бірінші)</w:t>
            </w:r>
          </w:p>
          <w:bookmarkEnd w:id="1000"/>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Салқындату 4.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w:t>
            </w:r>
          </w:p>
          <w:p>
            <w:pPr>
              <w:spacing w:after="20"/>
              <w:ind w:left="20"/>
              <w:jc w:val="both"/>
            </w:pPr>
            <w:r>
              <w:rPr>
                <w:rFonts w:ascii="Times New Roman"/>
                <w:b w:val="false"/>
                <w:i w:val="false"/>
                <w:color w:val="000000"/>
                <w:sz w:val="20"/>
              </w:rPr>
              <w:t>
5. Жеткізілім: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4" w:id="1001"/>
          <w:p>
            <w:pPr>
              <w:spacing w:after="20"/>
              <w:ind w:left="20"/>
              <w:jc w:val="both"/>
            </w:pPr>
            <w:r>
              <w:rPr>
                <w:rFonts w:ascii="Times New Roman"/>
                <w:b w:val="false"/>
                <w:i w:val="false"/>
                <w:color w:val="000000"/>
                <w:sz w:val="20"/>
              </w:rPr>
              <w:t>
АШМ</w:t>
            </w:r>
          </w:p>
          <w:bookmarkEnd w:id="100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азығына пайдаланылатын басқа да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жем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1.Тазалау (бірінші); 2. Кептіру (керек болған кезінде); 3. ұсақтау және араластыру; 4. Құрама жем сапа мониторингі; 5. Орау; 6. жеткізілім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1.Тазалау (бірінші); 2. Кептіру (керек болған кезінде); 3. ұсақтау және араластыру; 4. Құрама жем сапа мониторингі; 5. Орау; 6. жеткізілім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5" w:id="1002"/>
          <w:p>
            <w:pPr>
              <w:spacing w:after="20"/>
              <w:ind w:left="20"/>
              <w:jc w:val="both"/>
            </w:pPr>
            <w:r>
              <w:rPr>
                <w:rFonts w:ascii="Times New Roman"/>
                <w:b w:val="false"/>
                <w:i w:val="false"/>
                <w:color w:val="000000"/>
                <w:sz w:val="20"/>
              </w:rPr>
              <w:t>
АШМ</w:t>
            </w:r>
          </w:p>
          <w:bookmarkEnd w:id="100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2303300000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Түйіршіліктелген немесе түйіршіктелген емес, шарап немесе сыра дайындау нәтижесінде алынған копсытқыш және басқа да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азығы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қалдықтарды жинақтау ; 2. тазалау; 3. Кептіру (керек болған кезінде); 4. орау;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қалдықтарды жинақтау ; 2. тазалау; 3. Кептіру (керек болған кезінде); 4. орау;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6" w:id="1003"/>
          <w:p>
            <w:pPr>
              <w:spacing w:after="20"/>
              <w:ind w:left="20"/>
              <w:jc w:val="both"/>
            </w:pPr>
            <w:r>
              <w:rPr>
                <w:rFonts w:ascii="Times New Roman"/>
                <w:b w:val="false"/>
                <w:i w:val="false"/>
                <w:color w:val="000000"/>
                <w:sz w:val="20"/>
              </w:rPr>
              <w:t>
АШМ</w:t>
            </w:r>
          </w:p>
          <w:bookmarkEnd w:id="100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1214 10 000 0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Жоңышқа ұны және түйіршіктер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жоңышқа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7" w:id="1004"/>
          <w:p>
            <w:pPr>
              <w:spacing w:after="20"/>
              <w:ind w:left="20"/>
              <w:jc w:val="both"/>
            </w:pPr>
            <w:r>
              <w:rPr>
                <w:rFonts w:ascii="Times New Roman"/>
                <w:b w:val="false"/>
                <w:i w:val="false"/>
                <w:color w:val="000000"/>
                <w:sz w:val="20"/>
              </w:rPr>
              <w:t>
1. Жоңышқаны кептіру</w:t>
            </w:r>
          </w:p>
          <w:bookmarkEnd w:id="1004"/>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Қаптау</w:t>
            </w:r>
          </w:p>
          <w:p>
            <w:pPr>
              <w:spacing w:after="20"/>
              <w:ind w:left="20"/>
              <w:jc w:val="both"/>
            </w:pPr>
            <w:r>
              <w:rPr>
                <w:rFonts w:ascii="Times New Roman"/>
                <w:b w:val="false"/>
                <w:i w:val="false"/>
                <w:color w:val="000000"/>
                <w:sz w:val="20"/>
              </w:rPr>
              <w:t>
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2" w:id="1005"/>
          <w:p>
            <w:pPr>
              <w:spacing w:after="20"/>
              <w:ind w:left="20"/>
              <w:jc w:val="both"/>
            </w:pPr>
            <w:r>
              <w:rPr>
                <w:rFonts w:ascii="Times New Roman"/>
                <w:b w:val="false"/>
                <w:i w:val="false"/>
                <w:color w:val="000000"/>
                <w:sz w:val="20"/>
              </w:rPr>
              <w:t>
1. Ұсақтау</w:t>
            </w:r>
          </w:p>
          <w:bookmarkEnd w:id="1005"/>
          <w:p>
            <w:pPr>
              <w:spacing w:after="20"/>
              <w:ind w:left="20"/>
              <w:jc w:val="both"/>
            </w:pPr>
            <w:r>
              <w:rPr>
                <w:rFonts w:ascii="Times New Roman"/>
                <w:b w:val="false"/>
                <w:i w:val="false"/>
                <w:color w:val="000000"/>
                <w:sz w:val="20"/>
              </w:rPr>
              <w:t>
</w:t>
            </w:r>
            <w:r>
              <w:rPr>
                <w:rFonts w:ascii="Times New Roman"/>
                <w:b w:val="false"/>
                <w:i w:val="false"/>
                <w:color w:val="000000"/>
                <w:sz w:val="20"/>
              </w:rPr>
              <w:t>2.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Салқындату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5" w:id="1006"/>
          <w:p>
            <w:pPr>
              <w:spacing w:after="20"/>
              <w:ind w:left="20"/>
              <w:jc w:val="both"/>
            </w:pPr>
            <w:r>
              <w:rPr>
                <w:rFonts w:ascii="Times New Roman"/>
                <w:b w:val="false"/>
                <w:i w:val="false"/>
                <w:color w:val="000000"/>
                <w:sz w:val="20"/>
              </w:rPr>
              <w:t>
АШМ</w:t>
            </w:r>
          </w:p>
          <w:bookmarkEnd w:id="100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1214 10 000 0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Жоңышқа ұны және түйіршіктер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жоңышқа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6" w:id="1007"/>
          <w:p>
            <w:pPr>
              <w:spacing w:after="20"/>
              <w:ind w:left="20"/>
              <w:jc w:val="both"/>
            </w:pPr>
            <w:r>
              <w:rPr>
                <w:rFonts w:ascii="Times New Roman"/>
                <w:b w:val="false"/>
                <w:i w:val="false"/>
                <w:color w:val="000000"/>
                <w:sz w:val="20"/>
              </w:rPr>
              <w:t>
1. Жоңышқаны кептіру</w:t>
            </w:r>
          </w:p>
          <w:bookmarkEnd w:id="1007"/>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Қаптау</w:t>
            </w:r>
          </w:p>
          <w:p>
            <w:pPr>
              <w:spacing w:after="20"/>
              <w:ind w:left="20"/>
              <w:jc w:val="both"/>
            </w:pPr>
            <w:r>
              <w:rPr>
                <w:rFonts w:ascii="Times New Roman"/>
                <w:b w:val="false"/>
                <w:i w:val="false"/>
                <w:color w:val="000000"/>
                <w:sz w:val="20"/>
              </w:rPr>
              <w:t>
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1" w:id="1008"/>
          <w:p>
            <w:pPr>
              <w:spacing w:after="20"/>
              <w:ind w:left="20"/>
              <w:jc w:val="both"/>
            </w:pPr>
            <w:r>
              <w:rPr>
                <w:rFonts w:ascii="Times New Roman"/>
                <w:b w:val="false"/>
                <w:i w:val="false"/>
                <w:color w:val="000000"/>
                <w:sz w:val="20"/>
              </w:rPr>
              <w:t>
1. Ұсақтау</w:t>
            </w:r>
          </w:p>
          <w:bookmarkEnd w:id="1008"/>
          <w:p>
            <w:pPr>
              <w:spacing w:after="20"/>
              <w:ind w:left="20"/>
              <w:jc w:val="both"/>
            </w:pPr>
            <w:r>
              <w:rPr>
                <w:rFonts w:ascii="Times New Roman"/>
                <w:b w:val="false"/>
                <w:i w:val="false"/>
                <w:color w:val="000000"/>
                <w:sz w:val="20"/>
              </w:rPr>
              <w:t>
</w:t>
            </w:r>
            <w:r>
              <w:rPr>
                <w:rFonts w:ascii="Times New Roman"/>
                <w:b w:val="false"/>
                <w:i w:val="false"/>
                <w:color w:val="000000"/>
                <w:sz w:val="20"/>
              </w:rPr>
              <w:t>2.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Салқындату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4" w:id="1009"/>
          <w:p>
            <w:pPr>
              <w:spacing w:after="20"/>
              <w:ind w:left="20"/>
              <w:jc w:val="both"/>
            </w:pPr>
            <w:r>
              <w:rPr>
                <w:rFonts w:ascii="Times New Roman"/>
                <w:b w:val="false"/>
                <w:i w:val="false"/>
                <w:color w:val="000000"/>
                <w:sz w:val="20"/>
              </w:rPr>
              <w:t>
АШМ</w:t>
            </w:r>
          </w:p>
          <w:bookmarkEnd w:id="100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1214 10 000 0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Жоңышқа ұны және түйіршіктер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жоңышқа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5" w:id="1010"/>
          <w:p>
            <w:pPr>
              <w:spacing w:after="20"/>
              <w:ind w:left="20"/>
              <w:jc w:val="both"/>
            </w:pPr>
            <w:r>
              <w:rPr>
                <w:rFonts w:ascii="Times New Roman"/>
                <w:b w:val="false"/>
                <w:i w:val="false"/>
                <w:color w:val="000000"/>
                <w:sz w:val="20"/>
              </w:rPr>
              <w:t>
1. Жоңышқаны кептіру</w:t>
            </w:r>
          </w:p>
          <w:bookmarkEnd w:id="1010"/>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Қаптау</w:t>
            </w:r>
          </w:p>
          <w:p>
            <w:pPr>
              <w:spacing w:after="20"/>
              <w:ind w:left="20"/>
              <w:jc w:val="both"/>
            </w:pPr>
            <w:r>
              <w:rPr>
                <w:rFonts w:ascii="Times New Roman"/>
                <w:b w:val="false"/>
                <w:i w:val="false"/>
                <w:color w:val="000000"/>
                <w:sz w:val="20"/>
              </w:rPr>
              <w:t>
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0" w:id="1011"/>
          <w:p>
            <w:pPr>
              <w:spacing w:after="20"/>
              <w:ind w:left="20"/>
              <w:jc w:val="both"/>
            </w:pPr>
            <w:r>
              <w:rPr>
                <w:rFonts w:ascii="Times New Roman"/>
                <w:b w:val="false"/>
                <w:i w:val="false"/>
                <w:color w:val="000000"/>
                <w:sz w:val="20"/>
              </w:rPr>
              <w:t>
1. Ұсақтау</w:t>
            </w:r>
          </w:p>
          <w:bookmarkEnd w:id="1011"/>
          <w:p>
            <w:pPr>
              <w:spacing w:after="20"/>
              <w:ind w:left="20"/>
              <w:jc w:val="both"/>
            </w:pPr>
            <w:r>
              <w:rPr>
                <w:rFonts w:ascii="Times New Roman"/>
                <w:b w:val="false"/>
                <w:i w:val="false"/>
                <w:color w:val="000000"/>
                <w:sz w:val="20"/>
              </w:rPr>
              <w:t>
</w:t>
            </w:r>
            <w:r>
              <w:rPr>
                <w:rFonts w:ascii="Times New Roman"/>
                <w:b w:val="false"/>
                <w:i w:val="false"/>
                <w:color w:val="000000"/>
                <w:sz w:val="20"/>
              </w:rPr>
              <w:t>2.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Салқындату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3" w:id="1012"/>
          <w:p>
            <w:pPr>
              <w:spacing w:after="20"/>
              <w:ind w:left="20"/>
              <w:jc w:val="both"/>
            </w:pPr>
            <w:r>
              <w:rPr>
                <w:rFonts w:ascii="Times New Roman"/>
                <w:b w:val="false"/>
                <w:i w:val="false"/>
                <w:color w:val="000000"/>
                <w:sz w:val="20"/>
              </w:rPr>
              <w:t>
АШМ</w:t>
            </w:r>
          </w:p>
          <w:bookmarkEnd w:id="101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1214 10 000 0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Жоңышқа ұны және түйіршіктер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жоңышқа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4" w:id="1013"/>
          <w:p>
            <w:pPr>
              <w:spacing w:after="20"/>
              <w:ind w:left="20"/>
              <w:jc w:val="both"/>
            </w:pPr>
            <w:r>
              <w:rPr>
                <w:rFonts w:ascii="Times New Roman"/>
                <w:b w:val="false"/>
                <w:i w:val="false"/>
                <w:color w:val="000000"/>
                <w:sz w:val="20"/>
              </w:rPr>
              <w:t>
1. Жоңышқаны кептіру</w:t>
            </w:r>
          </w:p>
          <w:bookmarkEnd w:id="1013"/>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Қаптау</w:t>
            </w:r>
          </w:p>
          <w:p>
            <w:pPr>
              <w:spacing w:after="20"/>
              <w:ind w:left="20"/>
              <w:jc w:val="both"/>
            </w:pPr>
            <w:r>
              <w:rPr>
                <w:rFonts w:ascii="Times New Roman"/>
                <w:b w:val="false"/>
                <w:i w:val="false"/>
                <w:color w:val="000000"/>
                <w:sz w:val="20"/>
              </w:rPr>
              <w:t>
6.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9" w:id="1014"/>
          <w:p>
            <w:pPr>
              <w:spacing w:after="20"/>
              <w:ind w:left="20"/>
              <w:jc w:val="both"/>
            </w:pPr>
            <w:r>
              <w:rPr>
                <w:rFonts w:ascii="Times New Roman"/>
                <w:b w:val="false"/>
                <w:i w:val="false"/>
                <w:color w:val="000000"/>
                <w:sz w:val="20"/>
              </w:rPr>
              <w:t>
1. Ұсақтау</w:t>
            </w:r>
          </w:p>
          <w:bookmarkEnd w:id="1014"/>
          <w:p>
            <w:pPr>
              <w:spacing w:after="20"/>
              <w:ind w:left="20"/>
              <w:jc w:val="both"/>
            </w:pPr>
            <w:r>
              <w:rPr>
                <w:rFonts w:ascii="Times New Roman"/>
                <w:b w:val="false"/>
                <w:i w:val="false"/>
                <w:color w:val="000000"/>
                <w:sz w:val="20"/>
              </w:rPr>
              <w:t>
</w:t>
            </w:r>
            <w:r>
              <w:rPr>
                <w:rFonts w:ascii="Times New Roman"/>
                <w:b w:val="false"/>
                <w:i w:val="false"/>
                <w:color w:val="000000"/>
                <w:sz w:val="20"/>
              </w:rPr>
              <w:t>2.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Салқындату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2" w:id="1015"/>
          <w:p>
            <w:pPr>
              <w:spacing w:after="20"/>
              <w:ind w:left="20"/>
              <w:jc w:val="both"/>
            </w:pPr>
            <w:r>
              <w:rPr>
                <w:rFonts w:ascii="Times New Roman"/>
                <w:b w:val="false"/>
                <w:i w:val="false"/>
                <w:color w:val="000000"/>
                <w:sz w:val="20"/>
              </w:rPr>
              <w:t>
АШМ</w:t>
            </w:r>
          </w:p>
          <w:bookmarkEnd w:id="101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(жемдік)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3" w:id="1016"/>
          <w:p>
            <w:pPr>
              <w:spacing w:after="20"/>
              <w:ind w:left="20"/>
              <w:jc w:val="both"/>
            </w:pPr>
            <w:r>
              <w:rPr>
                <w:rFonts w:ascii="Times New Roman"/>
                <w:b w:val="false"/>
                <w:i w:val="false"/>
                <w:color w:val="000000"/>
                <w:sz w:val="20"/>
              </w:rPr>
              <w:t>
1. Жинақтау және алғашқы тазарту:</w:t>
            </w:r>
          </w:p>
          <w:bookmarkEnd w:id="1016"/>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 (керек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қамтамасыз ету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 </w:t>
            </w:r>
          </w:p>
          <w:p>
            <w:pPr>
              <w:spacing w:after="20"/>
              <w:ind w:left="20"/>
              <w:jc w:val="both"/>
            </w:pPr>
            <w:r>
              <w:rPr>
                <w:rFonts w:ascii="Times New Roman"/>
                <w:b w:val="false"/>
                <w:i w:val="false"/>
                <w:color w:val="000000"/>
                <w:sz w:val="20"/>
              </w:rPr>
              <w:t>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7" w:id="1017"/>
          <w:p>
            <w:pPr>
              <w:spacing w:after="20"/>
              <w:ind w:left="20"/>
              <w:jc w:val="both"/>
            </w:pPr>
            <w:r>
              <w:rPr>
                <w:rFonts w:ascii="Times New Roman"/>
                <w:b w:val="false"/>
                <w:i w:val="false"/>
                <w:color w:val="000000"/>
                <w:sz w:val="20"/>
              </w:rPr>
              <w:t>
1. Жинақтау және алғашқы тазарту:</w:t>
            </w:r>
          </w:p>
          <w:bookmarkEnd w:id="1017"/>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 (керек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қамтамасыз ету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 </w:t>
            </w:r>
          </w:p>
          <w:p>
            <w:pPr>
              <w:spacing w:after="20"/>
              <w:ind w:left="20"/>
              <w:jc w:val="both"/>
            </w:pPr>
            <w:r>
              <w:rPr>
                <w:rFonts w:ascii="Times New Roman"/>
                <w:b w:val="false"/>
                <w:i w:val="false"/>
                <w:color w:val="000000"/>
                <w:sz w:val="20"/>
              </w:rPr>
              <w:t>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1" w:id="1018"/>
          <w:p>
            <w:pPr>
              <w:spacing w:after="20"/>
              <w:ind w:left="20"/>
              <w:jc w:val="both"/>
            </w:pPr>
            <w:r>
              <w:rPr>
                <w:rFonts w:ascii="Times New Roman"/>
                <w:b w:val="false"/>
                <w:i w:val="false"/>
                <w:color w:val="000000"/>
                <w:sz w:val="20"/>
              </w:rPr>
              <w:t>
АШМ</w:t>
            </w:r>
          </w:p>
          <w:bookmarkEnd w:id="101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(жемдік)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2" w:id="1019"/>
          <w:p>
            <w:pPr>
              <w:spacing w:after="20"/>
              <w:ind w:left="20"/>
              <w:jc w:val="both"/>
            </w:pPr>
            <w:r>
              <w:rPr>
                <w:rFonts w:ascii="Times New Roman"/>
                <w:b w:val="false"/>
                <w:i w:val="false"/>
                <w:color w:val="000000"/>
                <w:sz w:val="20"/>
              </w:rPr>
              <w:t>
1. Жинақтау және алғашқы тазарту:</w:t>
            </w:r>
          </w:p>
          <w:bookmarkEnd w:id="1019"/>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 (керек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қамтамасыз ету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 </w:t>
            </w:r>
          </w:p>
          <w:p>
            <w:pPr>
              <w:spacing w:after="20"/>
              <w:ind w:left="20"/>
              <w:jc w:val="both"/>
            </w:pPr>
            <w:r>
              <w:rPr>
                <w:rFonts w:ascii="Times New Roman"/>
                <w:b w:val="false"/>
                <w:i w:val="false"/>
                <w:color w:val="000000"/>
                <w:sz w:val="20"/>
              </w:rPr>
              <w:t>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6" w:id="1020"/>
          <w:p>
            <w:pPr>
              <w:spacing w:after="20"/>
              <w:ind w:left="20"/>
              <w:jc w:val="both"/>
            </w:pPr>
            <w:r>
              <w:rPr>
                <w:rFonts w:ascii="Times New Roman"/>
                <w:b w:val="false"/>
                <w:i w:val="false"/>
                <w:color w:val="000000"/>
                <w:sz w:val="20"/>
              </w:rPr>
              <w:t>
1. Жинақтау және алғашқы тазарту:</w:t>
            </w:r>
          </w:p>
          <w:bookmarkEnd w:id="1020"/>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 (керек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қамтамасыз ету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 </w:t>
            </w:r>
          </w:p>
          <w:p>
            <w:pPr>
              <w:spacing w:after="20"/>
              <w:ind w:left="20"/>
              <w:jc w:val="both"/>
            </w:pPr>
            <w:r>
              <w:rPr>
                <w:rFonts w:ascii="Times New Roman"/>
                <w:b w:val="false"/>
                <w:i w:val="false"/>
                <w:color w:val="000000"/>
                <w:sz w:val="20"/>
              </w:rPr>
              <w:t>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0" w:id="1021"/>
          <w:p>
            <w:pPr>
              <w:spacing w:after="20"/>
              <w:ind w:left="20"/>
              <w:jc w:val="both"/>
            </w:pPr>
            <w:r>
              <w:rPr>
                <w:rFonts w:ascii="Times New Roman"/>
                <w:b w:val="false"/>
                <w:i w:val="false"/>
                <w:color w:val="000000"/>
                <w:sz w:val="20"/>
              </w:rPr>
              <w:t>
АШМ</w:t>
            </w:r>
          </w:p>
          <w:bookmarkEnd w:id="102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(жемдік)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1" w:id="1022"/>
          <w:p>
            <w:pPr>
              <w:spacing w:after="20"/>
              <w:ind w:left="20"/>
              <w:jc w:val="both"/>
            </w:pPr>
            <w:r>
              <w:rPr>
                <w:rFonts w:ascii="Times New Roman"/>
                <w:b w:val="false"/>
                <w:i w:val="false"/>
                <w:color w:val="000000"/>
                <w:sz w:val="20"/>
              </w:rPr>
              <w:t>
1. Жинақтау және алғашқы тазарту:</w:t>
            </w:r>
          </w:p>
          <w:bookmarkEnd w:id="1022"/>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 (керек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қамтамасыз ету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 </w:t>
            </w:r>
          </w:p>
          <w:p>
            <w:pPr>
              <w:spacing w:after="20"/>
              <w:ind w:left="20"/>
              <w:jc w:val="both"/>
            </w:pPr>
            <w:r>
              <w:rPr>
                <w:rFonts w:ascii="Times New Roman"/>
                <w:b w:val="false"/>
                <w:i w:val="false"/>
                <w:color w:val="000000"/>
                <w:sz w:val="20"/>
              </w:rPr>
              <w:t>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5" w:id="1023"/>
          <w:p>
            <w:pPr>
              <w:spacing w:after="20"/>
              <w:ind w:left="20"/>
              <w:jc w:val="both"/>
            </w:pPr>
            <w:r>
              <w:rPr>
                <w:rFonts w:ascii="Times New Roman"/>
                <w:b w:val="false"/>
                <w:i w:val="false"/>
                <w:color w:val="000000"/>
                <w:sz w:val="20"/>
              </w:rPr>
              <w:t>
1. Жинақтау және алғашқы тазарту:</w:t>
            </w:r>
          </w:p>
          <w:bookmarkEnd w:id="1023"/>
          <w:p>
            <w:pPr>
              <w:spacing w:after="20"/>
              <w:ind w:left="20"/>
              <w:jc w:val="both"/>
            </w:pPr>
            <w:r>
              <w:rPr>
                <w:rFonts w:ascii="Times New Roman"/>
                <w:b w:val="false"/>
                <w:i w:val="false"/>
                <w:color w:val="000000"/>
                <w:sz w:val="20"/>
              </w:rPr>
              <w:t>
</w:t>
            </w:r>
            <w:r>
              <w:rPr>
                <w:rFonts w:ascii="Times New Roman"/>
                <w:b w:val="false"/>
                <w:i w:val="false"/>
                <w:color w:val="000000"/>
                <w:sz w:val="20"/>
              </w:rPr>
              <w:t>2. Кептіру (керек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Қауіпсіздікті қамтамасыз ету (белсенді 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Сапа мониторингі: </w:t>
            </w:r>
          </w:p>
          <w:p>
            <w:pPr>
              <w:spacing w:after="20"/>
              <w:ind w:left="20"/>
              <w:jc w:val="both"/>
            </w:pPr>
            <w:r>
              <w:rPr>
                <w:rFonts w:ascii="Times New Roman"/>
                <w:b w:val="false"/>
                <w:i w:val="false"/>
                <w:color w:val="000000"/>
                <w:sz w:val="20"/>
              </w:rPr>
              <w:t>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9" w:id="1024"/>
          <w:p>
            <w:pPr>
              <w:spacing w:after="20"/>
              <w:ind w:left="20"/>
              <w:jc w:val="both"/>
            </w:pPr>
            <w:r>
              <w:rPr>
                <w:rFonts w:ascii="Times New Roman"/>
                <w:b w:val="false"/>
                <w:i w:val="false"/>
                <w:color w:val="000000"/>
                <w:sz w:val="20"/>
              </w:rPr>
              <w:t>
АШМ</w:t>
            </w:r>
          </w:p>
          <w:bookmarkEnd w:id="102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тұқымынан өсімдік майларын немесе майларын алу кезінде алынатын күнжара және басқа қатты қалдықтар, ұнтақталмаған немесе ұнтақталған, түйіршіктелмеген немесе түйіршіктелген, 2304 және 2305 тауар позицияларынан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Шрот түйіршектелген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Жмых экстракциялау, 2. Шрот тостерлеу, 3. Ұсақтау, 4. Пресс грануласын түйіршектеу, 5. Салқындату, 6. Сепарациялау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Жмых экстракциялау, 2. Шрот тостерлеу, 3. Ұсақтау, 4. Пресс грануласын түйіршектеу, 5. Салқындату,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0" w:id="1025"/>
          <w:p>
            <w:pPr>
              <w:spacing w:after="20"/>
              <w:ind w:left="20"/>
              <w:jc w:val="both"/>
            </w:pPr>
            <w:r>
              <w:rPr>
                <w:rFonts w:ascii="Times New Roman"/>
                <w:b w:val="false"/>
                <w:i w:val="false"/>
                <w:color w:val="000000"/>
                <w:sz w:val="20"/>
              </w:rPr>
              <w:t>
АШМ</w:t>
            </w:r>
          </w:p>
          <w:bookmarkEnd w:id="102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жерде аталмаған немесе қосылмаған көкөніс материалдары: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Лузга түйіршектелген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Тұқымды қабылдау, 2. Тазалау, 3. Тұқымды қауызынан ажырату, 4. Қауызды ұсақтау, 5. Пресс грануалсын түйіршектеу, 6. Салқындату, 7. Сепарациялау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Тұқымды қабылдау, 2. Тазалау, 3. Тұқымды қауызынан ажырату, 4. Қауызды ұсақтау, 5. Пресс грануалсын түйіршектеу, 6. Салқындату,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1" w:id="1026"/>
          <w:p>
            <w:pPr>
              <w:spacing w:after="20"/>
              <w:ind w:left="20"/>
              <w:jc w:val="both"/>
            </w:pPr>
            <w:r>
              <w:rPr>
                <w:rFonts w:ascii="Times New Roman"/>
                <w:b w:val="false"/>
                <w:i w:val="false"/>
                <w:color w:val="000000"/>
                <w:sz w:val="20"/>
              </w:rPr>
              <w:t>
АШМ</w:t>
            </w:r>
          </w:p>
          <w:bookmarkEnd w:id="102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2303300000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Түйіршіліктелген немесе түйіршіктелген емес, шарап немесе сыра дайындау нәтижесінде алынған копсытқыш және басқа да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азықтық барда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"Alfa Lavel" центрифугасында қысу, 2. кек рецикл бойынша қайта өңдеу, 3. кептіру, 4.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"Alfa Lavel" центрифугасында қысу, 2. кептіру, 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2" w:id="1027"/>
          <w:p>
            <w:pPr>
              <w:spacing w:after="20"/>
              <w:ind w:left="20"/>
              <w:jc w:val="both"/>
            </w:pPr>
            <w:r>
              <w:rPr>
                <w:rFonts w:ascii="Times New Roman"/>
                <w:b w:val="false"/>
                <w:i w:val="false"/>
                <w:color w:val="000000"/>
                <w:sz w:val="20"/>
              </w:rPr>
              <w:t>
АШМ</w:t>
            </w:r>
          </w:p>
          <w:bookmarkEnd w:id="102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Қабылдау және бастапқы тазалау: 2. Кептіру : 3. Сақтауды қамтамасыз ету (белсенді желдету); 4. Сапа мониторингі; 5. сақтау 6,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1.қабылдау және бастапқы тазалау: 2. Қажет болса кептіру; 3. Сапаны тұрақты бақылау; 4.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3" w:id="1028"/>
          <w:p>
            <w:pPr>
              <w:spacing w:after="20"/>
              <w:ind w:left="20"/>
              <w:jc w:val="both"/>
            </w:pPr>
            <w:r>
              <w:rPr>
                <w:rFonts w:ascii="Times New Roman"/>
                <w:b w:val="false"/>
                <w:i w:val="false"/>
                <w:color w:val="000000"/>
                <w:sz w:val="20"/>
              </w:rPr>
              <w:t>
АШМ</w:t>
            </w:r>
          </w:p>
          <w:bookmarkEnd w:id="102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2306 30 000 0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рапс шроты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Кептіру, 2. Шикізатты тазарту, 3. ұсақтау, 4. термиялық өңдеу, 5. престеу (майды сығу), 6. салқындату,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1.Кептіру, 2.Тазалау, 3. престеу, 4.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4" w:id="1029"/>
          <w:p>
            <w:pPr>
              <w:spacing w:after="20"/>
              <w:ind w:left="20"/>
              <w:jc w:val="both"/>
            </w:pPr>
            <w:r>
              <w:rPr>
                <w:rFonts w:ascii="Times New Roman"/>
                <w:b w:val="false"/>
                <w:i w:val="false"/>
                <w:color w:val="000000"/>
                <w:sz w:val="20"/>
              </w:rPr>
              <w:t>
АШМ</w:t>
            </w:r>
          </w:p>
          <w:bookmarkEnd w:id="102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тазарту, 2. ұсақтау, 3. ұнтақтау, 4. елеу, 5. араластыру, 6.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ұнтақтау, 3. араластыру, 4.орау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5" w:id="1030"/>
          <w:p>
            <w:pPr>
              <w:spacing w:after="20"/>
              <w:ind w:left="20"/>
              <w:jc w:val="both"/>
            </w:pPr>
            <w:r>
              <w:rPr>
                <w:rFonts w:ascii="Times New Roman"/>
                <w:b w:val="false"/>
                <w:i w:val="false"/>
                <w:color w:val="000000"/>
                <w:sz w:val="20"/>
              </w:rPr>
              <w:t>
АШМ</w:t>
            </w:r>
          </w:p>
          <w:bookmarkEnd w:id="103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1.Тазалау, 2. тазалау, 3. кептіру, 4. сақтау, 6.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тазалау, 3. кептіру, 4.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6" w:id="1031"/>
          <w:p>
            <w:pPr>
              <w:spacing w:after="20"/>
              <w:ind w:left="20"/>
              <w:jc w:val="both"/>
            </w:pPr>
            <w:r>
              <w:rPr>
                <w:rFonts w:ascii="Times New Roman"/>
                <w:b w:val="false"/>
                <w:i w:val="false"/>
                <w:color w:val="000000"/>
                <w:sz w:val="20"/>
              </w:rPr>
              <w:t>
АШМ</w:t>
            </w:r>
          </w:p>
          <w:bookmarkEnd w:id="103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1001 99 000 0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5-сыныпты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5-сыныпты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 тазалау, кептіру, сақтау,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Уборка, очистка, сушка, хранение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7" w:id="1032"/>
          <w:p>
            <w:pPr>
              <w:spacing w:after="20"/>
              <w:ind w:left="20"/>
              <w:jc w:val="both"/>
            </w:pPr>
            <w:r>
              <w:rPr>
                <w:rFonts w:ascii="Times New Roman"/>
                <w:b w:val="false"/>
                <w:i w:val="false"/>
                <w:color w:val="000000"/>
                <w:sz w:val="20"/>
              </w:rPr>
              <w:t>
АШМ</w:t>
            </w:r>
          </w:p>
          <w:bookmarkEnd w:id="103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2 309 909 609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тазарту, 2. ұсақтау, 3. ұнтақтау, 4. елеу, 5. араластыру, 6.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Очистка, 2. помол, 3. смешивание, 4.фасовка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8" w:id="1033"/>
          <w:p>
            <w:pPr>
              <w:spacing w:after="20"/>
              <w:ind w:left="20"/>
              <w:jc w:val="both"/>
            </w:pPr>
            <w:r>
              <w:rPr>
                <w:rFonts w:ascii="Times New Roman"/>
                <w:b w:val="false"/>
                <w:i w:val="false"/>
                <w:color w:val="000000"/>
                <w:sz w:val="20"/>
              </w:rPr>
              <w:t>
АШМ</w:t>
            </w:r>
          </w:p>
          <w:bookmarkEnd w:id="103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1 003 900 000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тазалау, 3. кептіру, 4. сақтау, 5.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тазалау, 3. кептіру, 4.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9" w:id="1034"/>
          <w:p>
            <w:pPr>
              <w:spacing w:after="20"/>
              <w:ind w:left="20"/>
              <w:jc w:val="both"/>
            </w:pPr>
            <w:r>
              <w:rPr>
                <w:rFonts w:ascii="Times New Roman"/>
                <w:b w:val="false"/>
                <w:i w:val="false"/>
                <w:color w:val="000000"/>
                <w:sz w:val="20"/>
              </w:rPr>
              <w:t>
АШМ</w:t>
            </w:r>
          </w:p>
          <w:bookmarkEnd w:id="103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1 001 990 000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5-сыныпты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1.Тазалау, 2. тазалау, 3. кептіру, 4. сақтау, 5.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1.Уборка, 2. очистка, 3. сушка, 4. хранение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0" w:id="1035"/>
          <w:p>
            <w:pPr>
              <w:spacing w:after="20"/>
              <w:ind w:left="20"/>
              <w:jc w:val="both"/>
            </w:pPr>
            <w:r>
              <w:rPr>
                <w:rFonts w:ascii="Times New Roman"/>
                <w:b w:val="false"/>
                <w:i w:val="false"/>
                <w:color w:val="000000"/>
                <w:sz w:val="20"/>
              </w:rPr>
              <w:t>
АШМ</w:t>
            </w:r>
          </w:p>
          <w:bookmarkEnd w:id="103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тазарту, 2. ұсақтау, 3. ұнтақтау, 4. елеу, 5. араластыру, 6.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1.Очистка , 2. помол, 3. смешивание, 4. фасовка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1" w:id="1036"/>
          <w:p>
            <w:pPr>
              <w:spacing w:after="20"/>
              <w:ind w:left="20"/>
              <w:jc w:val="both"/>
            </w:pPr>
            <w:r>
              <w:rPr>
                <w:rFonts w:ascii="Times New Roman"/>
                <w:b w:val="false"/>
                <w:i w:val="false"/>
                <w:color w:val="000000"/>
                <w:sz w:val="20"/>
              </w:rPr>
              <w:t>
АШМ</w:t>
            </w:r>
          </w:p>
          <w:bookmarkEnd w:id="103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1001 99 000 0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5-сыныпты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тазалау, 3. кептіру, 4. сақтау, 5.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тазалау, 3. кептіру, 4.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2" w:id="1037"/>
          <w:p>
            <w:pPr>
              <w:spacing w:after="20"/>
              <w:ind w:left="20"/>
              <w:jc w:val="both"/>
            </w:pPr>
            <w:r>
              <w:rPr>
                <w:rFonts w:ascii="Times New Roman"/>
                <w:b w:val="false"/>
                <w:i w:val="false"/>
                <w:color w:val="000000"/>
                <w:sz w:val="20"/>
              </w:rPr>
              <w:t>
АШМ</w:t>
            </w:r>
          </w:p>
          <w:bookmarkEnd w:id="103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1 003 900 000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тазалау, 3. кептіру, 4. сақтау, 5.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тазалау, 3. кептіру, 4.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3" w:id="1038"/>
          <w:p>
            <w:pPr>
              <w:spacing w:after="20"/>
              <w:ind w:left="20"/>
              <w:jc w:val="both"/>
            </w:pPr>
            <w:r>
              <w:rPr>
                <w:rFonts w:ascii="Times New Roman"/>
                <w:b w:val="false"/>
                <w:i w:val="false"/>
                <w:color w:val="000000"/>
                <w:sz w:val="20"/>
              </w:rPr>
              <w:t>
АШМ</w:t>
            </w:r>
          </w:p>
          <w:bookmarkEnd w:id="103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2304000001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шроты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шроты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Кептіру, 2. Шикізатты тазарту, 3. ұсақтау, 4. термиялық өңдеу, 5. престеу (майды сығу), 6. салқындату,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Кептіру, 2. Тазалау, 3. престеу, 4.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4" w:id="1039"/>
          <w:p>
            <w:pPr>
              <w:spacing w:after="20"/>
              <w:ind w:left="20"/>
              <w:jc w:val="both"/>
            </w:pPr>
            <w:r>
              <w:rPr>
                <w:rFonts w:ascii="Times New Roman"/>
                <w:b w:val="false"/>
                <w:i w:val="false"/>
                <w:color w:val="000000"/>
                <w:sz w:val="20"/>
              </w:rPr>
              <w:t>
АШМ</w:t>
            </w:r>
          </w:p>
          <w:bookmarkEnd w:id="103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2306 30 000 0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тұқымынан 2304 тауар позициясында көрсетілгендерден басқа, өсімдік немесе микробиологиялық тектес майларды немесе майларды алу кезінде алынатын,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тамағы, рапс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Кептіру, 2. Шикізатты тазарту, 3. ұсақтау, 4. термиялық өңдеу, 5. престеу (майды сығу), 6. салқындату,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Кептіру, 2. Тазалау, 3. престеу, 4.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5" w:id="1040"/>
          <w:p>
            <w:pPr>
              <w:spacing w:after="20"/>
              <w:ind w:left="20"/>
              <w:jc w:val="both"/>
            </w:pPr>
            <w:r>
              <w:rPr>
                <w:rFonts w:ascii="Times New Roman"/>
                <w:b w:val="false"/>
                <w:i w:val="false"/>
                <w:color w:val="000000"/>
                <w:sz w:val="20"/>
              </w:rPr>
              <w:t>
АШМ</w:t>
            </w:r>
          </w:p>
          <w:bookmarkEnd w:id="104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тұқымынан 2304 тауар позициясында көрсетілгендерден басқа, өсімдік немесе микробиологиялық тектес майларды немесе майларды алу кезінде алынатын,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торты К / 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Кептіру, 2. Шикізатты тазарту, 3. ұсақтау, 4. термиялық өңдеу, 5. престеу (майды сығу), 6. салқындату,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Кептіру, 2. Тазалау, 3. престеу, 4.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6" w:id="1041"/>
          <w:p>
            <w:pPr>
              <w:spacing w:after="20"/>
              <w:ind w:left="20"/>
              <w:jc w:val="both"/>
            </w:pPr>
            <w:r>
              <w:rPr>
                <w:rFonts w:ascii="Times New Roman"/>
                <w:b w:val="false"/>
                <w:i w:val="false"/>
                <w:color w:val="000000"/>
                <w:sz w:val="20"/>
              </w:rPr>
              <w:t>
АШМ</w:t>
            </w:r>
          </w:p>
          <w:bookmarkEnd w:id="104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1512119109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мақсары немесе мақта майы және олардың тазартылмаған немесе тазартылған, бірақ химиялық құрамы өзгермеген фракциялары: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Престеу, 2. сүзу, 4. тазарту, 5.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престеу, 2. тазарту, 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7" w:id="1042"/>
          <w:p>
            <w:pPr>
              <w:spacing w:after="20"/>
              <w:ind w:left="20"/>
              <w:jc w:val="both"/>
            </w:pPr>
            <w:r>
              <w:rPr>
                <w:rFonts w:ascii="Times New Roman"/>
                <w:b w:val="false"/>
                <w:i w:val="false"/>
                <w:color w:val="000000"/>
                <w:sz w:val="20"/>
              </w:rPr>
              <w:t>
АШМ</w:t>
            </w:r>
          </w:p>
          <w:bookmarkEnd w:id="104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Коудайс Премикс Старт Өсу.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араластыру, 3. түйіршіктеу, 4.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түйіршіктеу, 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8" w:id="1043"/>
          <w:p>
            <w:pPr>
              <w:spacing w:after="20"/>
              <w:ind w:left="20"/>
              <w:jc w:val="both"/>
            </w:pPr>
            <w:r>
              <w:rPr>
                <w:rFonts w:ascii="Times New Roman"/>
                <w:b w:val="false"/>
                <w:i w:val="false"/>
                <w:color w:val="000000"/>
                <w:sz w:val="20"/>
              </w:rPr>
              <w:t>
АШМ</w:t>
            </w:r>
          </w:p>
          <w:bookmarkEnd w:id="104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Коудайс Премикс Мәре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араластыру, 3. түйіршіктеу, 4.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түйіршіктеу, 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9" w:id="1044"/>
          <w:p>
            <w:pPr>
              <w:spacing w:after="20"/>
              <w:ind w:left="20"/>
              <w:jc w:val="both"/>
            </w:pPr>
            <w:r>
              <w:rPr>
                <w:rFonts w:ascii="Times New Roman"/>
                <w:b w:val="false"/>
                <w:i w:val="false"/>
                <w:color w:val="000000"/>
                <w:sz w:val="20"/>
              </w:rPr>
              <w:t>
АШМ</w:t>
            </w:r>
          </w:p>
          <w:bookmarkEnd w:id="104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 тауар позициясында көрсетілген кальций оксиді мен гидроксидінен басқа сөндірілмеген әк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Әктас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араластыру, 3. түйіршіктеу, 4.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түйіршіктеу, 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0" w:id="1045"/>
          <w:p>
            <w:pPr>
              <w:spacing w:after="20"/>
              <w:ind w:left="20"/>
              <w:jc w:val="both"/>
            </w:pPr>
            <w:r>
              <w:rPr>
                <w:rFonts w:ascii="Times New Roman"/>
                <w:b w:val="false"/>
                <w:i w:val="false"/>
                <w:color w:val="000000"/>
                <w:sz w:val="20"/>
              </w:rPr>
              <w:t>
АШМ</w:t>
            </w:r>
          </w:p>
          <w:bookmarkEnd w:id="104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 бройлер бастау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араластыру, 3. түйіршіктеу, 4.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түйіршіктеу, 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1" w:id="1046"/>
          <w:p>
            <w:pPr>
              <w:spacing w:after="20"/>
              <w:ind w:left="20"/>
              <w:jc w:val="both"/>
            </w:pPr>
            <w:r>
              <w:rPr>
                <w:rFonts w:ascii="Times New Roman"/>
                <w:b w:val="false"/>
                <w:i w:val="false"/>
                <w:color w:val="000000"/>
                <w:sz w:val="20"/>
              </w:rPr>
              <w:t>
АШМ</w:t>
            </w:r>
          </w:p>
          <w:bookmarkEnd w:id="104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 бройлерінің биіктігі 11-24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араластыру, 3. түйіршіктеу, 4.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түйіршіктеу, 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2" w:id="1047"/>
          <w:p>
            <w:pPr>
              <w:spacing w:after="20"/>
              <w:ind w:left="20"/>
              <w:jc w:val="both"/>
            </w:pPr>
            <w:r>
              <w:rPr>
                <w:rFonts w:ascii="Times New Roman"/>
                <w:b w:val="false"/>
                <w:i w:val="false"/>
                <w:color w:val="000000"/>
                <w:sz w:val="20"/>
              </w:rPr>
              <w:t>
АШМ</w:t>
            </w:r>
          </w:p>
          <w:bookmarkEnd w:id="104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 бройлер аяқтау 25-38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араластыру, 3. түйіршіктеу, 4.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дозалау, 2. түйіршіктеу, 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3" w:id="1048"/>
          <w:p>
            <w:pPr>
              <w:spacing w:after="20"/>
              <w:ind w:left="20"/>
              <w:jc w:val="both"/>
            </w:pPr>
            <w:r>
              <w:rPr>
                <w:rFonts w:ascii="Times New Roman"/>
                <w:b w:val="false"/>
                <w:i w:val="false"/>
                <w:color w:val="000000"/>
                <w:sz w:val="20"/>
              </w:rPr>
              <w:t>
АШМ</w:t>
            </w:r>
          </w:p>
          <w:bookmarkEnd w:id="104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тазарту, 3. ұсақтау, 4. ұнтақтау, 5. елеу, 6. араластыру,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ұнтақтау, 3. араластыру, 4.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4" w:id="1049"/>
          <w:p>
            <w:pPr>
              <w:spacing w:after="20"/>
              <w:ind w:left="20"/>
              <w:jc w:val="both"/>
            </w:pPr>
            <w:r>
              <w:rPr>
                <w:rFonts w:ascii="Times New Roman"/>
                <w:b w:val="false"/>
                <w:i w:val="false"/>
                <w:color w:val="000000"/>
                <w:sz w:val="20"/>
              </w:rPr>
              <w:t>
АШМ</w:t>
            </w:r>
          </w:p>
          <w:bookmarkEnd w:id="104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0511 91 909 0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балықтан, шаян тәрізділерден, моллюскалардан немесе өзге де су омыртқасыздарынан жасалған өнімдер; 03-топтағы құлаған Жануарлар: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артемия цисталары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Цехқа дейін аулау және жеткізу; 2. вибросита арқылы жуу, 3. центрифугалар арқылы ылғалдылықтың 50% дейін сығу, (қажет болған жағдайда кептіру жабдығында келісімшарт талаптары бойынша ылғалдылықтың 5-8% дейін кептіру), 4. қаптарға орау, 5. қаптарды тігу және таңбалау. тоңазытқышта мұздату.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Балық аулау, 2. жуу, 3. айналдыру, 4. кептіру, 5.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5" w:id="1050"/>
          <w:p>
            <w:pPr>
              <w:spacing w:after="20"/>
              <w:ind w:left="20"/>
              <w:jc w:val="both"/>
            </w:pPr>
            <w:r>
              <w:rPr>
                <w:rFonts w:ascii="Times New Roman"/>
                <w:b w:val="false"/>
                <w:i w:val="false"/>
                <w:color w:val="000000"/>
                <w:sz w:val="20"/>
              </w:rPr>
              <w:t>
АШМ</w:t>
            </w:r>
          </w:p>
          <w:bookmarkEnd w:id="105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2306 30 000 0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тұқымынан 2304 тауар позициясында көрсетілгендерден басқа, өсімдік немесе микробиологиялық тектес майларды немесе майларды алу кезінде алынатын,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тазарту, 2. ұсақтау, 3. термиялық өңдеу, 4. престеу (майды сығу), 5. салқындату, 6. кептіру,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престеу, 3. кептіру, 4.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6" w:id="1051"/>
          <w:p>
            <w:pPr>
              <w:spacing w:after="20"/>
              <w:ind w:left="20"/>
              <w:jc w:val="both"/>
            </w:pPr>
            <w:r>
              <w:rPr>
                <w:rFonts w:ascii="Times New Roman"/>
                <w:b w:val="false"/>
                <w:i w:val="false"/>
                <w:color w:val="000000"/>
                <w:sz w:val="20"/>
              </w:rPr>
              <w:t>
АШМ</w:t>
            </w:r>
          </w:p>
          <w:bookmarkEnd w:id="105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тазарту, 2. ұсақтау, 3. ұнтақтау, 4. елеу, 5. араластыру, 6.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ұнтақтау, 3. араластыру, 4.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7" w:id="1052"/>
          <w:p>
            <w:pPr>
              <w:spacing w:after="20"/>
              <w:ind w:left="20"/>
              <w:jc w:val="both"/>
            </w:pPr>
            <w:r>
              <w:rPr>
                <w:rFonts w:ascii="Times New Roman"/>
                <w:b w:val="false"/>
                <w:i w:val="false"/>
                <w:color w:val="000000"/>
                <w:sz w:val="20"/>
              </w:rPr>
              <w:t>
АШМ</w:t>
            </w:r>
          </w:p>
          <w:bookmarkEnd w:id="105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тазалау, 3. кептіру, 4. сақтау, 5.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тазалау, 3. кептіру, 4.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8" w:id="1053"/>
          <w:p>
            <w:pPr>
              <w:spacing w:after="20"/>
              <w:ind w:left="20"/>
              <w:jc w:val="both"/>
            </w:pPr>
            <w:r>
              <w:rPr>
                <w:rFonts w:ascii="Times New Roman"/>
                <w:b w:val="false"/>
                <w:i w:val="false"/>
                <w:color w:val="000000"/>
                <w:sz w:val="20"/>
              </w:rPr>
              <w:t>
АШМ</w:t>
            </w:r>
          </w:p>
          <w:bookmarkEnd w:id="105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1001 99 000 0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5-сыныпты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Уборка, 2. очистка, 3. сушка, 4. хранение, 5. фасовка.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тазалау, 3. кептіру, 4.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9" w:id="1054"/>
          <w:p>
            <w:pPr>
              <w:spacing w:after="20"/>
              <w:ind w:left="20"/>
              <w:jc w:val="both"/>
            </w:pPr>
            <w:r>
              <w:rPr>
                <w:rFonts w:ascii="Times New Roman"/>
                <w:b w:val="false"/>
                <w:i w:val="false"/>
                <w:color w:val="000000"/>
                <w:sz w:val="20"/>
              </w:rPr>
              <w:t>
АШМ</w:t>
            </w:r>
          </w:p>
          <w:bookmarkEnd w:id="105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астықты тазарту, 3. араластыру, 4. ұнтақтау, 5.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Қабылдау, 2. тазалау, 3. араластыру, 4. ұнтақтау, 5.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0" w:id="1055"/>
          <w:p>
            <w:pPr>
              <w:spacing w:after="20"/>
              <w:ind w:left="20"/>
              <w:jc w:val="both"/>
            </w:pPr>
            <w:r>
              <w:rPr>
                <w:rFonts w:ascii="Times New Roman"/>
                <w:b w:val="false"/>
                <w:i w:val="false"/>
                <w:color w:val="000000"/>
                <w:sz w:val="20"/>
              </w:rPr>
              <w:t>
АШМ</w:t>
            </w:r>
          </w:p>
          <w:bookmarkEnd w:id="105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1" w:id="1056"/>
          <w:p>
            <w:pPr>
              <w:spacing w:after="20"/>
              <w:ind w:left="20"/>
              <w:jc w:val="both"/>
            </w:pPr>
            <w:r>
              <w:rPr>
                <w:rFonts w:ascii="Times New Roman"/>
                <w:b w:val="false"/>
                <w:i w:val="false"/>
                <w:color w:val="000000"/>
                <w:sz w:val="20"/>
              </w:rPr>
              <w:t>
1. Астықты қабылдау</w:t>
            </w:r>
          </w:p>
          <w:bookmarkEnd w:id="1056"/>
          <w:p>
            <w:pPr>
              <w:spacing w:after="20"/>
              <w:ind w:left="20"/>
              <w:jc w:val="both"/>
            </w:pPr>
            <w:r>
              <w:rPr>
                <w:rFonts w:ascii="Times New Roman"/>
                <w:b w:val="false"/>
                <w:i w:val="false"/>
                <w:color w:val="000000"/>
                <w:sz w:val="20"/>
              </w:rPr>
              <w:t>
</w:t>
            </w:r>
            <w:r>
              <w:rPr>
                <w:rFonts w:ascii="Times New Roman"/>
                <w:b w:val="false"/>
                <w:i w:val="false"/>
                <w:color w:val="000000"/>
                <w:sz w:val="20"/>
              </w:rPr>
              <w:t>2. Сапаны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Сүрлемдер мен жедел бункерлерде тарату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Қажетті құрамға сәйкес астықты қажетті пропорцияда араластыру-бидай 80%, арпа-20%</w:t>
            </w:r>
          </w:p>
          <w:p>
            <w:pPr>
              <w:spacing w:after="20"/>
              <w:ind w:left="20"/>
              <w:jc w:val="both"/>
            </w:pPr>
            <w:r>
              <w:rPr>
                <w:rFonts w:ascii="Times New Roman"/>
                <w:b w:val="false"/>
                <w:i w:val="false"/>
                <w:color w:val="000000"/>
                <w:sz w:val="20"/>
              </w:rPr>
              <w:t>
</w:t>
            </w:r>
            <w:r>
              <w:rPr>
                <w:rFonts w:ascii="Times New Roman"/>
                <w:b w:val="false"/>
                <w:i w:val="false"/>
                <w:color w:val="000000"/>
                <w:sz w:val="20"/>
              </w:rPr>
              <w:t>6.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Шикізатты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Азықтық ұнды полипропилен қаптарға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Қаптарды тігу, дайын өнімді қоймаға беру</w:t>
            </w:r>
          </w:p>
          <w:p>
            <w:pPr>
              <w:spacing w:after="20"/>
              <w:ind w:left="20"/>
              <w:jc w:val="both"/>
            </w:pPr>
            <w:r>
              <w:rPr>
                <w:rFonts w:ascii="Times New Roman"/>
                <w:b w:val="false"/>
                <w:i w:val="false"/>
                <w:color w:val="000000"/>
                <w:sz w:val="20"/>
              </w:rPr>
              <w:t>
10. Дайын өнімді зертханалық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0" w:id="1057"/>
          <w:p>
            <w:pPr>
              <w:spacing w:after="20"/>
              <w:ind w:left="20"/>
              <w:jc w:val="both"/>
            </w:pPr>
            <w:r>
              <w:rPr>
                <w:rFonts w:ascii="Times New Roman"/>
                <w:b w:val="false"/>
                <w:i w:val="false"/>
                <w:color w:val="000000"/>
                <w:sz w:val="20"/>
              </w:rPr>
              <w:t>
1. Астықты қабылдау</w:t>
            </w:r>
          </w:p>
          <w:bookmarkEnd w:id="1057"/>
          <w:p>
            <w:pPr>
              <w:spacing w:after="20"/>
              <w:ind w:left="20"/>
              <w:jc w:val="both"/>
            </w:pPr>
            <w:r>
              <w:rPr>
                <w:rFonts w:ascii="Times New Roman"/>
                <w:b w:val="false"/>
                <w:i w:val="false"/>
                <w:color w:val="000000"/>
                <w:sz w:val="20"/>
              </w:rPr>
              <w:t>
</w:t>
            </w:r>
            <w:r>
              <w:rPr>
                <w:rFonts w:ascii="Times New Roman"/>
                <w:b w:val="false"/>
                <w:i w:val="false"/>
                <w:color w:val="000000"/>
                <w:sz w:val="20"/>
              </w:rPr>
              <w:t>2.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ұнтақтау</w:t>
            </w:r>
          </w:p>
          <w:p>
            <w:pPr>
              <w:spacing w:after="20"/>
              <w:ind w:left="20"/>
              <w:jc w:val="both"/>
            </w:pPr>
            <w:r>
              <w:rPr>
                <w:rFonts w:ascii="Times New Roman"/>
                <w:b w:val="false"/>
                <w:i w:val="false"/>
                <w:color w:val="000000"/>
                <w:sz w:val="20"/>
              </w:rPr>
              <w:t>
5. Азықтық ұнды полипропилен қаптарға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4" w:id="1058"/>
          <w:p>
            <w:pPr>
              <w:spacing w:after="20"/>
              <w:ind w:left="20"/>
              <w:jc w:val="both"/>
            </w:pPr>
            <w:r>
              <w:rPr>
                <w:rFonts w:ascii="Times New Roman"/>
                <w:b w:val="false"/>
                <w:i w:val="false"/>
                <w:color w:val="000000"/>
                <w:sz w:val="20"/>
              </w:rPr>
              <w:t>
АШМ</w:t>
            </w:r>
          </w:p>
          <w:bookmarkEnd w:id="105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5" w:id="1059"/>
          <w:p>
            <w:pPr>
              <w:spacing w:after="20"/>
              <w:ind w:left="20"/>
              <w:jc w:val="both"/>
            </w:pPr>
            <w:r>
              <w:rPr>
                <w:rFonts w:ascii="Times New Roman"/>
                <w:b w:val="false"/>
                <w:i w:val="false"/>
                <w:color w:val="000000"/>
                <w:sz w:val="20"/>
              </w:rPr>
              <w:t>
1. Астықты қоспалардан тазарту</w:t>
            </w:r>
          </w:p>
          <w:bookmarkEnd w:id="1059"/>
          <w:p>
            <w:pPr>
              <w:spacing w:after="20"/>
              <w:ind w:left="20"/>
              <w:jc w:val="both"/>
            </w:pPr>
            <w:r>
              <w:rPr>
                <w:rFonts w:ascii="Times New Roman"/>
                <w:b w:val="false"/>
                <w:i w:val="false"/>
                <w:color w:val="000000"/>
                <w:sz w:val="20"/>
              </w:rPr>
              <w:t>
</w:t>
            </w:r>
            <w:r>
              <w:rPr>
                <w:rFonts w:ascii="Times New Roman"/>
                <w:b w:val="false"/>
                <w:i w:val="false"/>
                <w:color w:val="000000"/>
                <w:sz w:val="20"/>
              </w:rPr>
              <w:t>2. Астықты диірмен бункерлеріне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Бидай диірменіне қызмет көрсету -95%, арпа-5%</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ұнтақтау</w:t>
            </w:r>
          </w:p>
          <w:p>
            <w:pPr>
              <w:spacing w:after="20"/>
              <w:ind w:left="20"/>
              <w:jc w:val="both"/>
            </w:pPr>
            <w:r>
              <w:rPr>
                <w:rFonts w:ascii="Times New Roman"/>
                <w:b w:val="false"/>
                <w:i w:val="false"/>
                <w:color w:val="000000"/>
                <w:sz w:val="20"/>
              </w:rPr>
              <w:t>
6. Бидай жемшөп ұнын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0" w:id="1060"/>
          <w:p>
            <w:pPr>
              <w:spacing w:after="20"/>
              <w:ind w:left="20"/>
              <w:jc w:val="both"/>
            </w:pPr>
            <w:r>
              <w:rPr>
                <w:rFonts w:ascii="Times New Roman"/>
                <w:b w:val="false"/>
                <w:i w:val="false"/>
                <w:color w:val="000000"/>
                <w:sz w:val="20"/>
              </w:rPr>
              <w:t>
1. Астықты қоспалардан тазарту</w:t>
            </w:r>
          </w:p>
          <w:bookmarkEnd w:id="1060"/>
          <w:p>
            <w:pPr>
              <w:spacing w:after="20"/>
              <w:ind w:left="20"/>
              <w:jc w:val="both"/>
            </w:pPr>
            <w:r>
              <w:rPr>
                <w:rFonts w:ascii="Times New Roman"/>
                <w:b w:val="false"/>
                <w:i w:val="false"/>
                <w:color w:val="000000"/>
                <w:sz w:val="20"/>
              </w:rPr>
              <w:t>
</w:t>
            </w:r>
            <w:r>
              <w:rPr>
                <w:rFonts w:ascii="Times New Roman"/>
                <w:b w:val="false"/>
                <w:i w:val="false"/>
                <w:color w:val="000000"/>
                <w:sz w:val="20"/>
              </w:rPr>
              <w:t>2. Гидротермиялық өңдеу</w:t>
            </w:r>
          </w:p>
          <w:p>
            <w:pPr>
              <w:spacing w:after="20"/>
              <w:ind w:left="20"/>
              <w:jc w:val="both"/>
            </w:pPr>
            <w:r>
              <w:rPr>
                <w:rFonts w:ascii="Times New Roman"/>
                <w:b w:val="false"/>
                <w:i w:val="false"/>
                <w:color w:val="000000"/>
                <w:sz w:val="20"/>
              </w:rPr>
              <w:t>
3. Шикізатты ұнтақтау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2" w:id="1061"/>
          <w:p>
            <w:pPr>
              <w:spacing w:after="20"/>
              <w:ind w:left="20"/>
              <w:jc w:val="both"/>
            </w:pPr>
            <w:r>
              <w:rPr>
                <w:rFonts w:ascii="Times New Roman"/>
                <w:b w:val="false"/>
                <w:i w:val="false"/>
                <w:color w:val="000000"/>
                <w:sz w:val="20"/>
              </w:rPr>
              <w:t>
АШМ</w:t>
            </w:r>
          </w:p>
          <w:bookmarkEnd w:id="106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беру-1 тазарту дәрежесі-астықты сіңдіру-2 тазарту дәрежесі, термиялық өңдеу - Астықты ұнтақтау-дайын өнімнің шығымы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қабылдау, тазалау, ұнтақтау,шығару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3" w:id="1062"/>
          <w:p>
            <w:pPr>
              <w:spacing w:after="20"/>
              <w:ind w:left="20"/>
              <w:jc w:val="both"/>
            </w:pPr>
            <w:r>
              <w:rPr>
                <w:rFonts w:ascii="Times New Roman"/>
                <w:b w:val="false"/>
                <w:i w:val="false"/>
                <w:color w:val="000000"/>
                <w:sz w:val="20"/>
              </w:rPr>
              <w:t>
АШМ</w:t>
            </w:r>
          </w:p>
          <w:bookmarkEnd w:id="106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4" w:id="1063"/>
          <w:p>
            <w:pPr>
              <w:spacing w:after="20"/>
              <w:ind w:left="20"/>
              <w:jc w:val="both"/>
            </w:pPr>
            <w:r>
              <w:rPr>
                <w:rFonts w:ascii="Times New Roman"/>
                <w:b w:val="false"/>
                <w:i w:val="false"/>
                <w:color w:val="000000"/>
                <w:sz w:val="20"/>
              </w:rPr>
              <w:t>
1.Өлшеу: алынған арпаның массасын анықтау</w:t>
            </w:r>
          </w:p>
          <w:bookmarkEnd w:id="1063"/>
          <w:p>
            <w:pPr>
              <w:spacing w:after="20"/>
              <w:ind w:left="20"/>
              <w:jc w:val="both"/>
            </w:pPr>
            <w:r>
              <w:rPr>
                <w:rFonts w:ascii="Times New Roman"/>
                <w:b w:val="false"/>
                <w:i w:val="false"/>
                <w:color w:val="000000"/>
                <w:sz w:val="20"/>
              </w:rPr>
              <w:t>
</w:t>
            </w:r>
            <w:r>
              <w:rPr>
                <w:rFonts w:ascii="Times New Roman"/>
                <w:b w:val="false"/>
                <w:i w:val="false"/>
                <w:color w:val="000000"/>
                <w:sz w:val="20"/>
              </w:rPr>
              <w:t>2. Сынама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Сапаны анықтау (ылғалдылық, арамшөп қоспасы, зиянкестермен зақымдану, иіс, түс).</w:t>
            </w:r>
          </w:p>
          <w:p>
            <w:pPr>
              <w:spacing w:after="20"/>
              <w:ind w:left="20"/>
              <w:jc w:val="both"/>
            </w:pPr>
            <w:r>
              <w:rPr>
                <w:rFonts w:ascii="Times New Roman"/>
                <w:b w:val="false"/>
                <w:i w:val="false"/>
                <w:color w:val="000000"/>
                <w:sz w:val="20"/>
              </w:rPr>
              <w:t>
</w:t>
            </w:r>
            <w:r>
              <w:rPr>
                <w:rFonts w:ascii="Times New Roman"/>
                <w:b w:val="false"/>
                <w:i w:val="false"/>
                <w:color w:val="000000"/>
                <w:sz w:val="20"/>
              </w:rPr>
              <w:t>4. Орналастыру: сапа мен мақсатқа байланысты сақтау орнын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қосымша жұмыс:</w:t>
            </w:r>
          </w:p>
          <w:p>
            <w:pPr>
              <w:spacing w:after="20"/>
              <w:ind w:left="20"/>
              <w:jc w:val="both"/>
            </w:pPr>
            <w:r>
              <w:rPr>
                <w:rFonts w:ascii="Times New Roman"/>
                <w:b w:val="false"/>
                <w:i w:val="false"/>
                <w:color w:val="000000"/>
                <w:sz w:val="20"/>
              </w:rPr>
              <w:t>
</w:t>
            </w:r>
            <w:r>
              <w:rPr>
                <w:rFonts w:ascii="Times New Roman"/>
                <w:b w:val="false"/>
                <w:i w:val="false"/>
                <w:color w:val="000000"/>
                <w:sz w:val="20"/>
              </w:rPr>
              <w:t>Тазалау: сепараторлардағы қоспаларды кетіру.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Кептіру: егер ылғалдылық базалық көрсеткіштерден жоғары болса, арпа астық кептіргіштерге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Желдету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Жөнелту автомобиль немесе теміржол көлігіне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6. Партияны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Тазалау (қажет болса): жөнелту алдында қайта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Өлшеу (демалыс): көлік құралына тиеу алдында дәл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Сапаны бақылау: жөнелтілген партияға сапа сертификатын беру.</w:t>
            </w:r>
          </w:p>
          <w:p>
            <w:pPr>
              <w:spacing w:after="20"/>
              <w:ind w:left="20"/>
              <w:jc w:val="both"/>
            </w:pPr>
            <w:r>
              <w:rPr>
                <w:rFonts w:ascii="Times New Roman"/>
                <w:b w:val="false"/>
                <w:i w:val="false"/>
                <w:color w:val="000000"/>
                <w:sz w:val="20"/>
              </w:rPr>
              <w:t>
10 құжаттарды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7" w:id="1064"/>
          <w:p>
            <w:pPr>
              <w:spacing w:after="20"/>
              <w:ind w:left="20"/>
              <w:jc w:val="both"/>
            </w:pPr>
            <w:r>
              <w:rPr>
                <w:rFonts w:ascii="Times New Roman"/>
                <w:b w:val="false"/>
                <w:i w:val="false"/>
                <w:color w:val="000000"/>
                <w:sz w:val="20"/>
              </w:rPr>
              <w:t>
1. Сынама алу, сапасы</w:t>
            </w:r>
          </w:p>
          <w:bookmarkEnd w:id="1064"/>
          <w:p>
            <w:pPr>
              <w:spacing w:after="20"/>
              <w:ind w:left="20"/>
              <w:jc w:val="both"/>
            </w:pPr>
            <w:r>
              <w:rPr>
                <w:rFonts w:ascii="Times New Roman"/>
                <w:b w:val="false"/>
                <w:i w:val="false"/>
                <w:color w:val="000000"/>
                <w:sz w:val="20"/>
              </w:rPr>
              <w:t>
</w:t>
            </w:r>
            <w:r>
              <w:rPr>
                <w:rFonts w:ascii="Times New Roman"/>
                <w:b w:val="false"/>
                <w:i w:val="false"/>
                <w:color w:val="000000"/>
                <w:sz w:val="20"/>
              </w:rPr>
              <w:t>2.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Толық емес жұмыс күні,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Сақтау</w:t>
            </w:r>
          </w:p>
          <w:p>
            <w:pPr>
              <w:spacing w:after="20"/>
              <w:ind w:left="20"/>
              <w:jc w:val="both"/>
            </w:pPr>
            <w:r>
              <w:rPr>
                <w:rFonts w:ascii="Times New Roman"/>
                <w:b w:val="false"/>
                <w:i w:val="false"/>
                <w:color w:val="000000"/>
                <w:sz w:val="20"/>
              </w:rPr>
              <w:t>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1" w:id="1065"/>
          <w:p>
            <w:pPr>
              <w:spacing w:after="20"/>
              <w:ind w:left="20"/>
              <w:jc w:val="both"/>
            </w:pPr>
            <w:r>
              <w:rPr>
                <w:rFonts w:ascii="Times New Roman"/>
                <w:b w:val="false"/>
                <w:i w:val="false"/>
                <w:color w:val="000000"/>
                <w:sz w:val="20"/>
              </w:rPr>
              <w:t>
АШМ</w:t>
            </w:r>
          </w:p>
          <w:bookmarkEnd w:id="106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Жемге арналған бидай арпа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2" w:id="1066"/>
          <w:p>
            <w:pPr>
              <w:spacing w:after="20"/>
              <w:ind w:left="20"/>
              <w:jc w:val="both"/>
            </w:pPr>
            <w:r>
              <w:rPr>
                <w:rFonts w:ascii="Times New Roman"/>
                <w:b w:val="false"/>
                <w:i w:val="false"/>
                <w:color w:val="000000"/>
                <w:sz w:val="20"/>
              </w:rPr>
              <w:t>
1. Астықты қоспалардан тазарту</w:t>
            </w:r>
          </w:p>
          <w:bookmarkEnd w:id="1066"/>
          <w:p>
            <w:pPr>
              <w:spacing w:after="20"/>
              <w:ind w:left="20"/>
              <w:jc w:val="both"/>
            </w:pPr>
            <w:r>
              <w:rPr>
                <w:rFonts w:ascii="Times New Roman"/>
                <w:b w:val="false"/>
                <w:i w:val="false"/>
                <w:color w:val="000000"/>
                <w:sz w:val="20"/>
              </w:rPr>
              <w:t>
</w:t>
            </w:r>
            <w:r>
              <w:rPr>
                <w:rFonts w:ascii="Times New Roman"/>
                <w:b w:val="false"/>
                <w:i w:val="false"/>
                <w:color w:val="000000"/>
                <w:sz w:val="20"/>
              </w:rPr>
              <w:t>2. Астықты диірмен бункерлеріне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Бидай диірменіне қызмет көрсету -95%, арпа-5%</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ұнтақтау</w:t>
            </w:r>
          </w:p>
          <w:p>
            <w:pPr>
              <w:spacing w:after="20"/>
              <w:ind w:left="20"/>
              <w:jc w:val="both"/>
            </w:pPr>
            <w:r>
              <w:rPr>
                <w:rFonts w:ascii="Times New Roman"/>
                <w:b w:val="false"/>
                <w:i w:val="false"/>
                <w:color w:val="000000"/>
                <w:sz w:val="20"/>
              </w:rPr>
              <w:t>
6. Бидай жемшөп ұнын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7" w:id="1067"/>
          <w:p>
            <w:pPr>
              <w:spacing w:after="20"/>
              <w:ind w:left="20"/>
              <w:jc w:val="both"/>
            </w:pPr>
            <w:r>
              <w:rPr>
                <w:rFonts w:ascii="Times New Roman"/>
                <w:b w:val="false"/>
                <w:i w:val="false"/>
                <w:color w:val="000000"/>
                <w:sz w:val="20"/>
              </w:rPr>
              <w:t>
1. Астықты қоспалардан тазарту</w:t>
            </w:r>
          </w:p>
          <w:bookmarkEnd w:id="1067"/>
          <w:p>
            <w:pPr>
              <w:spacing w:after="20"/>
              <w:ind w:left="20"/>
              <w:jc w:val="both"/>
            </w:pPr>
            <w:r>
              <w:rPr>
                <w:rFonts w:ascii="Times New Roman"/>
                <w:b w:val="false"/>
                <w:i w:val="false"/>
                <w:color w:val="000000"/>
                <w:sz w:val="20"/>
              </w:rPr>
              <w:t>
</w:t>
            </w:r>
            <w:r>
              <w:rPr>
                <w:rFonts w:ascii="Times New Roman"/>
                <w:b w:val="false"/>
                <w:i w:val="false"/>
                <w:color w:val="000000"/>
                <w:sz w:val="20"/>
              </w:rPr>
              <w:t>2. Гидротермиялық өңдеу</w:t>
            </w:r>
          </w:p>
          <w:p>
            <w:pPr>
              <w:spacing w:after="20"/>
              <w:ind w:left="20"/>
              <w:jc w:val="both"/>
            </w:pPr>
            <w:r>
              <w:rPr>
                <w:rFonts w:ascii="Times New Roman"/>
                <w:b w:val="false"/>
                <w:i w:val="false"/>
                <w:color w:val="000000"/>
                <w:sz w:val="20"/>
              </w:rPr>
              <w:t>
3. Шикізатты ұнтақтау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9" w:id="1068"/>
          <w:p>
            <w:pPr>
              <w:spacing w:after="20"/>
              <w:ind w:left="20"/>
              <w:jc w:val="both"/>
            </w:pPr>
            <w:r>
              <w:rPr>
                <w:rFonts w:ascii="Times New Roman"/>
                <w:b w:val="false"/>
                <w:i w:val="false"/>
                <w:color w:val="000000"/>
                <w:sz w:val="20"/>
              </w:rPr>
              <w:t>
АШМ</w:t>
            </w:r>
          </w:p>
          <w:bookmarkEnd w:id="106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Жемге арналған бидай арпа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1.Өндіріс. 2.Қайта өңдеу. 3.Орау. 4.Уақытша сақтау. 5.Сауда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1.Өндіріс. 2.Қайта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0" w:id="1069"/>
          <w:p>
            <w:pPr>
              <w:spacing w:after="20"/>
              <w:ind w:left="20"/>
              <w:jc w:val="both"/>
            </w:pPr>
            <w:r>
              <w:rPr>
                <w:rFonts w:ascii="Times New Roman"/>
                <w:b w:val="false"/>
                <w:i w:val="false"/>
                <w:color w:val="000000"/>
                <w:sz w:val="20"/>
              </w:rPr>
              <w:t>
АШМ</w:t>
            </w:r>
          </w:p>
          <w:bookmarkEnd w:id="106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1.Өндіріс. 2.Қайта өңдеу. 3.Орау. 4.Уақытша сақтау. 5.Сауда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1.Өндіріс. 2.Қайта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1" w:id="1070"/>
          <w:p>
            <w:pPr>
              <w:spacing w:after="20"/>
              <w:ind w:left="20"/>
              <w:jc w:val="both"/>
            </w:pPr>
            <w:r>
              <w:rPr>
                <w:rFonts w:ascii="Times New Roman"/>
                <w:b w:val="false"/>
                <w:i w:val="false"/>
                <w:color w:val="000000"/>
                <w:sz w:val="20"/>
              </w:rPr>
              <w:t>
АШМ</w:t>
            </w:r>
          </w:p>
          <w:bookmarkEnd w:id="107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2" w:id="1071"/>
          <w:p>
            <w:pPr>
              <w:spacing w:after="20"/>
              <w:ind w:left="20"/>
              <w:jc w:val="both"/>
            </w:pPr>
            <w:r>
              <w:rPr>
                <w:rFonts w:ascii="Times New Roman"/>
                <w:b w:val="false"/>
                <w:i w:val="false"/>
                <w:color w:val="000000"/>
                <w:sz w:val="20"/>
              </w:rPr>
              <w:t>
Түйіршіктелген құрама жем (астық қоспасы)</w:t>
            </w:r>
          </w:p>
          <w:bookmarkEnd w:id="1071"/>
          <w:p>
            <w:pPr>
              <w:spacing w:after="20"/>
              <w:ind w:left="20"/>
              <w:jc w:val="both"/>
            </w:pPr>
            <w:r>
              <w:rPr>
                <w:rFonts w:ascii="Times New Roman"/>
                <w:b w:val="false"/>
                <w:i w:val="false"/>
                <w:color w:val="000000"/>
                <w:sz w:val="20"/>
              </w:rPr>
              <w:t>
Түйіршіктелген астық қоспасы (rezo)</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циклдің негізгі кезеңдері. Процесс әдетте ағындық схема бойынша ұйымдастырылады: 2. Шикізатты қабылдау және сақтау: қоспалардан тазарту, кондиционерлік ылғалдылыққа дейін кептіру және сүрлемге тарату. 3. Дозалау: ең маңызды кезеңдердің бірі. Салмақ диспенсерлері компоненттерді рецептураға сәйкес өлшейді (дәнді дақылдар, ақуыз тағамдары, минералдар). 4. Ұнтақтау: ұсатқыштар (роликті) шикізатты қажетті фракцияға жеткізеді. Жануарлардың әртүрлі түрлері әртүрлі ұнтақтау дәрежесін қажет етеді. 5. Араластыру: біртекті масса алу (біртектілік). Қоспалар (премикстер) үшін бұл кезең маңызды. 6.Түйіршіктеу / Экструдтау: жемнің сіңімділігі мен гигиенасын жақсарту үшін термиялық және механикалық өңдеу. 7. Салқындату және буып-түю: дайын түйіршіктердің температурасын төмендету және сөмкелерге немесе үлкен сөмкелерге орау. 8.. Негізгі технологиялық операциялар Жем түріне байланысты өңдеудің нақты әдістері қолданылады: термиялық өңдеу кондиционерлеу: түйіршіктеу алдында қоспаны бумен өңдеу. Бұл патогендік микрофлораны өлтіреді және крахмалды белсендіреді (пастерлеу). Экструдтау: жоғары қысым мен температураның қысқа мерзімді әсері. Астық құрылымының "жарылуы" нәтижесінде тағамдық құндылығы артып, қоректік заттарға қарсы заттар жойылады. Микронизация: дәнді инфрақызыл қыздыру, бұл оның дәмі мен сіңімділігін жақсартады. Механикалық және химиялық операциялар Микродозалау: микрокомпоненттерді (дәрумендер, ферменттер, аминқышқылдары) жалпы массадағы шағын дозаларды дәл бөлу үшін "толтырғышты" қолдана отырып енгізу. Бүрку (сұйық компоненттерді енгізу): вакуумдық қондырғыларда дайын түйіршіктердің бетіне майларды, майларды немесе дәрумендерді қолдану. Бөлу: шикізатты магниттік қоспалардан (металдан), тастардан және шаңнан тазарту.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3" w:id="1072"/>
          <w:p>
            <w:pPr>
              <w:spacing w:after="20"/>
              <w:ind w:left="20"/>
              <w:jc w:val="both"/>
            </w:pPr>
            <w:r>
              <w:rPr>
                <w:rFonts w:ascii="Times New Roman"/>
                <w:b w:val="false"/>
                <w:i w:val="false"/>
                <w:color w:val="000000"/>
                <w:sz w:val="20"/>
              </w:rPr>
              <w:t>
1. Тазалау және магниттік қорғаныс (кіріс тосқауылы): минималды қауіпсіздік талабы. Металл қоспаларын магниттік ұстағыштармен міндетті түрде алып тастау. Онсыз өрт пен сыну қаупіне байланысты ұсатқыштар мен престерді пайдалануға тыйым салынады.</w:t>
            </w:r>
          </w:p>
          <w:bookmarkEnd w:id="1072"/>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ұсақтау): астық толығымен тиімді сіңірілмейді. Ең төменгі шегі шикізатты дертиге (ірі қара мал үшін) немесе ұсақ ұнтақтауға (құс/шошқа үшін) жеткізуді талап етеді.</w:t>
            </w:r>
          </w:p>
          <w:p>
            <w:pPr>
              <w:spacing w:after="20"/>
              <w:ind w:left="20"/>
              <w:jc w:val="both"/>
            </w:pPr>
            <w:r>
              <w:rPr>
                <w:rFonts w:ascii="Times New Roman"/>
                <w:b w:val="false"/>
                <w:i w:val="false"/>
                <w:color w:val="000000"/>
                <w:sz w:val="20"/>
              </w:rPr>
              <w:t>
3. Көп компонентті мөлшерлеу (Макро + Микро): сіз жай ғана бәрін үйіп тастай алмайсыз". Минималды шек-негізді және белсенді қоспаларды (витаминдер/амин қышқылдары) бөлек өлшеу.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5" w:id="1073"/>
          <w:p>
            <w:pPr>
              <w:spacing w:after="20"/>
              <w:ind w:left="20"/>
              <w:jc w:val="both"/>
            </w:pPr>
            <w:r>
              <w:rPr>
                <w:rFonts w:ascii="Times New Roman"/>
                <w:b w:val="false"/>
                <w:i w:val="false"/>
                <w:color w:val="000000"/>
                <w:sz w:val="20"/>
              </w:rPr>
              <w:t>
АШМ</w:t>
            </w:r>
          </w:p>
          <w:bookmarkEnd w:id="107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негізіндегі жемшөп шикізаты / жемшөп өнімі (жемшөп астығы)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6" w:id="1074"/>
          <w:p>
            <w:pPr>
              <w:spacing w:after="20"/>
              <w:ind w:left="20"/>
              <w:jc w:val="both"/>
            </w:pPr>
            <w:r>
              <w:rPr>
                <w:rFonts w:ascii="Times New Roman"/>
                <w:b w:val="false"/>
                <w:i w:val="false"/>
                <w:color w:val="000000"/>
                <w:sz w:val="20"/>
              </w:rPr>
              <w:t>
1. Шикізатты қабылдау және тіркеу</w:t>
            </w:r>
          </w:p>
          <w:bookmarkEnd w:id="1074"/>
          <w:p>
            <w:pPr>
              <w:spacing w:after="20"/>
              <w:ind w:left="20"/>
              <w:jc w:val="both"/>
            </w:pPr>
            <w:r>
              <w:rPr>
                <w:rFonts w:ascii="Times New Roman"/>
                <w:b w:val="false"/>
                <w:i w:val="false"/>
                <w:color w:val="000000"/>
                <w:sz w:val="20"/>
              </w:rPr>
              <w:t>
</w:t>
            </w:r>
            <w:r>
              <w:rPr>
                <w:rFonts w:ascii="Times New Roman"/>
                <w:b w:val="false"/>
                <w:i w:val="false"/>
                <w:color w:val="000000"/>
                <w:sz w:val="20"/>
              </w:rPr>
              <w:t>2. Кіріс сапасын бақылау (ылғалдылық, бітелу, қауіпсіздік)</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қоспалардан тазарту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Қажет болса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Астықты ұсақтау /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Компоненттерді араластыру және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Қаптарға орау / үлкен сөмкелер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8. Шарттарды сақтай отырып, қоймада сақтау</w:t>
            </w:r>
          </w:p>
          <w:p>
            <w:pPr>
              <w:spacing w:after="20"/>
              <w:ind w:left="20"/>
              <w:jc w:val="both"/>
            </w:pPr>
            <w:r>
              <w:rPr>
                <w:rFonts w:ascii="Times New Roman"/>
                <w:b w:val="false"/>
                <w:i w:val="false"/>
                <w:color w:val="000000"/>
                <w:sz w:val="20"/>
              </w:rPr>
              <w:t>
9. Дайын өнімді зертханалық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4" w:id="1075"/>
          <w:p>
            <w:pPr>
              <w:spacing w:after="20"/>
              <w:ind w:left="20"/>
              <w:jc w:val="both"/>
            </w:pPr>
            <w:r>
              <w:rPr>
                <w:rFonts w:ascii="Times New Roman"/>
                <w:b w:val="false"/>
                <w:i w:val="false"/>
                <w:color w:val="000000"/>
                <w:sz w:val="20"/>
              </w:rPr>
              <w:t>
АШМ</w:t>
            </w:r>
          </w:p>
          <w:bookmarkEnd w:id="107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5" w:id="1076"/>
          <w:p>
            <w:pPr>
              <w:spacing w:after="20"/>
              <w:ind w:left="20"/>
              <w:jc w:val="both"/>
            </w:pPr>
            <w:r>
              <w:rPr>
                <w:rFonts w:ascii="Times New Roman"/>
                <w:b w:val="false"/>
                <w:i w:val="false"/>
                <w:color w:val="000000"/>
                <w:sz w:val="20"/>
              </w:rPr>
              <w:t>
1. Шикізатты қабылдау</w:t>
            </w:r>
          </w:p>
          <w:bookmarkEnd w:id="1076"/>
          <w:p>
            <w:pPr>
              <w:spacing w:after="20"/>
              <w:ind w:left="20"/>
              <w:jc w:val="both"/>
            </w:pPr>
            <w:r>
              <w:rPr>
                <w:rFonts w:ascii="Times New Roman"/>
                <w:b w:val="false"/>
                <w:i w:val="false"/>
                <w:color w:val="000000"/>
                <w:sz w:val="20"/>
              </w:rPr>
              <w:t>
</w:t>
            </w:r>
            <w:r>
              <w:rPr>
                <w:rFonts w:ascii="Times New Roman"/>
                <w:b w:val="false"/>
                <w:i w:val="false"/>
                <w:color w:val="000000"/>
                <w:sz w:val="20"/>
              </w:rPr>
              <w:t>2. Кіріс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Астықты ұсақтау /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Компоненттерді араластыру және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Қаптарға орау / үлкен сөмкелер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7. Шарттарды сақтай отырып, қоймада сақтау</w:t>
            </w:r>
          </w:p>
          <w:p>
            <w:pPr>
              <w:spacing w:after="20"/>
              <w:ind w:left="20"/>
              <w:jc w:val="both"/>
            </w:pPr>
            <w:r>
              <w:rPr>
                <w:rFonts w:ascii="Times New Roman"/>
                <w:b w:val="false"/>
                <w:i w:val="false"/>
                <w:color w:val="000000"/>
                <w:sz w:val="20"/>
              </w:rPr>
              <w:t>
8. Дайын өнімді зертханалық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при минимальном бюджете для микродозирования часто используется ручной ввод через спальную станцию.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2" w:id="1077"/>
          <w:p>
            <w:pPr>
              <w:spacing w:after="20"/>
              <w:ind w:left="20"/>
              <w:jc w:val="both"/>
            </w:pPr>
            <w:r>
              <w:rPr>
                <w:rFonts w:ascii="Times New Roman"/>
                <w:b w:val="false"/>
                <w:i w:val="false"/>
                <w:color w:val="000000"/>
                <w:sz w:val="20"/>
              </w:rPr>
              <w:t>
АШМ</w:t>
            </w:r>
          </w:p>
          <w:bookmarkEnd w:id="107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3" w:id="1078"/>
          <w:p>
            <w:pPr>
              <w:spacing w:after="20"/>
              <w:ind w:left="20"/>
              <w:jc w:val="both"/>
            </w:pPr>
            <w:r>
              <w:rPr>
                <w:rFonts w:ascii="Times New Roman"/>
                <w:b w:val="false"/>
                <w:i w:val="false"/>
                <w:color w:val="000000"/>
                <w:sz w:val="20"/>
              </w:rPr>
              <w:t>
1. Астықты қоспалардан тазарту</w:t>
            </w:r>
          </w:p>
          <w:bookmarkEnd w:id="1078"/>
          <w:p>
            <w:pPr>
              <w:spacing w:after="20"/>
              <w:ind w:left="20"/>
              <w:jc w:val="both"/>
            </w:pPr>
            <w:r>
              <w:rPr>
                <w:rFonts w:ascii="Times New Roman"/>
                <w:b w:val="false"/>
                <w:i w:val="false"/>
                <w:color w:val="000000"/>
                <w:sz w:val="20"/>
              </w:rPr>
              <w:t>
</w:t>
            </w:r>
            <w:r>
              <w:rPr>
                <w:rFonts w:ascii="Times New Roman"/>
                <w:b w:val="false"/>
                <w:i w:val="false"/>
                <w:color w:val="000000"/>
                <w:sz w:val="20"/>
              </w:rPr>
              <w:t>2. Астықты диірмен бункерлеріне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Бидай диірменіне қызмет көрсету -95%, арпа-5%</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ұнтақтау</w:t>
            </w:r>
          </w:p>
          <w:p>
            <w:pPr>
              <w:spacing w:after="20"/>
              <w:ind w:left="20"/>
              <w:jc w:val="both"/>
            </w:pPr>
            <w:r>
              <w:rPr>
                <w:rFonts w:ascii="Times New Roman"/>
                <w:b w:val="false"/>
                <w:i w:val="false"/>
                <w:color w:val="000000"/>
                <w:sz w:val="20"/>
              </w:rPr>
              <w:t>
6. Бидай жемшөп ұнын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8" w:id="1079"/>
          <w:p>
            <w:pPr>
              <w:spacing w:after="20"/>
              <w:ind w:left="20"/>
              <w:jc w:val="both"/>
            </w:pPr>
            <w:r>
              <w:rPr>
                <w:rFonts w:ascii="Times New Roman"/>
                <w:b w:val="false"/>
                <w:i w:val="false"/>
                <w:color w:val="000000"/>
                <w:sz w:val="20"/>
              </w:rPr>
              <w:t>
АШМ</w:t>
            </w:r>
          </w:p>
          <w:bookmarkEnd w:id="107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мен құстардың барлық түрлеріне арналған құрама жем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ұсақтау, 2. түйіршіктеу араластыру, 3. экструдтау, 4. салқындату 5. буып-түю, 6. дайын өнімді таңбалау және сақтау.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Араластыру: маңызды нүкте. Операция 90-95% - дан төмен емес біртектілікке қол жеткізілген жағдайда ғана орындалды деп саналады. Бұл бір жануардың химияның екі еселенген дозасын алу қаупін жояды, ал екіншісі ештеңе алмайды.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9" w:id="1080"/>
          <w:p>
            <w:pPr>
              <w:spacing w:after="20"/>
              <w:ind w:left="20"/>
              <w:jc w:val="both"/>
            </w:pPr>
            <w:r>
              <w:rPr>
                <w:rFonts w:ascii="Times New Roman"/>
                <w:b w:val="false"/>
                <w:i w:val="false"/>
                <w:color w:val="000000"/>
                <w:sz w:val="20"/>
              </w:rPr>
              <w:t>
АШМ</w:t>
            </w:r>
          </w:p>
          <w:bookmarkEnd w:id="108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0511 91 909 0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Балықтан, шаян тәрізділерден, моллюскалардан немесе өзге де су омыртқасыздарынан жасалған өзге де өнімдер; 03-топтағы құлаған Жануарлар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артемия цисталары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Цехқа дейін аулау және жеткізу; 2. вибросита арқылы жуу, 3. центрифугалар арқылы ылғалдылықтың 50% дейін сығу (қажет болған жағдайда кептіру жабдығында келісімшарт талаптары бойынша ылғалдылықтың 5-8% дейін кептіру), 4. қаптарға орау, 5. қаптарды тігу және таңбалау. тоңазытқышта мұздату.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0" w:id="1081"/>
          <w:p>
            <w:pPr>
              <w:spacing w:after="20"/>
              <w:ind w:left="20"/>
              <w:jc w:val="both"/>
            </w:pPr>
            <w:r>
              <w:rPr>
                <w:rFonts w:ascii="Times New Roman"/>
                <w:b w:val="false"/>
                <w:i w:val="false"/>
                <w:color w:val="000000"/>
                <w:sz w:val="20"/>
              </w:rPr>
              <w:t>
АШМ</w:t>
            </w:r>
          </w:p>
          <w:bookmarkEnd w:id="108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Жемге арналған бидай мен арпа ұнының қоспасы (жемдік 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1" w:id="1082"/>
          <w:p>
            <w:pPr>
              <w:spacing w:after="20"/>
              <w:ind w:left="20"/>
              <w:jc w:val="both"/>
            </w:pPr>
            <w:r>
              <w:rPr>
                <w:rFonts w:ascii="Times New Roman"/>
                <w:b w:val="false"/>
                <w:i w:val="false"/>
                <w:color w:val="000000"/>
                <w:sz w:val="20"/>
              </w:rPr>
              <w:t>
1. Шикізатты қабылдау (бидай, арпа);</w:t>
            </w:r>
          </w:p>
          <w:bookmarkEnd w:id="108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металл қоспаларынан тазарту, шикізатты жинақтағыштар бойынша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базистік кондицияларға дейін тазарту (сынған дәндер, шаң, арамшөп қоспасы);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ылғалдандыру және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Компоненттерді араластыру, дайын өнімді силостарға тарату;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өнімді буып-түю, қоймалау және сақтау;</w:t>
            </w:r>
          </w:p>
          <w:p>
            <w:pPr>
              <w:spacing w:after="20"/>
              <w:ind w:left="20"/>
              <w:jc w:val="both"/>
            </w:pPr>
            <w:r>
              <w:rPr>
                <w:rFonts w:ascii="Times New Roman"/>
                <w:b w:val="false"/>
                <w:i w:val="false"/>
                <w:color w:val="000000"/>
                <w:sz w:val="20"/>
              </w:rPr>
              <w:t>
7. Дайын өнімді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Термиялық өңдеу (минималды гигиеналық шегі): экструдер болмаса да, минималды шегі кондиционерді (бу) немесе пресс-грануляторда қысқа мерзімді жылытуды қажет етеді. Бұл E. coli мен сальмонелланы өлтіреді.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7" w:id="1083"/>
          <w:p>
            <w:pPr>
              <w:spacing w:after="20"/>
              <w:ind w:left="20"/>
              <w:jc w:val="both"/>
            </w:pPr>
            <w:r>
              <w:rPr>
                <w:rFonts w:ascii="Times New Roman"/>
                <w:b w:val="false"/>
                <w:i w:val="false"/>
                <w:color w:val="000000"/>
                <w:sz w:val="20"/>
              </w:rPr>
              <w:t>
АШМ</w:t>
            </w:r>
          </w:p>
          <w:bookmarkEnd w:id="108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2301200000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және ірі ұнтақталған ұн, балықтан немесе шаян тәрізділерден, моллюскалардан немесе өзге де су омыртқасыздарынан жасалған түйіршіктер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8" w:id="1084"/>
          <w:p>
            <w:pPr>
              <w:spacing w:after="20"/>
              <w:ind w:left="20"/>
              <w:jc w:val="both"/>
            </w:pPr>
            <w:r>
              <w:rPr>
                <w:rFonts w:ascii="Times New Roman"/>
                <w:b w:val="false"/>
                <w:i w:val="false"/>
                <w:color w:val="000000"/>
                <w:sz w:val="20"/>
              </w:rPr>
              <w:t>
1. Шикізатты қабылдау</w:t>
            </w:r>
          </w:p>
          <w:bookmarkEnd w:id="108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130-140 градус температурада пісіру.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Майды сығу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Буып-түю, буып-түю</w:t>
            </w:r>
          </w:p>
          <w:p>
            <w:pPr>
              <w:spacing w:after="20"/>
              <w:ind w:left="20"/>
              <w:jc w:val="both"/>
            </w:pPr>
            <w:r>
              <w:rPr>
                <w:rFonts w:ascii="Times New Roman"/>
                <w:b w:val="false"/>
                <w:i w:val="false"/>
                <w:color w:val="000000"/>
                <w:sz w:val="20"/>
              </w:rPr>
              <w:t>
7.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4" w:id="1085"/>
          <w:p>
            <w:pPr>
              <w:spacing w:after="20"/>
              <w:ind w:left="20"/>
              <w:jc w:val="both"/>
            </w:pPr>
            <w:r>
              <w:rPr>
                <w:rFonts w:ascii="Times New Roman"/>
                <w:b w:val="false"/>
                <w:i w:val="false"/>
                <w:color w:val="000000"/>
                <w:sz w:val="20"/>
              </w:rPr>
              <w:t>
АШМ</w:t>
            </w:r>
          </w:p>
          <w:bookmarkEnd w:id="108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тағамы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5" w:id="1086"/>
          <w:p>
            <w:pPr>
              <w:spacing w:after="20"/>
              <w:ind w:left="20"/>
              <w:jc w:val="both"/>
            </w:pPr>
            <w:r>
              <w:rPr>
                <w:rFonts w:ascii="Times New Roman"/>
                <w:b w:val="false"/>
                <w:i w:val="false"/>
                <w:color w:val="000000"/>
                <w:sz w:val="20"/>
              </w:rPr>
              <w:t>
1. Шикізатты қабылдау және сақтау</w:t>
            </w:r>
          </w:p>
          <w:bookmarkEnd w:id="1086"/>
          <w:p>
            <w:pPr>
              <w:spacing w:after="20"/>
              <w:ind w:left="20"/>
              <w:jc w:val="both"/>
            </w:pPr>
            <w:r>
              <w:rPr>
                <w:rFonts w:ascii="Times New Roman"/>
                <w:b w:val="false"/>
                <w:i w:val="false"/>
                <w:color w:val="000000"/>
                <w:sz w:val="20"/>
              </w:rPr>
              <w:t>
</w:t>
            </w:r>
            <w:r>
              <w:rPr>
                <w:rFonts w:ascii="Times New Roman"/>
                <w:b w:val="false"/>
                <w:i w:val="false"/>
                <w:color w:val="000000"/>
                <w:sz w:val="20"/>
              </w:rPr>
              <w:t>Компоненттерді қабылдау жүзеге асырылады (дәнді дақылдар, балық ұны, соя ұны, витаминдер, минералды қоспалар). Сапа, ылғалдылық және стандарттарға сәйкестік тексеріледі. Шикізат қоймаларда немесе сүрлемдерде орналастырылады.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Шикізат қоспалардан тазартылады, қажет болған жағдайда кептіріледі және қажетті фракцияға (ұсатқыш, диірмен) дейін ұнтақталады.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Компоненттерді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Ингредиенттер рецепт бойынша беріледі. Пропорцияларды дәл сақтау үшін автоматты диспенсерлер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Компоненттер біртекті масса алынғанша араластырғыштарда мұқият араластырылады.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Кондиционерлеу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Қоспа құрылымын жақсарту және жемнің сіңімділігін арттыру үшін бумен өңделеді (ылғалдандыру және қыздыру).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Экструдтау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Масса түйіршіктерге айналады бұл кезеңде жемнің мөлшері мен тығыздығы қалыптасады.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Кептіру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Дайын түйіршіктер қажетті ылғалдылыққа дейін кептіріледі, содан кейін құрылымды тұрақтандыру үшін салқындатылады.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Ұсақ бөлшектер мен үгінділер алынып тасталады, өнім біркелкі көрініске әкеледі.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9. Қоспаларды қолдану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Түйіршіктердің бетіне майлар, майлар, дәрумендер (вакуумдық бүрку) жағылуы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10.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Физика-химиялық көрсеткіштер тексеріледі: ылғалдылық, түйіршіктердің беріктігі, тағамдық құндылығы.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11. Орау және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Азық сөмкелерге немесе үлкен сөмкелерге салынады, таңбаланады және сақтауға немесе тасымалдауға дайындалады.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12 сақтау және жөнелту</w:t>
            </w:r>
          </w:p>
          <w:p>
            <w:pPr>
              <w:spacing w:after="20"/>
              <w:ind w:left="20"/>
              <w:jc w:val="both"/>
            </w:pPr>
            <w:r>
              <w:rPr>
                <w:rFonts w:ascii="Times New Roman"/>
                <w:b w:val="false"/>
                <w:i w:val="false"/>
                <w:color w:val="000000"/>
                <w:sz w:val="20"/>
              </w:rPr>
              <w:t>
Дайын өнім шарттар (температура, ылғалдылық) сақталған кезде қоймада сақталады және тұтынушыларға жөнелтіледі.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Аспирация (шаңсыздандыру): ұсақтау және орау учаскелерінде минималды қажет. Онсыз цехтағы шаң деңгейі ШРК-дан асады, бұл жарылыс қаупіне (шаң-ауа қоспасы) және қызметкерлердің өкпе ауруларына әкеледі.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8" w:id="1087"/>
          <w:p>
            <w:pPr>
              <w:spacing w:after="20"/>
              <w:ind w:left="20"/>
              <w:jc w:val="both"/>
            </w:pPr>
            <w:r>
              <w:rPr>
                <w:rFonts w:ascii="Times New Roman"/>
                <w:b w:val="false"/>
                <w:i w:val="false"/>
                <w:color w:val="000000"/>
                <w:sz w:val="20"/>
              </w:rPr>
              <w:t>
АШМ</w:t>
            </w:r>
          </w:p>
          <w:bookmarkEnd w:id="108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еритін балық өнімдері немесе теңіз сүтқоректілерінен жасалған жануарлар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тағамы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9" w:id="1088"/>
          <w:p>
            <w:pPr>
              <w:spacing w:after="20"/>
              <w:ind w:left="20"/>
              <w:jc w:val="both"/>
            </w:pPr>
            <w:r>
              <w:rPr>
                <w:rFonts w:ascii="Times New Roman"/>
                <w:b w:val="false"/>
                <w:i w:val="false"/>
                <w:color w:val="000000"/>
                <w:sz w:val="20"/>
              </w:rPr>
              <w:t>
1. Шикізатты қабылдау және сақтау;</w:t>
            </w:r>
          </w:p>
          <w:bookmarkEnd w:id="108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сапасын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Араластыру, ұсақтау, және диірмен.</w:t>
            </w:r>
          </w:p>
          <w:p>
            <w:pPr>
              <w:spacing w:after="20"/>
              <w:ind w:left="20"/>
              <w:jc w:val="both"/>
            </w:pPr>
            <w:r>
              <w:rPr>
                <w:rFonts w:ascii="Times New Roman"/>
                <w:b w:val="false"/>
                <w:i w:val="false"/>
                <w:color w:val="000000"/>
                <w:sz w:val="20"/>
              </w:rPr>
              <w:t>
6. Экструдтау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3" w:id="1089"/>
          <w:p>
            <w:pPr>
              <w:spacing w:after="20"/>
              <w:ind w:left="20"/>
              <w:jc w:val="both"/>
            </w:pPr>
            <w:r>
              <w:rPr>
                <w:rFonts w:ascii="Times New Roman"/>
                <w:b w:val="false"/>
                <w:i w:val="false"/>
                <w:color w:val="000000"/>
                <w:sz w:val="20"/>
              </w:rPr>
              <w:t>
АШМ</w:t>
            </w:r>
          </w:p>
          <w:bookmarkEnd w:id="108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ұн және жоңышқа түйіршіктері.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түйіршіктердегілюцерна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ұнтақтау, 2. ұсақтау, 3. қайнату, 4. түйіршіктеу, 5. кептіру, 6.қаптама.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Буып — түю (салмақты бақылау): операцияны аяқтаудың ең төменгі шегі-міндетті бақылау өлшеуімен және таңбалаумен ыдысқа (қаптарға немесе биг-багтарға)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4" w:id="1090"/>
          <w:p>
            <w:pPr>
              <w:spacing w:after="20"/>
              <w:ind w:left="20"/>
              <w:jc w:val="both"/>
            </w:pPr>
            <w:r>
              <w:rPr>
                <w:rFonts w:ascii="Times New Roman"/>
                <w:b w:val="false"/>
                <w:i w:val="false"/>
                <w:color w:val="000000"/>
                <w:sz w:val="20"/>
              </w:rPr>
              <w:t>
АШМ</w:t>
            </w:r>
          </w:p>
          <w:bookmarkEnd w:id="109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мен құстардың барлық түрлеріне арналған жемге дайын жем, премикстер, ақуыз-витамин-минералды қоспалар (БМВД)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кіріс бақылау 2. шикізатты сақтау, 3. компоненттерді дайындау және мөлшерлеу. компоненттерді араластыру, 5. буып-түю, 6. таңбалау, 7. дайын өнімді сақтау 8.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кіріс бақылау 2. шикізатты сақтау, 3. компоненттерді дайындау және мөлшерлеу. ұнтақтау (қажет болған жағдайда), 5. компоненттерді араластыру, 6. буып-түю, 7. таңбалау, 8. дайын өнімді сақтау 9.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5" w:id="1091"/>
          <w:p>
            <w:pPr>
              <w:spacing w:after="20"/>
              <w:ind w:left="20"/>
              <w:jc w:val="both"/>
            </w:pPr>
            <w:r>
              <w:rPr>
                <w:rFonts w:ascii="Times New Roman"/>
                <w:b w:val="false"/>
                <w:i w:val="false"/>
                <w:color w:val="000000"/>
                <w:sz w:val="20"/>
              </w:rPr>
              <w:t>
АШМ</w:t>
            </w:r>
          </w:p>
          <w:bookmarkEnd w:id="109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ұн және жоңышқа түйіршіктері.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түйіршіктердегілюцерна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ұнтақтау, 2. ұсақтау, 3. қайнату, 4. түйіршіктеу, 5. кептіру, 6.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ұнтақтау, 2. ұсақтау, 3. қайнату, 4. түйіршіктеу, 5. кептіру, 6. қаптама.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6" w:id="1092"/>
          <w:p>
            <w:pPr>
              <w:spacing w:after="20"/>
              <w:ind w:left="20"/>
              <w:jc w:val="both"/>
            </w:pPr>
            <w:r>
              <w:rPr>
                <w:rFonts w:ascii="Times New Roman"/>
                <w:b w:val="false"/>
                <w:i w:val="false"/>
                <w:color w:val="000000"/>
                <w:sz w:val="20"/>
              </w:rPr>
              <w:t>
АШМ</w:t>
            </w:r>
          </w:p>
          <w:bookmarkEnd w:id="109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2306410000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майларын немесе майларын алу кезінде алынатын, ұнтақталмаған немесе ұнтақталмаған, түйіршіктелмеген немесе түйіршіктелген, құрамында эрук қышқылы аз рапс немесе колза тұқымдарынан алынған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 жемшөп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Кептіру және қосымша жұмыс. 3. Престеу және экстракция. 4.Тосттар. 5. дайын өнімді сақтау. 6.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Кептіру және қосымша жұмыс. 3. Престеу және экстракция. 4.Тосттар.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7" w:id="1093"/>
          <w:p>
            <w:pPr>
              <w:spacing w:after="20"/>
              <w:ind w:left="20"/>
              <w:jc w:val="both"/>
            </w:pPr>
            <w:r>
              <w:rPr>
                <w:rFonts w:ascii="Times New Roman"/>
                <w:b w:val="false"/>
                <w:i w:val="false"/>
                <w:color w:val="000000"/>
                <w:sz w:val="20"/>
              </w:rPr>
              <w:t>
АШМ</w:t>
            </w:r>
          </w:p>
          <w:bookmarkEnd w:id="109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2306410000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майларын немесе майларын алу кезінде алынатын, ұнтақталмаған немесе ұнтақталмаған, түйіршіктелмеген немесе түйіршіктелген, құрамында эрук қышқылы аз рапс немесе колза тұқымдарынан алынған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Оралған жемдік рапс шроты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Кептіру және қосымша жұмыс. 3. Престеу және экстракция. 4.Тосттар. 5. дайын өнімді сақтау. 6.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Кептіру және қосымша жұмыс. 3. Престеу және экстракция. 4.Тосттар.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8" w:id="1094"/>
          <w:p>
            <w:pPr>
              <w:spacing w:after="20"/>
              <w:ind w:left="20"/>
              <w:jc w:val="both"/>
            </w:pPr>
            <w:r>
              <w:rPr>
                <w:rFonts w:ascii="Times New Roman"/>
                <w:b w:val="false"/>
                <w:i w:val="false"/>
                <w:color w:val="000000"/>
                <w:sz w:val="20"/>
              </w:rPr>
              <w:t>
АШМ</w:t>
            </w:r>
          </w:p>
          <w:bookmarkEnd w:id="109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2304000001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майын алу кезінде алынған соя ұны, ұнтақталмаған немесе ұнтақталған, түйіршіктелмеген немесе түйіршіктелген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Кептіру және қосымша жұмыс. 3. Престеу және экстракция. 4.Тосттар. 5. дайын өнімді сақтау. 6.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Кептіру және қосымша жұмыс. 3. Престеу және экстракция. 4.Тосттар.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9" w:id="1095"/>
          <w:p>
            <w:pPr>
              <w:spacing w:after="20"/>
              <w:ind w:left="20"/>
              <w:jc w:val="both"/>
            </w:pPr>
            <w:r>
              <w:rPr>
                <w:rFonts w:ascii="Times New Roman"/>
                <w:b w:val="false"/>
                <w:i w:val="false"/>
                <w:color w:val="000000"/>
                <w:sz w:val="20"/>
              </w:rPr>
              <w:t>
АШМ</w:t>
            </w:r>
          </w:p>
          <w:bookmarkEnd w:id="109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2304000001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майын алу кезінде алынған соя ұны, ұнтақталмаған немесе ұнтақталған, түйіршіктелмеген немесе түйіршіктелген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Кептіру және қосымша жұмыс. 3. Престеу және экстракция. 4.Тосттар. 5. буып-түю және таңбалау 6. дайын өнімді сақтау.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Кептіру және қосымша жұмыс. 3. Престеу және экстракция. 4.Тосттар.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0" w:id="1096"/>
          <w:p>
            <w:pPr>
              <w:spacing w:after="20"/>
              <w:ind w:left="20"/>
              <w:jc w:val="both"/>
            </w:pPr>
            <w:r>
              <w:rPr>
                <w:rFonts w:ascii="Times New Roman"/>
                <w:b w:val="false"/>
                <w:i w:val="false"/>
                <w:color w:val="000000"/>
                <w:sz w:val="20"/>
              </w:rPr>
              <w:t>
АШМ</w:t>
            </w:r>
          </w:p>
          <w:bookmarkEnd w:id="109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Түйіршіктелмеген немесе түйіршіктелген дәнді немесе бұршақ дақылдарының дәндерін електен өткізуден, ұнтақтаудан немесе өңдеудің басқа тәсілдерінен Кебек, себу, илеу және өзге де қалдықтар: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жемдік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ұсатқыш, 3. тазалау, 4. сұрыптау, 5. елеу, 6. буып-түю,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ұсатқыш, 3. тазалау, 4. сұрыптау, 5. елеу, 6. буып-түю, 7.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1" w:id="1097"/>
          <w:p>
            <w:pPr>
              <w:spacing w:after="20"/>
              <w:ind w:left="20"/>
              <w:jc w:val="both"/>
            </w:pPr>
            <w:r>
              <w:rPr>
                <w:rFonts w:ascii="Times New Roman"/>
                <w:b w:val="false"/>
                <w:i w:val="false"/>
                <w:color w:val="000000"/>
                <w:sz w:val="20"/>
              </w:rPr>
              <w:t>
АШМ</w:t>
            </w:r>
          </w:p>
          <w:bookmarkEnd w:id="109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0511 91 909 0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Балықтан, шаян тәрізділерден, моллюскалардан немесе өзге де су омыртқасыздарынан жасалған өзге де өнімдер; 03-топтағы құлаған Жануарлар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артемия (артемия цисталары)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тазалау, 3. кептіру, 4. сұрыптау, 5. елеу, 6. буып-түю,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тазалау, 3. кептіру, 4. сұрыптау, 5. елеу, 6. буып-түю, 7.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2" w:id="1098"/>
          <w:p>
            <w:pPr>
              <w:spacing w:after="20"/>
              <w:ind w:left="20"/>
              <w:jc w:val="both"/>
            </w:pPr>
            <w:r>
              <w:rPr>
                <w:rFonts w:ascii="Times New Roman"/>
                <w:b w:val="false"/>
                <w:i w:val="false"/>
                <w:color w:val="000000"/>
                <w:sz w:val="20"/>
              </w:rPr>
              <w:t>
АШМ</w:t>
            </w:r>
          </w:p>
          <w:bookmarkEnd w:id="109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Декапсуляцияланған Артемия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декапсуляция, 4. жуу, 5. кептіру, 6. сұрыптау, 7. буып-түю, 8.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декапсуляция, 4. жуу, 5. кептіру, 6. сұрыптау, 7. буып-түю, 8.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3" w:id="1099"/>
          <w:p>
            <w:pPr>
              <w:spacing w:after="20"/>
              <w:ind w:left="20"/>
              <w:jc w:val="both"/>
            </w:pPr>
            <w:r>
              <w:rPr>
                <w:rFonts w:ascii="Times New Roman"/>
                <w:b w:val="false"/>
                <w:i w:val="false"/>
                <w:color w:val="000000"/>
                <w:sz w:val="20"/>
              </w:rPr>
              <w:t>
АШМ</w:t>
            </w:r>
          </w:p>
          <w:bookmarkEnd w:id="109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Түйіршіктелмеген немесе түйіршіктелген дәнді немесе бұршақ дақылдарының дәндерін електен өткізуден, ұнтақтаудан немесе өңдеудің басқа тәсілдерінен Кебек, себу, илеу және өзге де қалдықтар: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жемдік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ұсатқыш, 3. тазалау, 4. сұрыптау, 5. елеу, 6. буып-түю,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ұсатқыш, 3. тазалау, 4. сұрыптау, 5. елеу, 6. буып-түю, 7.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4" w:id="1100"/>
          <w:p>
            <w:pPr>
              <w:spacing w:after="20"/>
              <w:ind w:left="20"/>
              <w:jc w:val="both"/>
            </w:pPr>
            <w:r>
              <w:rPr>
                <w:rFonts w:ascii="Times New Roman"/>
                <w:b w:val="false"/>
                <w:i w:val="false"/>
                <w:color w:val="000000"/>
                <w:sz w:val="20"/>
              </w:rPr>
              <w:t>
АШМ</w:t>
            </w:r>
          </w:p>
          <w:bookmarkEnd w:id="110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0511 91 909 0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Балықтан, шаян тәрізділерден, моллюскалардан немесе өзге де су омыртқасыздарынан жасалған өзге де өнімдер; 03-топтағы құлаған Жануарлар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артемия (артемия цисталары)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тазалау, 3. кептіру, 4. сұрыптау, 5. елеу, 6. буып-түю,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тазалау, 3. кептіру, 4. сұрыптау, 5. елеу, 6. буып-түю, 7.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5" w:id="1101"/>
          <w:p>
            <w:pPr>
              <w:spacing w:after="20"/>
              <w:ind w:left="20"/>
              <w:jc w:val="both"/>
            </w:pPr>
            <w:r>
              <w:rPr>
                <w:rFonts w:ascii="Times New Roman"/>
                <w:b w:val="false"/>
                <w:i w:val="false"/>
                <w:color w:val="000000"/>
                <w:sz w:val="20"/>
              </w:rPr>
              <w:t>
АШМ</w:t>
            </w:r>
          </w:p>
          <w:bookmarkEnd w:id="110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Декапсуляцияланған Артемия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декапсуляция, 3. жуу, 4. кептіру, 5. сұрыптау, 6. буып-түю,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декапсуляция, 3. жуу, 4. кептіру, 5. сұрыптау, 6. буып-түю, 7.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6" w:id="1102"/>
          <w:p>
            <w:pPr>
              <w:spacing w:after="20"/>
              <w:ind w:left="20"/>
              <w:jc w:val="both"/>
            </w:pPr>
            <w:r>
              <w:rPr>
                <w:rFonts w:ascii="Times New Roman"/>
                <w:b w:val="false"/>
                <w:i w:val="false"/>
                <w:color w:val="000000"/>
                <w:sz w:val="20"/>
              </w:rPr>
              <w:t>
АШМ</w:t>
            </w:r>
          </w:p>
          <w:bookmarkEnd w:id="110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0511 91 909 0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Балықтан, шаян тәрізділерден, моллюскалардан немесе өзге де су омыртқасыздарынан жасалған өзге де өнімдер; 03-топтағы құлаған Жануарлар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артемия (артемия цисталары)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жуу, 3. тазалау, 4. сұрыптау, 5. сусыздандыру, 6. буып-түю,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жуу, 3. тазалау, 4. сұрыптау, 5. сусыздандыру, 6. буып-түю, 7.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7" w:id="1103"/>
          <w:p>
            <w:pPr>
              <w:spacing w:after="20"/>
              <w:ind w:left="20"/>
              <w:jc w:val="both"/>
            </w:pPr>
            <w:r>
              <w:rPr>
                <w:rFonts w:ascii="Times New Roman"/>
                <w:b w:val="false"/>
                <w:i w:val="false"/>
                <w:color w:val="000000"/>
                <w:sz w:val="20"/>
              </w:rPr>
              <w:t>
АШМ</w:t>
            </w:r>
          </w:p>
          <w:bookmarkEnd w:id="110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тауар позициясында көрсетілгендерден басқа, өсімдік немесе микробиологиялық тектес майларды немесе майларды алу кезінде алынатын, ұнтақталмаған немесе ұнтақталмаған, түйіршіктелмеген немесе түйіршіктелген, жануарларды азықтандыру үшін пайдаланылатын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8" w:id="1104"/>
          <w:p>
            <w:pPr>
              <w:spacing w:after="20"/>
              <w:ind w:left="20"/>
              <w:jc w:val="both"/>
            </w:pPr>
            <w:r>
              <w:rPr>
                <w:rFonts w:ascii="Times New Roman"/>
                <w:b w:val="false"/>
                <w:i w:val="false"/>
                <w:color w:val="000000"/>
                <w:sz w:val="20"/>
              </w:rPr>
              <w:t>
1. Күнбағыс тұқымын сатып алу</w:t>
            </w:r>
          </w:p>
          <w:bookmarkEnd w:id="1104"/>
          <w:p>
            <w:pPr>
              <w:spacing w:after="20"/>
              <w:ind w:left="20"/>
              <w:jc w:val="both"/>
            </w:pPr>
            <w:r>
              <w:rPr>
                <w:rFonts w:ascii="Times New Roman"/>
                <w:b w:val="false"/>
                <w:i w:val="false"/>
                <w:color w:val="000000"/>
                <w:sz w:val="20"/>
              </w:rPr>
              <w:t>
</w:t>
            </w:r>
            <w:r>
              <w:rPr>
                <w:rFonts w:ascii="Times New Roman"/>
                <w:b w:val="false"/>
                <w:i w:val="false"/>
                <w:color w:val="000000"/>
                <w:sz w:val="20"/>
              </w:rPr>
              <w:t>2. Күнбағыс тұқымын арамшөптерден бастапқы өңдеу және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Күнбағыс тұқымын арнайы кептіргіштерде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Өндірістік цехқа тұқым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Тұқымдарды тікелей бұрандалы престерге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Сығымдау арқылы май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Біз табиғи күнбағыс тортын аламыз</w:t>
            </w:r>
          </w:p>
          <w:p>
            <w:pPr>
              <w:spacing w:after="20"/>
              <w:ind w:left="20"/>
              <w:jc w:val="both"/>
            </w:pPr>
            <w:r>
              <w:rPr>
                <w:rFonts w:ascii="Times New Roman"/>
                <w:b w:val="false"/>
                <w:i w:val="false"/>
                <w:color w:val="000000"/>
                <w:sz w:val="20"/>
              </w:rPr>
              <w:t>
8. Дайын өнім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5" w:id="1105"/>
          <w:p>
            <w:pPr>
              <w:spacing w:after="20"/>
              <w:ind w:left="20"/>
              <w:jc w:val="both"/>
            </w:pPr>
            <w:r>
              <w:rPr>
                <w:rFonts w:ascii="Times New Roman"/>
                <w:b w:val="false"/>
                <w:i w:val="false"/>
                <w:color w:val="000000"/>
                <w:sz w:val="20"/>
              </w:rPr>
              <w:t>
1. Күнбағыс тұқымын сатып алу</w:t>
            </w:r>
          </w:p>
          <w:bookmarkEnd w:id="1105"/>
          <w:p>
            <w:pPr>
              <w:spacing w:after="20"/>
              <w:ind w:left="20"/>
              <w:jc w:val="both"/>
            </w:pPr>
            <w:r>
              <w:rPr>
                <w:rFonts w:ascii="Times New Roman"/>
                <w:b w:val="false"/>
                <w:i w:val="false"/>
                <w:color w:val="000000"/>
                <w:sz w:val="20"/>
              </w:rPr>
              <w:t>
</w:t>
            </w:r>
            <w:r>
              <w:rPr>
                <w:rFonts w:ascii="Times New Roman"/>
                <w:b w:val="false"/>
                <w:i w:val="false"/>
                <w:color w:val="000000"/>
                <w:sz w:val="20"/>
              </w:rPr>
              <w:t>2. Күнбағыс тұқымын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Сығымдау арқылы май алу</w:t>
            </w:r>
          </w:p>
          <w:p>
            <w:pPr>
              <w:spacing w:after="20"/>
              <w:ind w:left="20"/>
              <w:jc w:val="both"/>
            </w:pPr>
            <w:r>
              <w:rPr>
                <w:rFonts w:ascii="Times New Roman"/>
                <w:b w:val="false"/>
                <w:i w:val="false"/>
                <w:color w:val="000000"/>
                <w:sz w:val="20"/>
              </w:rPr>
              <w:t>
4. Дайын өнім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8" w:id="1106"/>
          <w:p>
            <w:pPr>
              <w:spacing w:after="20"/>
              <w:ind w:left="20"/>
              <w:jc w:val="both"/>
            </w:pPr>
            <w:r>
              <w:rPr>
                <w:rFonts w:ascii="Times New Roman"/>
                <w:b w:val="false"/>
                <w:i w:val="false"/>
                <w:color w:val="000000"/>
                <w:sz w:val="20"/>
              </w:rPr>
              <w:t>
АШМ</w:t>
            </w:r>
          </w:p>
          <w:bookmarkEnd w:id="110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тауар позициясында көрсетілгендерден басқа, өсімдік немесе микробиологиялық тектес майларды немесе майларды алу кезінде алынатын, ұнтақталмаған немесе ұнтақталмаған, түйіршіктелмеген немесе түйіршіктелген, жануарларды азықтандыру үшін пайдаланылатын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Шрот подсолнечный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Тұқымдарды тазарту, 3. Кептіру, 4. Престеу, 5. Күнбағыс тұқымын салқындату және кептіру, 6. Экстракция, 7. Қабықты тазарту, 8.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Тұқымдарды тазарту, 3. Кептіру, 4. Престеу, 5. Күнбағыс тұқымын салқындату және кептіру, 6. Экстракция, 7. Қабықты тазарту, 8. Салқындату және кептіру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9" w:id="1107"/>
          <w:p>
            <w:pPr>
              <w:spacing w:after="20"/>
              <w:ind w:left="20"/>
              <w:jc w:val="both"/>
            </w:pPr>
            <w:r>
              <w:rPr>
                <w:rFonts w:ascii="Times New Roman"/>
                <w:b w:val="false"/>
                <w:i w:val="false"/>
                <w:color w:val="000000"/>
                <w:sz w:val="20"/>
              </w:rPr>
              <w:t>
АШМ</w:t>
            </w:r>
          </w:p>
          <w:bookmarkEnd w:id="110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Комбинированный корм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ұсақтау, 2. түйіршіктеу араластыру, 3. экструдтау, 4. салқындату 5. буып-түю, 6. дайын өнімді таңбалау және сақтау.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ұсақтау, 2. престеу, 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0" w:id="1108"/>
          <w:p>
            <w:pPr>
              <w:spacing w:after="20"/>
              <w:ind w:left="20"/>
              <w:jc w:val="both"/>
            </w:pPr>
            <w:r>
              <w:rPr>
                <w:rFonts w:ascii="Times New Roman"/>
                <w:b w:val="false"/>
                <w:i w:val="false"/>
                <w:color w:val="000000"/>
                <w:sz w:val="20"/>
              </w:rPr>
              <w:t>
АШМ</w:t>
            </w:r>
          </w:p>
          <w:bookmarkEnd w:id="110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тамағы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1" w:id="1109"/>
          <w:p>
            <w:pPr>
              <w:spacing w:after="20"/>
              <w:ind w:left="20"/>
              <w:jc w:val="both"/>
            </w:pPr>
            <w:r>
              <w:rPr>
                <w:rFonts w:ascii="Times New Roman"/>
                <w:b w:val="false"/>
                <w:i w:val="false"/>
                <w:color w:val="000000"/>
                <w:sz w:val="20"/>
              </w:rPr>
              <w:t>
1. Күнбағыс тұқымын қабылдау</w:t>
            </w:r>
          </w:p>
          <w:bookmarkEnd w:id="1109"/>
          <w:p>
            <w:pPr>
              <w:spacing w:after="20"/>
              <w:ind w:left="20"/>
              <w:jc w:val="both"/>
            </w:pPr>
            <w:r>
              <w:rPr>
                <w:rFonts w:ascii="Times New Roman"/>
                <w:b w:val="false"/>
                <w:i w:val="false"/>
                <w:color w:val="000000"/>
                <w:sz w:val="20"/>
              </w:rPr>
              <w:t>
</w:t>
            </w:r>
            <w:r>
              <w:rPr>
                <w:rFonts w:ascii="Times New Roman"/>
                <w:b w:val="false"/>
                <w:i w:val="false"/>
                <w:color w:val="000000"/>
                <w:sz w:val="20"/>
              </w:rPr>
              <w:t>2. Күнбағыс тұқымын арамшөптерден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Күнбағыс тұқымын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Тортты салқындату және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Экстракция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Құлау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Ұнды тосттау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Ұнды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Шротты ылғалды жылумен өңдеу (кондиционерлеу)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Ұнтақты түйіршіктеу</w:t>
            </w:r>
          </w:p>
          <w:p>
            <w:pPr>
              <w:spacing w:after="20"/>
              <w:ind w:left="20"/>
              <w:jc w:val="both"/>
            </w:pPr>
            <w:r>
              <w:rPr>
                <w:rFonts w:ascii="Times New Roman"/>
                <w:b w:val="false"/>
                <w:i w:val="false"/>
                <w:color w:val="000000"/>
                <w:sz w:val="20"/>
              </w:rPr>
              <w:t>
12. Ұнды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2" w:id="1110"/>
          <w:p>
            <w:pPr>
              <w:spacing w:after="20"/>
              <w:ind w:left="20"/>
              <w:jc w:val="both"/>
            </w:pPr>
            <w:r>
              <w:rPr>
                <w:rFonts w:ascii="Times New Roman"/>
                <w:b w:val="false"/>
                <w:i w:val="false"/>
                <w:color w:val="000000"/>
                <w:sz w:val="20"/>
              </w:rPr>
              <w:t>
1. Күнбағыс тұқымын қабылдау</w:t>
            </w:r>
          </w:p>
          <w:bookmarkEnd w:id="1110"/>
          <w:p>
            <w:pPr>
              <w:spacing w:after="20"/>
              <w:ind w:left="20"/>
              <w:jc w:val="both"/>
            </w:pPr>
            <w:r>
              <w:rPr>
                <w:rFonts w:ascii="Times New Roman"/>
                <w:b w:val="false"/>
                <w:i w:val="false"/>
                <w:color w:val="000000"/>
                <w:sz w:val="20"/>
              </w:rPr>
              <w:t>
</w:t>
            </w:r>
            <w:r>
              <w:rPr>
                <w:rFonts w:ascii="Times New Roman"/>
                <w:b w:val="false"/>
                <w:i w:val="false"/>
                <w:color w:val="000000"/>
                <w:sz w:val="20"/>
              </w:rPr>
              <w:t>2. Тұқымдарды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Тұқымдарды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Тортты салқындату және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Экстракция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Құлау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Ұнды тосттау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Ұнды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Ұнтақты түйіршіктеу</w:t>
            </w:r>
          </w:p>
          <w:p>
            <w:pPr>
              <w:spacing w:after="20"/>
              <w:ind w:left="20"/>
              <w:jc w:val="both"/>
            </w:pPr>
            <w:r>
              <w:rPr>
                <w:rFonts w:ascii="Times New Roman"/>
                <w:b w:val="false"/>
                <w:i w:val="false"/>
                <w:color w:val="000000"/>
                <w:sz w:val="20"/>
              </w:rPr>
              <w:t>
11. Дайын өнім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2" w:id="1111"/>
          <w:p>
            <w:pPr>
              <w:spacing w:after="20"/>
              <w:ind w:left="20"/>
              <w:jc w:val="both"/>
            </w:pPr>
            <w:r>
              <w:rPr>
                <w:rFonts w:ascii="Times New Roman"/>
                <w:b w:val="false"/>
                <w:i w:val="false"/>
                <w:color w:val="000000"/>
                <w:sz w:val="20"/>
              </w:rPr>
              <w:t>
АШМ</w:t>
            </w:r>
          </w:p>
          <w:bookmarkEnd w:id="111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3" w:id="1112"/>
          <w:p>
            <w:pPr>
              <w:spacing w:after="20"/>
              <w:ind w:left="20"/>
              <w:jc w:val="both"/>
            </w:pPr>
            <w:r>
              <w:rPr>
                <w:rFonts w:ascii="Times New Roman"/>
                <w:b w:val="false"/>
                <w:i w:val="false"/>
                <w:color w:val="000000"/>
                <w:sz w:val="20"/>
              </w:rPr>
              <w:t>
1.Тұқым қабылдау, 2. Тұқымдарды тазарту, 3.Құлау 4.Кептіру, 5.</w:t>
            </w:r>
          </w:p>
          <w:bookmarkEnd w:id="1112"/>
          <w:p>
            <w:pPr>
              <w:spacing w:after="20"/>
              <w:ind w:left="20"/>
              <w:jc w:val="both"/>
            </w:pPr>
            <w:r>
              <w:rPr>
                <w:rFonts w:ascii="Times New Roman"/>
                <w:b w:val="false"/>
                <w:i w:val="false"/>
                <w:color w:val="000000"/>
                <w:sz w:val="20"/>
              </w:rPr>
              <w:t>
Престеу, 6. Тортты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4" w:id="1113"/>
          <w:p>
            <w:pPr>
              <w:spacing w:after="20"/>
              <w:ind w:left="20"/>
              <w:jc w:val="both"/>
            </w:pPr>
            <w:r>
              <w:rPr>
                <w:rFonts w:ascii="Times New Roman"/>
                <w:b w:val="false"/>
                <w:i w:val="false"/>
                <w:color w:val="000000"/>
                <w:sz w:val="20"/>
              </w:rPr>
              <w:t>
1.Тұқым қабылдау, 2. Тұқымдарды тазарту, 3.Құлау 4.Кептіру, 5.</w:t>
            </w:r>
          </w:p>
          <w:bookmarkEnd w:id="1113"/>
          <w:p>
            <w:pPr>
              <w:spacing w:after="20"/>
              <w:ind w:left="20"/>
              <w:jc w:val="both"/>
            </w:pPr>
            <w:r>
              <w:rPr>
                <w:rFonts w:ascii="Times New Roman"/>
                <w:b w:val="false"/>
                <w:i w:val="false"/>
                <w:color w:val="000000"/>
                <w:sz w:val="20"/>
              </w:rPr>
              <w:t>
Престеу, 6. Тортты салқындату және кептіру,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5" w:id="1114"/>
          <w:p>
            <w:pPr>
              <w:spacing w:after="20"/>
              <w:ind w:left="20"/>
              <w:jc w:val="both"/>
            </w:pPr>
            <w:r>
              <w:rPr>
                <w:rFonts w:ascii="Times New Roman"/>
                <w:b w:val="false"/>
                <w:i w:val="false"/>
                <w:color w:val="000000"/>
                <w:sz w:val="20"/>
              </w:rPr>
              <w:t>
АШМ</w:t>
            </w:r>
          </w:p>
          <w:bookmarkEnd w:id="111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тамағы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6" w:id="1115"/>
          <w:p>
            <w:pPr>
              <w:spacing w:after="20"/>
              <w:ind w:left="20"/>
              <w:jc w:val="both"/>
            </w:pPr>
            <w:r>
              <w:rPr>
                <w:rFonts w:ascii="Times New Roman"/>
                <w:b w:val="false"/>
                <w:i w:val="false"/>
                <w:color w:val="000000"/>
                <w:sz w:val="20"/>
              </w:rPr>
              <w:t>
Шикізатты дайындау:</w:t>
            </w:r>
          </w:p>
          <w:bookmarkEnd w:id="1115"/>
          <w:p>
            <w:pPr>
              <w:spacing w:after="20"/>
              <w:ind w:left="20"/>
              <w:jc w:val="both"/>
            </w:pPr>
            <w:r>
              <w:rPr>
                <w:rFonts w:ascii="Times New Roman"/>
                <w:b w:val="false"/>
                <w:i w:val="false"/>
                <w:color w:val="000000"/>
                <w:sz w:val="20"/>
              </w:rPr>
              <w:t>
</w:t>
            </w:r>
            <w:r>
              <w:rPr>
                <w:rFonts w:ascii="Times New Roman"/>
                <w:b w:val="false"/>
                <w:i w:val="false"/>
                <w:color w:val="000000"/>
                <w:sz w:val="20"/>
              </w:rPr>
              <w:t>1. күнбағыс тұқымын сатып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Тазалау: қоқысты кетіру.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Кептіру және кондиционерлеу: өнімділікті жақсарту үшін тұқымның ылғалдылығын 2-7% дейін төмендету.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Құлау және бөлу: қабықты (қабықты) ядродан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Ұнтақтау: жалбыз алу (тұқымның жойылған жасушалық құрылымы).</w:t>
            </w:r>
          </w:p>
          <w:p>
            <w:pPr>
              <w:spacing w:after="20"/>
              <w:ind w:left="20"/>
              <w:jc w:val="both"/>
            </w:pPr>
            <w:r>
              <w:rPr>
                <w:rFonts w:ascii="Times New Roman"/>
                <w:b w:val="false"/>
                <w:i w:val="false"/>
                <w:color w:val="000000"/>
                <w:sz w:val="20"/>
              </w:rPr>
              <w:t>
5. Престеу: жалбыз 110 °C дейін қызады (ыстық сығымдалған кезде) және бұрандалы престерге беріледі. Шикі" май бөлініп, торт пайда болады.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сатып алу 2.шикізатты дайындау 3.майды сығымдау арқылы алу 4. целлюлоза қалдықтарынан ұн алу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2" w:id="1116"/>
          <w:p>
            <w:pPr>
              <w:spacing w:after="20"/>
              <w:ind w:left="20"/>
              <w:jc w:val="both"/>
            </w:pPr>
            <w:r>
              <w:rPr>
                <w:rFonts w:ascii="Times New Roman"/>
                <w:b w:val="false"/>
                <w:i w:val="false"/>
                <w:color w:val="000000"/>
                <w:sz w:val="20"/>
              </w:rPr>
              <w:t>
АШМ</w:t>
            </w:r>
          </w:p>
          <w:bookmarkEnd w:id="111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Жмыхи и другие твердые остатки из семян подсолнечника, получаемые при извлечении жиров или масел растительного или микробиологического происхождения, кроме указанных в товарной позиции 2304 или 2305, немолотые или молотые, негранулированные или гранулированные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6.Экстракция: использование растворителей для удаления остатков масла для торта, в результате чего получается мука.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3" w:id="1117"/>
          <w:p>
            <w:pPr>
              <w:spacing w:after="20"/>
              <w:ind w:left="20"/>
              <w:jc w:val="both"/>
            </w:pPr>
            <w:r>
              <w:rPr>
                <w:rFonts w:ascii="Times New Roman"/>
                <w:b w:val="false"/>
                <w:i w:val="false"/>
                <w:color w:val="000000"/>
                <w:sz w:val="20"/>
              </w:rPr>
              <w:t>
1.Тұқым қабылдау, 2. Тұқымдарды тазарту, 3. Кептіру, 4.</w:t>
            </w:r>
          </w:p>
          <w:bookmarkEnd w:id="1117"/>
          <w:p>
            <w:pPr>
              <w:spacing w:after="20"/>
              <w:ind w:left="20"/>
              <w:jc w:val="both"/>
            </w:pPr>
            <w:r>
              <w:rPr>
                <w:rFonts w:ascii="Times New Roman"/>
                <w:b w:val="false"/>
                <w:i w:val="false"/>
                <w:color w:val="000000"/>
                <w:sz w:val="20"/>
              </w:rPr>
              <w:t>
Престеу, 5. Тортты салқындату және кептіру.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4" w:id="1118"/>
          <w:p>
            <w:pPr>
              <w:spacing w:after="20"/>
              <w:ind w:left="20"/>
              <w:jc w:val="both"/>
            </w:pPr>
            <w:r>
              <w:rPr>
                <w:rFonts w:ascii="Times New Roman"/>
                <w:b w:val="false"/>
                <w:i w:val="false"/>
                <w:color w:val="000000"/>
                <w:sz w:val="20"/>
              </w:rPr>
              <w:t>
АШМ</w:t>
            </w:r>
          </w:p>
          <w:bookmarkEnd w:id="111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Тамағы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5" w:id="1119"/>
          <w:p>
            <w:pPr>
              <w:spacing w:after="20"/>
              <w:ind w:left="20"/>
              <w:jc w:val="both"/>
            </w:pPr>
            <w:r>
              <w:rPr>
                <w:rFonts w:ascii="Times New Roman"/>
                <w:b w:val="false"/>
                <w:i w:val="false"/>
                <w:color w:val="000000"/>
                <w:sz w:val="20"/>
              </w:rPr>
              <w:t>
1.Тұқым қабылдау, 2. Тұқымдарды тазарту, 3. Кептіру, 4.</w:t>
            </w:r>
          </w:p>
          <w:bookmarkEnd w:id="1119"/>
          <w:p>
            <w:pPr>
              <w:spacing w:after="20"/>
              <w:ind w:left="20"/>
              <w:jc w:val="both"/>
            </w:pPr>
            <w:r>
              <w:rPr>
                <w:rFonts w:ascii="Times New Roman"/>
                <w:b w:val="false"/>
                <w:i w:val="false"/>
                <w:color w:val="000000"/>
                <w:sz w:val="20"/>
              </w:rPr>
              <w:t>
</w:t>
            </w:r>
            <w:r>
              <w:rPr>
                <w:rFonts w:ascii="Times New Roman"/>
                <w:b w:val="false"/>
                <w:i w:val="false"/>
                <w:color w:val="000000"/>
                <w:sz w:val="20"/>
              </w:rPr>
              <w:t>Престеу, 5. Тортты салқындату және кептіру, 6.</w:t>
            </w:r>
          </w:p>
          <w:p>
            <w:pPr>
              <w:spacing w:after="20"/>
              <w:ind w:left="20"/>
              <w:jc w:val="both"/>
            </w:pPr>
            <w:r>
              <w:rPr>
                <w:rFonts w:ascii="Times New Roman"/>
                <w:b w:val="false"/>
                <w:i w:val="false"/>
                <w:color w:val="000000"/>
                <w:sz w:val="20"/>
              </w:rPr>
              <w:t>
Экстракция, 7. Құлау, 8.Ұнды тосттау, 9. Ұнды ұсақтау, 10. Шротты ылғалды жылумен өңдеу (кондиционерлеу), 11. Ұнтақты түйіршіктеу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7" w:id="1120"/>
          <w:p>
            <w:pPr>
              <w:spacing w:after="20"/>
              <w:ind w:left="20"/>
              <w:jc w:val="both"/>
            </w:pPr>
            <w:r>
              <w:rPr>
                <w:rFonts w:ascii="Times New Roman"/>
                <w:b w:val="false"/>
                <w:i w:val="false"/>
                <w:color w:val="000000"/>
                <w:sz w:val="20"/>
              </w:rPr>
              <w:t>
АШМ</w:t>
            </w:r>
          </w:p>
          <w:bookmarkEnd w:id="112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2309109000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 үшін оралған иттерге немесе мысықтарға арналған басқа тағам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Өнімсіз жануарларға (мысықтар мен иттерге) арналған толық экструдталған құрғақ тағам.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Ұсақтау; 3. Араластыру; 4. Экструдтау; 5. Кептіру; 6. Бүрку (майлар, хош иістендіргіштер); 7. Дайын өнімді буып-түю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8" w:id="1121"/>
          <w:p>
            <w:pPr>
              <w:spacing w:after="20"/>
              <w:ind w:left="20"/>
              <w:jc w:val="both"/>
            </w:pPr>
            <w:r>
              <w:rPr>
                <w:rFonts w:ascii="Times New Roman"/>
                <w:b w:val="false"/>
                <w:i w:val="false"/>
                <w:color w:val="000000"/>
                <w:sz w:val="20"/>
              </w:rPr>
              <w:t>
АШМ</w:t>
            </w:r>
          </w:p>
          <w:bookmarkEnd w:id="112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 үшін оралған иттерге немесе мысықтарға арналған басқа тағам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ауыл шаруашылығы құстары, жүнді аңдар (қояндар), шошқалар, жылқылар, балықтар үшін ассортиментте оралған түйіршіктелген және бос құрама жем.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Ұсақтау; 3. Араластыру; 4. Экструдтау; 5. Кептіру; 6. Бүрку (майлар, хош иістендіргіштер); 7. Дайын өнімді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Ұсақтау; 3. Араластыру; 4. Экструдтау; 5. Кептіру; 6. Бүрку (майлар, хош иістендіргіштер); 7. Дайын өнімді буып-түю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9" w:id="1122"/>
          <w:p>
            <w:pPr>
              <w:spacing w:after="20"/>
              <w:ind w:left="20"/>
              <w:jc w:val="both"/>
            </w:pPr>
            <w:r>
              <w:rPr>
                <w:rFonts w:ascii="Times New Roman"/>
                <w:b w:val="false"/>
                <w:i w:val="false"/>
                <w:color w:val="000000"/>
                <w:sz w:val="20"/>
              </w:rPr>
              <w:t>
АШМ</w:t>
            </w:r>
          </w:p>
          <w:bookmarkEnd w:id="112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Тамағы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0" w:id="1123"/>
          <w:p>
            <w:pPr>
              <w:spacing w:after="20"/>
              <w:ind w:left="20"/>
              <w:jc w:val="both"/>
            </w:pPr>
            <w:r>
              <w:rPr>
                <w:rFonts w:ascii="Times New Roman"/>
                <w:b w:val="false"/>
                <w:i w:val="false"/>
                <w:color w:val="000000"/>
                <w:sz w:val="20"/>
              </w:rPr>
              <w:t>
1. Күнбағыс тұқымын қабылдау</w:t>
            </w:r>
          </w:p>
          <w:bookmarkEnd w:id="1123"/>
          <w:p>
            <w:pPr>
              <w:spacing w:after="20"/>
              <w:ind w:left="20"/>
              <w:jc w:val="both"/>
            </w:pPr>
            <w:r>
              <w:rPr>
                <w:rFonts w:ascii="Times New Roman"/>
                <w:b w:val="false"/>
                <w:i w:val="false"/>
                <w:color w:val="000000"/>
                <w:sz w:val="20"/>
              </w:rPr>
              <w:t>
</w:t>
            </w:r>
            <w:r>
              <w:rPr>
                <w:rFonts w:ascii="Times New Roman"/>
                <w:b w:val="false"/>
                <w:i w:val="false"/>
                <w:color w:val="000000"/>
                <w:sz w:val="20"/>
              </w:rPr>
              <w:t>2. Күнбағыс тұқымын арамшөптерден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Күнбағыс тұқымын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Тортты салқындату және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Экстракция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Құлау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Ұнды тосттау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Ұнды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Шротты ылғалды жылумен өңдеу (кондиционерлеу)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Ұнтақты түйіршіктеу</w:t>
            </w:r>
          </w:p>
          <w:p>
            <w:pPr>
              <w:spacing w:after="20"/>
              <w:ind w:left="20"/>
              <w:jc w:val="both"/>
            </w:pPr>
            <w:r>
              <w:rPr>
                <w:rFonts w:ascii="Times New Roman"/>
                <w:b w:val="false"/>
                <w:i w:val="false"/>
                <w:color w:val="000000"/>
                <w:sz w:val="20"/>
              </w:rPr>
              <w:t>
12. Ұнды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1" w:id="1124"/>
          <w:p>
            <w:pPr>
              <w:spacing w:after="20"/>
              <w:ind w:left="20"/>
              <w:jc w:val="both"/>
            </w:pPr>
            <w:r>
              <w:rPr>
                <w:rFonts w:ascii="Times New Roman"/>
                <w:b w:val="false"/>
                <w:i w:val="false"/>
                <w:color w:val="000000"/>
                <w:sz w:val="20"/>
              </w:rPr>
              <w:t>
1. Күнбағыс тұқымын қабылдау</w:t>
            </w:r>
          </w:p>
          <w:bookmarkEnd w:id="1124"/>
          <w:p>
            <w:pPr>
              <w:spacing w:after="20"/>
              <w:ind w:left="20"/>
              <w:jc w:val="both"/>
            </w:pPr>
            <w:r>
              <w:rPr>
                <w:rFonts w:ascii="Times New Roman"/>
                <w:b w:val="false"/>
                <w:i w:val="false"/>
                <w:color w:val="000000"/>
                <w:sz w:val="20"/>
              </w:rPr>
              <w:t>
</w:t>
            </w:r>
            <w:r>
              <w:rPr>
                <w:rFonts w:ascii="Times New Roman"/>
                <w:b w:val="false"/>
                <w:i w:val="false"/>
                <w:color w:val="000000"/>
                <w:sz w:val="20"/>
              </w:rPr>
              <w:t>2. Тұқымдарды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Тұқымдарды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Тортты салқындату және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Экстракция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Құлау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Ұнды тосттау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Ұнды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Ұнтақты түйіршіктеу</w:t>
            </w:r>
          </w:p>
          <w:p>
            <w:pPr>
              <w:spacing w:after="20"/>
              <w:ind w:left="20"/>
              <w:jc w:val="both"/>
            </w:pPr>
            <w:r>
              <w:rPr>
                <w:rFonts w:ascii="Times New Roman"/>
                <w:b w:val="false"/>
                <w:i w:val="false"/>
                <w:color w:val="000000"/>
                <w:sz w:val="20"/>
              </w:rPr>
              <w:t>
11. Дайын өнім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1" w:id="1125"/>
          <w:p>
            <w:pPr>
              <w:spacing w:after="20"/>
              <w:ind w:left="20"/>
              <w:jc w:val="both"/>
            </w:pPr>
            <w:r>
              <w:rPr>
                <w:rFonts w:ascii="Times New Roman"/>
                <w:b w:val="false"/>
                <w:i w:val="false"/>
                <w:color w:val="000000"/>
                <w:sz w:val="20"/>
              </w:rPr>
              <w:t>
АШМ</w:t>
            </w:r>
          </w:p>
          <w:bookmarkEnd w:id="112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Жмых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қабылдау және сақтау, 2. тазалау, 3. кептіру, 4. ұсақтау, 5. қуыру, 6. престеу, 7. торт салқындату, 8. сақтау және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қабылдау және сақтау, 2. тазалау, 3. кептіру, 4. ұсақтау, 5. қуыру, 6. престеу, 7. торт салқындату, 8. сақтау және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2" w:id="1126"/>
          <w:p>
            <w:pPr>
              <w:spacing w:after="20"/>
              <w:ind w:left="20"/>
              <w:jc w:val="both"/>
            </w:pPr>
            <w:r>
              <w:rPr>
                <w:rFonts w:ascii="Times New Roman"/>
                <w:b w:val="false"/>
                <w:i w:val="false"/>
                <w:color w:val="000000"/>
                <w:sz w:val="20"/>
              </w:rPr>
              <w:t>
АШМ</w:t>
            </w:r>
          </w:p>
          <w:bookmarkEnd w:id="112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жем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ұсақтау, 2. түйіршіктеу араластыру, 3. экструдтау, 4. салқындату 5. буып-түю, 6. дайын өнімді таңбалау және сақтау.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ұсақтау, 2. престеу, 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3" w:id="1127"/>
          <w:p>
            <w:pPr>
              <w:spacing w:after="20"/>
              <w:ind w:left="20"/>
              <w:jc w:val="both"/>
            </w:pPr>
            <w:r>
              <w:rPr>
                <w:rFonts w:ascii="Times New Roman"/>
                <w:b w:val="false"/>
                <w:i w:val="false"/>
                <w:color w:val="000000"/>
                <w:sz w:val="20"/>
              </w:rPr>
              <w:t>
АШМ</w:t>
            </w:r>
          </w:p>
          <w:bookmarkEnd w:id="112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шрот және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қабылдау және сақтау, 2. тазалау, 3. кептіру, 4. ұсақтау, 5. қуыру, 6. престеу, 7. торт салқындату, 8. сақтау және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қабылдау және сақтау, 2. тазалау, 3. кептіру, 4. ұсақтау, 5. қуыру, 6. престеу, 7. торт салқындату, 8. сақтау және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4" w:id="1128"/>
          <w:p>
            <w:pPr>
              <w:spacing w:after="20"/>
              <w:ind w:left="20"/>
              <w:jc w:val="both"/>
            </w:pPr>
            <w:r>
              <w:rPr>
                <w:rFonts w:ascii="Times New Roman"/>
                <w:b w:val="false"/>
                <w:i w:val="false"/>
                <w:color w:val="000000"/>
                <w:sz w:val="20"/>
              </w:rPr>
              <w:t>
АШМ</w:t>
            </w:r>
          </w:p>
          <w:bookmarkEnd w:id="112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2302309000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Түйіршіктелмеген немесе түйіршіктелген өзге де бидай кебегі, егу, илеу және електен өткізуден, ұнтақтаудан немесе астықты өңдеудің басқа тәсілдерінен қалған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кебегі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5" w:id="1129"/>
          <w:p>
            <w:pPr>
              <w:spacing w:after="20"/>
              <w:ind w:left="20"/>
              <w:jc w:val="both"/>
            </w:pPr>
            <w:r>
              <w:rPr>
                <w:rFonts w:ascii="Times New Roman"/>
                <w:b w:val="false"/>
                <w:i w:val="false"/>
                <w:color w:val="000000"/>
                <w:sz w:val="20"/>
              </w:rPr>
              <w:t>
1. Шикізатты дайындау</w:t>
            </w:r>
          </w:p>
          <w:bookmarkEnd w:id="1129"/>
          <w:p>
            <w:pPr>
              <w:spacing w:after="20"/>
              <w:ind w:left="20"/>
              <w:jc w:val="both"/>
            </w:pPr>
            <w:r>
              <w:rPr>
                <w:rFonts w:ascii="Times New Roman"/>
                <w:b w:val="false"/>
                <w:i w:val="false"/>
                <w:color w:val="000000"/>
                <w:sz w:val="20"/>
              </w:rPr>
              <w:t>
</w:t>
            </w:r>
            <w:r>
              <w:rPr>
                <w:rFonts w:ascii="Times New Roman"/>
                <w:b w:val="false"/>
                <w:i w:val="false"/>
                <w:color w:val="000000"/>
                <w:sz w:val="20"/>
              </w:rPr>
              <w:t>2. Өңдеу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диірменде жылжыту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қосымша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ылғалдандыру ұсақтау және ұнтақтау</w:t>
            </w:r>
          </w:p>
          <w:p>
            <w:pPr>
              <w:spacing w:after="20"/>
              <w:ind w:left="20"/>
              <w:jc w:val="both"/>
            </w:pPr>
            <w:r>
              <w:rPr>
                <w:rFonts w:ascii="Times New Roman"/>
                <w:b w:val="false"/>
                <w:i w:val="false"/>
                <w:color w:val="000000"/>
                <w:sz w:val="20"/>
              </w:rPr>
              <w:t>
6. Кебек ыдысы және астық қалдықтарын одан әрі сату үшін қоймаға ауыстыру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0" w:id="1130"/>
          <w:p>
            <w:pPr>
              <w:spacing w:after="20"/>
              <w:ind w:left="20"/>
              <w:jc w:val="both"/>
            </w:pPr>
            <w:r>
              <w:rPr>
                <w:rFonts w:ascii="Times New Roman"/>
                <w:b w:val="false"/>
                <w:i w:val="false"/>
                <w:color w:val="000000"/>
                <w:sz w:val="20"/>
              </w:rPr>
              <w:t>
1. Шикізатты дайындау</w:t>
            </w:r>
          </w:p>
          <w:bookmarkEnd w:id="1130"/>
          <w:p>
            <w:pPr>
              <w:spacing w:after="20"/>
              <w:ind w:left="20"/>
              <w:jc w:val="both"/>
            </w:pPr>
            <w:r>
              <w:rPr>
                <w:rFonts w:ascii="Times New Roman"/>
                <w:b w:val="false"/>
                <w:i w:val="false"/>
                <w:color w:val="000000"/>
                <w:sz w:val="20"/>
              </w:rPr>
              <w:t>
</w:t>
            </w:r>
            <w:r>
              <w:rPr>
                <w:rFonts w:ascii="Times New Roman"/>
                <w:b w:val="false"/>
                <w:i w:val="false"/>
                <w:color w:val="000000"/>
                <w:sz w:val="20"/>
              </w:rPr>
              <w:t>2. Өңдеу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диірменде жылжыту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қосымша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ылғалдандыру ұсақтау және ұнтақтау</w:t>
            </w:r>
          </w:p>
          <w:p>
            <w:pPr>
              <w:spacing w:after="20"/>
              <w:ind w:left="20"/>
              <w:jc w:val="both"/>
            </w:pPr>
            <w:r>
              <w:rPr>
                <w:rFonts w:ascii="Times New Roman"/>
                <w:b w:val="false"/>
                <w:i w:val="false"/>
                <w:color w:val="000000"/>
                <w:sz w:val="20"/>
              </w:rPr>
              <w:t>
6. Кебек ыдысы және астық қалдықтарын одан әрі сату үшін қоймаға ауыстыру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5" w:id="1131"/>
          <w:p>
            <w:pPr>
              <w:spacing w:after="20"/>
              <w:ind w:left="20"/>
              <w:jc w:val="both"/>
            </w:pPr>
            <w:r>
              <w:rPr>
                <w:rFonts w:ascii="Times New Roman"/>
                <w:b w:val="false"/>
                <w:i w:val="false"/>
                <w:color w:val="000000"/>
                <w:sz w:val="20"/>
              </w:rPr>
              <w:t>
АШМ</w:t>
            </w:r>
          </w:p>
          <w:bookmarkEnd w:id="113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жем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ұсақтау, 2. түйіршіктеу араластыру, 3. экструдтау, 4. салқындату 5. буып-түю, 6. дайын өнімді таңбалау және сақтау.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1.Ұсақтау 2.Түйіршіктеу 3.Орау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6" w:id="1132"/>
          <w:p>
            <w:pPr>
              <w:spacing w:after="20"/>
              <w:ind w:left="20"/>
              <w:jc w:val="both"/>
            </w:pPr>
            <w:r>
              <w:rPr>
                <w:rFonts w:ascii="Times New Roman"/>
                <w:b w:val="false"/>
                <w:i w:val="false"/>
                <w:color w:val="000000"/>
                <w:sz w:val="20"/>
              </w:rPr>
              <w:t>
АШМ</w:t>
            </w:r>
          </w:p>
          <w:bookmarkEnd w:id="113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2302309000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Түйіршіктелмеген немесе түйіршіктелген өзге де бидай кебегі, егу, илеу және електен өткізуден, ұнтақтаудан немесе астықты өңдеудің басқа тәсілдерінен қалған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кебегі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7" w:id="1133"/>
          <w:p>
            <w:pPr>
              <w:spacing w:after="20"/>
              <w:ind w:left="20"/>
              <w:jc w:val="both"/>
            </w:pPr>
            <w:r>
              <w:rPr>
                <w:rFonts w:ascii="Times New Roman"/>
                <w:b w:val="false"/>
                <w:i w:val="false"/>
                <w:color w:val="000000"/>
                <w:sz w:val="20"/>
              </w:rPr>
              <w:t>
1. Шикізатты дайындау</w:t>
            </w:r>
          </w:p>
          <w:bookmarkEnd w:id="1133"/>
          <w:p>
            <w:pPr>
              <w:spacing w:after="20"/>
              <w:ind w:left="20"/>
              <w:jc w:val="both"/>
            </w:pPr>
            <w:r>
              <w:rPr>
                <w:rFonts w:ascii="Times New Roman"/>
                <w:b w:val="false"/>
                <w:i w:val="false"/>
                <w:color w:val="000000"/>
                <w:sz w:val="20"/>
              </w:rPr>
              <w:t>
</w:t>
            </w:r>
            <w:r>
              <w:rPr>
                <w:rFonts w:ascii="Times New Roman"/>
                <w:b w:val="false"/>
                <w:i w:val="false"/>
                <w:color w:val="000000"/>
                <w:sz w:val="20"/>
              </w:rPr>
              <w:t>2. Өңдеу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диірменде жылжыту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қосымша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ылғалдандыру ұсақтау және ұнтақтау</w:t>
            </w:r>
          </w:p>
          <w:p>
            <w:pPr>
              <w:spacing w:after="20"/>
              <w:ind w:left="20"/>
              <w:jc w:val="both"/>
            </w:pPr>
            <w:r>
              <w:rPr>
                <w:rFonts w:ascii="Times New Roman"/>
                <w:b w:val="false"/>
                <w:i w:val="false"/>
                <w:color w:val="000000"/>
                <w:sz w:val="20"/>
              </w:rPr>
              <w:t>
6. Кебек ыдысы және астық қалдықтарын одан әрі сату үшін қоймаға ауыстыру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2" w:id="1134"/>
          <w:p>
            <w:pPr>
              <w:spacing w:after="20"/>
              <w:ind w:left="20"/>
              <w:jc w:val="both"/>
            </w:pPr>
            <w:r>
              <w:rPr>
                <w:rFonts w:ascii="Times New Roman"/>
                <w:b w:val="false"/>
                <w:i w:val="false"/>
                <w:color w:val="000000"/>
                <w:sz w:val="20"/>
              </w:rPr>
              <w:t>
1. Шикізатты дайындау</w:t>
            </w:r>
          </w:p>
          <w:bookmarkEnd w:id="1134"/>
          <w:p>
            <w:pPr>
              <w:spacing w:after="20"/>
              <w:ind w:left="20"/>
              <w:jc w:val="both"/>
            </w:pPr>
            <w:r>
              <w:rPr>
                <w:rFonts w:ascii="Times New Roman"/>
                <w:b w:val="false"/>
                <w:i w:val="false"/>
                <w:color w:val="000000"/>
                <w:sz w:val="20"/>
              </w:rPr>
              <w:t>
</w:t>
            </w:r>
            <w:r>
              <w:rPr>
                <w:rFonts w:ascii="Times New Roman"/>
                <w:b w:val="false"/>
                <w:i w:val="false"/>
                <w:color w:val="000000"/>
                <w:sz w:val="20"/>
              </w:rPr>
              <w:t>2. Өңдеу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диірменде жылжыту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қосымша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ылғалдандыру ұсақтау және ұнтақтау</w:t>
            </w:r>
          </w:p>
          <w:p>
            <w:pPr>
              <w:spacing w:after="20"/>
              <w:ind w:left="20"/>
              <w:jc w:val="both"/>
            </w:pPr>
            <w:r>
              <w:rPr>
                <w:rFonts w:ascii="Times New Roman"/>
                <w:b w:val="false"/>
                <w:i w:val="false"/>
                <w:color w:val="000000"/>
                <w:sz w:val="20"/>
              </w:rPr>
              <w:t>
6. Кебек ыдысы және астық қалдықтарын одан әрі сату үшін қоймаға ауыстыру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7" w:id="1135"/>
          <w:p>
            <w:pPr>
              <w:spacing w:after="20"/>
              <w:ind w:left="20"/>
              <w:jc w:val="both"/>
            </w:pPr>
            <w:r>
              <w:rPr>
                <w:rFonts w:ascii="Times New Roman"/>
                <w:b w:val="false"/>
                <w:i w:val="false"/>
                <w:color w:val="000000"/>
                <w:sz w:val="20"/>
              </w:rPr>
              <w:t>
АШМ</w:t>
            </w:r>
          </w:p>
          <w:bookmarkEnd w:id="113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ассортименттегі құс және ауыл шаруашылығы жануарларына арналған экструдталған Жем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дайындау. Зертханалық бақылау 2. Ұсақтау 3. Компоненттерді мөлшерлеу 4.Араластыру 5.Кондиционерлеу (ылғалдандыру және жылыту) 6.Экструзия (негізгі кезең) 7.Кесу және қалыптастыру 8.Кептіру 9.Салқындату 10 зертханалық бақылау 11.Орау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дайындау. 2. Ұсақтау 3. Дозалау және араластыру 4. Кондиционерлеу (ылғалдандыру және жылыту) 5.Экструзия (негізгі кезең) 6. Өнімді қалыптастыру және шығару 7.Салқындату 8. Орау және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8" w:id="1136"/>
          <w:p>
            <w:pPr>
              <w:spacing w:after="20"/>
              <w:ind w:left="20"/>
              <w:jc w:val="both"/>
            </w:pPr>
            <w:r>
              <w:rPr>
                <w:rFonts w:ascii="Times New Roman"/>
                <w:b w:val="false"/>
                <w:i w:val="false"/>
                <w:color w:val="000000"/>
                <w:sz w:val="20"/>
              </w:rPr>
              <w:t>
АШМ</w:t>
            </w:r>
          </w:p>
          <w:bookmarkEnd w:id="113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9" w:id="1137"/>
          <w:p>
            <w:pPr>
              <w:spacing w:after="20"/>
              <w:ind w:left="20"/>
              <w:jc w:val="both"/>
            </w:pPr>
            <w:r>
              <w:rPr>
                <w:rFonts w:ascii="Times New Roman"/>
                <w:b w:val="false"/>
                <w:i w:val="false"/>
                <w:color w:val="000000"/>
                <w:sz w:val="20"/>
              </w:rPr>
              <w:t>
1. Шикізатты қабылдау және бақылау</w:t>
            </w:r>
          </w:p>
          <w:bookmarkEnd w:id="1137"/>
          <w:p>
            <w:pPr>
              <w:spacing w:after="20"/>
              <w:ind w:left="20"/>
              <w:jc w:val="both"/>
            </w:pPr>
            <w:r>
              <w:rPr>
                <w:rFonts w:ascii="Times New Roman"/>
                <w:b w:val="false"/>
                <w:i w:val="false"/>
                <w:color w:val="000000"/>
                <w:sz w:val="20"/>
              </w:rPr>
              <w:t>
</w:t>
            </w:r>
            <w:r>
              <w:rPr>
                <w:rFonts w:ascii="Times New Roman"/>
                <w:b w:val="false"/>
                <w:i w:val="false"/>
                <w:color w:val="000000"/>
                <w:sz w:val="20"/>
              </w:rPr>
              <w:t>2. Астықты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Салқындату</w:t>
            </w:r>
          </w:p>
          <w:p>
            <w:pPr>
              <w:spacing w:after="20"/>
              <w:ind w:left="20"/>
              <w:jc w:val="both"/>
            </w:pPr>
            <w:r>
              <w:rPr>
                <w:rFonts w:ascii="Times New Roman"/>
                <w:b w:val="false"/>
                <w:i w:val="false"/>
                <w:color w:val="000000"/>
                <w:sz w:val="20"/>
              </w:rPr>
              <w:t>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5" w:id="1138"/>
          <w:p>
            <w:pPr>
              <w:spacing w:after="20"/>
              <w:ind w:left="20"/>
              <w:jc w:val="both"/>
            </w:pPr>
            <w:r>
              <w:rPr>
                <w:rFonts w:ascii="Times New Roman"/>
                <w:b w:val="false"/>
                <w:i w:val="false"/>
                <w:color w:val="000000"/>
                <w:sz w:val="20"/>
              </w:rPr>
              <w:t>
1. Шикізатты қабылдау және бақылау</w:t>
            </w:r>
          </w:p>
          <w:bookmarkEnd w:id="1138"/>
          <w:p>
            <w:pPr>
              <w:spacing w:after="20"/>
              <w:ind w:left="20"/>
              <w:jc w:val="both"/>
            </w:pPr>
            <w:r>
              <w:rPr>
                <w:rFonts w:ascii="Times New Roman"/>
                <w:b w:val="false"/>
                <w:i w:val="false"/>
                <w:color w:val="000000"/>
                <w:sz w:val="20"/>
              </w:rPr>
              <w:t>
</w:t>
            </w:r>
            <w:r>
              <w:rPr>
                <w:rFonts w:ascii="Times New Roman"/>
                <w:b w:val="false"/>
                <w:i w:val="false"/>
                <w:color w:val="000000"/>
                <w:sz w:val="20"/>
              </w:rPr>
              <w:t>2. Астықты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Ұсақтау</w:t>
            </w:r>
          </w:p>
          <w:p>
            <w:pPr>
              <w:spacing w:after="20"/>
              <w:ind w:left="20"/>
              <w:jc w:val="both"/>
            </w:pPr>
            <w:r>
              <w:rPr>
                <w:rFonts w:ascii="Times New Roman"/>
                <w:b w:val="false"/>
                <w:i w:val="false"/>
                <w:color w:val="000000"/>
                <w:sz w:val="20"/>
              </w:rPr>
              <w:t>
4.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8" w:id="1139"/>
          <w:p>
            <w:pPr>
              <w:spacing w:after="20"/>
              <w:ind w:left="20"/>
              <w:jc w:val="both"/>
            </w:pPr>
            <w:r>
              <w:rPr>
                <w:rFonts w:ascii="Times New Roman"/>
                <w:b w:val="false"/>
                <w:i w:val="false"/>
                <w:color w:val="000000"/>
                <w:sz w:val="20"/>
              </w:rPr>
              <w:t>
АШМ</w:t>
            </w:r>
          </w:p>
          <w:bookmarkEnd w:id="113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2 309 909 609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9" w:id="1140"/>
          <w:p>
            <w:pPr>
              <w:spacing w:after="20"/>
              <w:ind w:left="20"/>
              <w:jc w:val="both"/>
            </w:pPr>
            <w:r>
              <w:rPr>
                <w:rFonts w:ascii="Times New Roman"/>
                <w:b w:val="false"/>
                <w:i w:val="false"/>
                <w:color w:val="000000"/>
                <w:sz w:val="20"/>
              </w:rPr>
              <w:t>
1. Шикізатты қабылдау (бидай, арпа);</w:t>
            </w:r>
          </w:p>
          <w:bookmarkEnd w:id="114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металл қоспаларынан тазарту, шикізатты жинақтағыштар бойынша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базистік кондицияларға дейін тазарту (сынған дәндер, шаң, арамшөп қоспасы);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ылғалдандыру және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Компоненттерді араластыру, дайын өнімді силостарға тарату;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өнімді буып-түю, қоймалау және сақтау;</w:t>
            </w:r>
          </w:p>
          <w:p>
            <w:pPr>
              <w:spacing w:after="20"/>
              <w:ind w:left="20"/>
              <w:jc w:val="both"/>
            </w:pPr>
            <w:r>
              <w:rPr>
                <w:rFonts w:ascii="Times New Roman"/>
                <w:b w:val="false"/>
                <w:i w:val="false"/>
                <w:color w:val="000000"/>
                <w:sz w:val="20"/>
              </w:rPr>
              <w:t>
7. Дайын өнімді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5" w:id="1141"/>
          <w:p>
            <w:pPr>
              <w:spacing w:after="20"/>
              <w:ind w:left="20"/>
              <w:jc w:val="both"/>
            </w:pPr>
            <w:r>
              <w:rPr>
                <w:rFonts w:ascii="Times New Roman"/>
                <w:b w:val="false"/>
                <w:i w:val="false"/>
                <w:color w:val="000000"/>
                <w:sz w:val="20"/>
              </w:rPr>
              <w:t>
АШМ</w:t>
            </w:r>
          </w:p>
          <w:bookmarkEnd w:id="114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Масленица дақылдарынан жасалған торт пен ұн(зығыр, күнбағыс, рапс және т.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Кептіру. 4. Ұсақтау. 5. Престеу. 8. Салқындату және кептіру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6" w:id="1142"/>
          <w:p>
            <w:pPr>
              <w:spacing w:after="20"/>
              <w:ind w:left="20"/>
              <w:jc w:val="both"/>
            </w:pPr>
            <w:r>
              <w:rPr>
                <w:rFonts w:ascii="Times New Roman"/>
                <w:b w:val="false"/>
                <w:i w:val="false"/>
                <w:color w:val="000000"/>
                <w:sz w:val="20"/>
              </w:rPr>
              <w:t>
АШМ</w:t>
            </w:r>
          </w:p>
          <w:bookmarkEnd w:id="114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2 309 909 609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бақылау. 2. Астықты тазарту. 3.Ұсақтау. 4таңдау. 5, термиялық өңдеу. 6.Салқындату.7.Орау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бақылау. 2.Астықты тазарту.3.Ұсақтау.4.Орау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7" w:id="1143"/>
          <w:p>
            <w:pPr>
              <w:spacing w:after="20"/>
              <w:ind w:left="20"/>
              <w:jc w:val="both"/>
            </w:pPr>
            <w:r>
              <w:rPr>
                <w:rFonts w:ascii="Times New Roman"/>
                <w:b w:val="false"/>
                <w:i w:val="false"/>
                <w:color w:val="000000"/>
                <w:sz w:val="20"/>
              </w:rPr>
              <w:t>
АШМ</w:t>
            </w:r>
          </w:p>
          <w:bookmarkEnd w:id="114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1001 10 000 0, 1001 19 000 0. 1003 90 000 0. 1214.0713 10 100 0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және өзге де меслин, тұқымсыз; арпа: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жемі. арпа, пелюшка, ноқат, рапс, Ветчина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Егістіктерді жырту. 2 егу. 3.Көшеттерді арамшөптерден тазарту.4.Шикізатты жинау. 5. Астықты тазарту.6. Кептіру. 7.Орау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егіс, 2. тазалау, 3. кептіру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8" w:id="1144"/>
          <w:p>
            <w:pPr>
              <w:spacing w:after="20"/>
              <w:ind w:left="20"/>
              <w:jc w:val="both"/>
            </w:pPr>
            <w:r>
              <w:rPr>
                <w:rFonts w:ascii="Times New Roman"/>
                <w:b w:val="false"/>
                <w:i w:val="false"/>
                <w:color w:val="000000"/>
                <w:sz w:val="20"/>
              </w:rPr>
              <w:t>
АШМ</w:t>
            </w:r>
          </w:p>
          <w:bookmarkEnd w:id="114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1001 19 000 0, 1001 99 000. 1003 90 0000.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 өзге де бидай және меслин, тұқымсыз арпа: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жемі.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Егістіктерді жырту. 2 егу. 3.Көшеттерді арамшөптерден тазарту.4.Шикізатты жинау. 5. Астықты тазарту.6. Кептіру. 7.Орау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егіс, 2. тазалау, 3. кептіру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9" w:id="1145"/>
          <w:p>
            <w:pPr>
              <w:spacing w:after="20"/>
              <w:ind w:left="20"/>
              <w:jc w:val="both"/>
            </w:pPr>
            <w:r>
              <w:rPr>
                <w:rFonts w:ascii="Times New Roman"/>
                <w:b w:val="false"/>
                <w:i w:val="false"/>
                <w:color w:val="000000"/>
                <w:sz w:val="20"/>
              </w:rPr>
              <w:t>
АШМ</w:t>
            </w:r>
          </w:p>
          <w:bookmarkEnd w:id="114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0" w:id="1146"/>
          <w:p>
            <w:pPr>
              <w:spacing w:after="20"/>
              <w:ind w:left="20"/>
              <w:jc w:val="both"/>
            </w:pPr>
            <w:r>
              <w:rPr>
                <w:rFonts w:ascii="Times New Roman"/>
                <w:b w:val="false"/>
                <w:i w:val="false"/>
                <w:color w:val="000000"/>
                <w:sz w:val="20"/>
              </w:rPr>
              <w:t>
АШМ</w:t>
            </w:r>
          </w:p>
          <w:bookmarkEnd w:id="114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1" w:id="1147"/>
          <w:p>
            <w:pPr>
              <w:spacing w:after="20"/>
              <w:ind w:left="20"/>
              <w:jc w:val="both"/>
            </w:pPr>
            <w:r>
              <w:rPr>
                <w:rFonts w:ascii="Times New Roman"/>
                <w:b w:val="false"/>
                <w:i w:val="false"/>
                <w:color w:val="000000"/>
                <w:sz w:val="20"/>
              </w:rPr>
              <w:t>
АШМ</w:t>
            </w:r>
          </w:p>
          <w:bookmarkEnd w:id="114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2" w:id="1148"/>
          <w:p>
            <w:pPr>
              <w:spacing w:after="20"/>
              <w:ind w:left="20"/>
              <w:jc w:val="both"/>
            </w:pPr>
            <w:r>
              <w:rPr>
                <w:rFonts w:ascii="Times New Roman"/>
                <w:b w:val="false"/>
                <w:i w:val="false"/>
                <w:color w:val="000000"/>
                <w:sz w:val="20"/>
              </w:rPr>
              <w:t>
АШМ</w:t>
            </w:r>
          </w:p>
          <w:bookmarkEnd w:id="114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3" w:id="1149"/>
          <w:p>
            <w:pPr>
              <w:spacing w:after="20"/>
              <w:ind w:left="20"/>
              <w:jc w:val="both"/>
            </w:pPr>
            <w:r>
              <w:rPr>
                <w:rFonts w:ascii="Times New Roman"/>
                <w:b w:val="false"/>
                <w:i w:val="false"/>
                <w:color w:val="000000"/>
                <w:sz w:val="20"/>
              </w:rPr>
              <w:t>
АШМ</w:t>
            </w:r>
          </w:p>
          <w:bookmarkEnd w:id="114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4" w:id="1150"/>
          <w:p>
            <w:pPr>
              <w:spacing w:after="20"/>
              <w:ind w:left="20"/>
              <w:jc w:val="both"/>
            </w:pPr>
            <w:r>
              <w:rPr>
                <w:rFonts w:ascii="Times New Roman"/>
                <w:b w:val="false"/>
                <w:i w:val="false"/>
                <w:color w:val="000000"/>
                <w:sz w:val="20"/>
              </w:rPr>
              <w:t>
АШМ</w:t>
            </w:r>
          </w:p>
          <w:bookmarkEnd w:id="115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приемка заерна, 2. очистка, 3. сушка, 4. хранение, 5. фасовка. 6. маркировка. 7. отгрузка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5" w:id="1151"/>
          <w:p>
            <w:pPr>
              <w:spacing w:after="20"/>
              <w:ind w:left="20"/>
              <w:jc w:val="both"/>
            </w:pPr>
            <w:r>
              <w:rPr>
                <w:rFonts w:ascii="Times New Roman"/>
                <w:b w:val="false"/>
                <w:i w:val="false"/>
                <w:color w:val="000000"/>
                <w:sz w:val="20"/>
              </w:rPr>
              <w:t>
АШМ</w:t>
            </w:r>
          </w:p>
          <w:bookmarkEnd w:id="115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бақылау. 2. Астықты тазарту. 3.Ұсақтау. 4таңдау. 5, термиялық өңдеу. 6.Салқындату.7.Орау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бақылау. 2.Астықты тазарту.3.Ұсақтау.4.Орау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6" w:id="1152"/>
          <w:p>
            <w:pPr>
              <w:spacing w:after="20"/>
              <w:ind w:left="20"/>
              <w:jc w:val="both"/>
            </w:pPr>
            <w:r>
              <w:rPr>
                <w:rFonts w:ascii="Times New Roman"/>
                <w:b w:val="false"/>
                <w:i w:val="false"/>
                <w:color w:val="000000"/>
                <w:sz w:val="20"/>
              </w:rPr>
              <w:t>
АШМ</w:t>
            </w:r>
          </w:p>
          <w:bookmarkEnd w:id="115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7" w:id="1153"/>
          <w:p>
            <w:pPr>
              <w:spacing w:after="20"/>
              <w:ind w:left="20"/>
              <w:jc w:val="both"/>
            </w:pPr>
            <w:r>
              <w:rPr>
                <w:rFonts w:ascii="Times New Roman"/>
                <w:b w:val="false"/>
                <w:i w:val="false"/>
                <w:color w:val="000000"/>
                <w:sz w:val="20"/>
              </w:rPr>
              <w:t>
АШМ</w:t>
            </w:r>
          </w:p>
          <w:bookmarkEnd w:id="115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8" w:id="1154"/>
          <w:p>
            <w:pPr>
              <w:spacing w:after="20"/>
              <w:ind w:left="20"/>
              <w:jc w:val="both"/>
            </w:pPr>
            <w:r>
              <w:rPr>
                <w:rFonts w:ascii="Times New Roman"/>
                <w:b w:val="false"/>
                <w:i w:val="false"/>
                <w:color w:val="000000"/>
                <w:sz w:val="20"/>
              </w:rPr>
              <w:t>
АШМ</w:t>
            </w:r>
          </w:p>
          <w:bookmarkEnd w:id="115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9" w:id="1155"/>
          <w:p>
            <w:pPr>
              <w:spacing w:after="20"/>
              <w:ind w:left="20"/>
              <w:jc w:val="both"/>
            </w:pPr>
            <w:r>
              <w:rPr>
                <w:rFonts w:ascii="Times New Roman"/>
                <w:b w:val="false"/>
                <w:i w:val="false"/>
                <w:color w:val="000000"/>
                <w:sz w:val="20"/>
              </w:rPr>
              <w:t>
АШМ</w:t>
            </w:r>
          </w:p>
          <w:bookmarkEnd w:id="115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0" w:id="1156"/>
          <w:p>
            <w:pPr>
              <w:spacing w:after="20"/>
              <w:ind w:left="20"/>
              <w:jc w:val="both"/>
            </w:pPr>
            <w:r>
              <w:rPr>
                <w:rFonts w:ascii="Times New Roman"/>
                <w:b w:val="false"/>
                <w:i w:val="false"/>
                <w:color w:val="000000"/>
                <w:sz w:val="20"/>
              </w:rPr>
              <w:t>
АШМ</w:t>
            </w:r>
          </w:p>
          <w:bookmarkEnd w:id="115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1" w:id="1157"/>
          <w:p>
            <w:pPr>
              <w:spacing w:after="20"/>
              <w:ind w:left="20"/>
              <w:jc w:val="both"/>
            </w:pPr>
            <w:r>
              <w:rPr>
                <w:rFonts w:ascii="Times New Roman"/>
                <w:b w:val="false"/>
                <w:i w:val="false"/>
                <w:color w:val="000000"/>
                <w:sz w:val="20"/>
              </w:rPr>
              <w:t>
АШМ</w:t>
            </w:r>
          </w:p>
          <w:bookmarkEnd w:id="115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зарна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2" w:id="1158"/>
          <w:p>
            <w:pPr>
              <w:spacing w:after="20"/>
              <w:ind w:left="20"/>
              <w:jc w:val="both"/>
            </w:pPr>
            <w:r>
              <w:rPr>
                <w:rFonts w:ascii="Times New Roman"/>
                <w:b w:val="false"/>
                <w:i w:val="false"/>
                <w:color w:val="000000"/>
                <w:sz w:val="20"/>
              </w:rPr>
              <w:t>
АШМ</w:t>
            </w:r>
          </w:p>
          <w:bookmarkEnd w:id="115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бақылау. 2. Астықты тазарту. 3.Ұсақтау. 4таңдау. 5, термиялық өңдеу. 6.Салқындату.7.Орау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Тазалау 3. Ұнтақтау 4. Араластыру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3" w:id="1159"/>
          <w:p>
            <w:pPr>
              <w:spacing w:after="20"/>
              <w:ind w:left="20"/>
              <w:jc w:val="both"/>
            </w:pPr>
            <w:r>
              <w:rPr>
                <w:rFonts w:ascii="Times New Roman"/>
                <w:b w:val="false"/>
                <w:i w:val="false"/>
                <w:color w:val="000000"/>
                <w:sz w:val="20"/>
              </w:rPr>
              <w:t>
АШМ</w:t>
            </w:r>
          </w:p>
          <w:bookmarkEnd w:id="115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бақылау. 2. Астықты тазарту. 3.Ұсақтау. 4таңдау. 5, термиялық өңдеу. 6.Салқындату.7.Орау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Тазалау 3. Ұнтақтау 4. Араластыру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4" w:id="1160"/>
          <w:p>
            <w:pPr>
              <w:spacing w:after="20"/>
              <w:ind w:left="20"/>
              <w:jc w:val="both"/>
            </w:pPr>
            <w:r>
              <w:rPr>
                <w:rFonts w:ascii="Times New Roman"/>
                <w:b w:val="false"/>
                <w:i w:val="false"/>
                <w:color w:val="000000"/>
                <w:sz w:val="20"/>
              </w:rPr>
              <w:t>
АШМ</w:t>
            </w:r>
          </w:p>
          <w:bookmarkEnd w:id="116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мақсаттары үшін зығырдан жасалған торт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Тұқым дайындау 4. Престеу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5" w:id="1161"/>
          <w:p>
            <w:pPr>
              <w:spacing w:after="20"/>
              <w:ind w:left="20"/>
              <w:jc w:val="both"/>
            </w:pPr>
            <w:r>
              <w:rPr>
                <w:rFonts w:ascii="Times New Roman"/>
                <w:b w:val="false"/>
                <w:i w:val="false"/>
                <w:color w:val="000000"/>
                <w:sz w:val="20"/>
              </w:rPr>
              <w:t>
АШМ</w:t>
            </w:r>
          </w:p>
          <w:bookmarkEnd w:id="116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мақсаттары үшін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Тұқым дайындау 4. Престеу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6" w:id="1162"/>
          <w:p>
            <w:pPr>
              <w:spacing w:after="20"/>
              <w:ind w:left="20"/>
              <w:jc w:val="both"/>
            </w:pPr>
            <w:r>
              <w:rPr>
                <w:rFonts w:ascii="Times New Roman"/>
                <w:b w:val="false"/>
                <w:i w:val="false"/>
                <w:color w:val="000000"/>
                <w:sz w:val="20"/>
              </w:rPr>
              <w:t>
АШМ</w:t>
            </w:r>
          </w:p>
          <w:bookmarkEnd w:id="116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мақсаттары үшін зығырдан жасалған торт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Тұқым дайындау 4. Престеу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7" w:id="1163"/>
          <w:p>
            <w:pPr>
              <w:spacing w:after="20"/>
              <w:ind w:left="20"/>
              <w:jc w:val="both"/>
            </w:pPr>
            <w:r>
              <w:rPr>
                <w:rFonts w:ascii="Times New Roman"/>
                <w:b w:val="false"/>
                <w:i w:val="false"/>
                <w:color w:val="000000"/>
                <w:sz w:val="20"/>
              </w:rPr>
              <w:t>
АШМ</w:t>
            </w:r>
          </w:p>
          <w:bookmarkEnd w:id="116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мақсаттары үшін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Тұқым дайындау 4. Престеу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8" w:id="1164"/>
          <w:p>
            <w:pPr>
              <w:spacing w:after="20"/>
              <w:ind w:left="20"/>
              <w:jc w:val="both"/>
            </w:pPr>
            <w:r>
              <w:rPr>
                <w:rFonts w:ascii="Times New Roman"/>
                <w:b w:val="false"/>
                <w:i w:val="false"/>
                <w:color w:val="000000"/>
                <w:sz w:val="20"/>
              </w:rPr>
              <w:t>
АШМ</w:t>
            </w:r>
          </w:p>
          <w:bookmarkEnd w:id="116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мақсаттары үшін зығырдан жасалған торт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Тұқым дайындау 4. Престеу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9" w:id="1165"/>
          <w:p>
            <w:pPr>
              <w:spacing w:after="20"/>
              <w:ind w:left="20"/>
              <w:jc w:val="both"/>
            </w:pPr>
            <w:r>
              <w:rPr>
                <w:rFonts w:ascii="Times New Roman"/>
                <w:b w:val="false"/>
                <w:i w:val="false"/>
                <w:color w:val="000000"/>
                <w:sz w:val="20"/>
              </w:rPr>
              <w:t>
АШМ</w:t>
            </w:r>
          </w:p>
          <w:bookmarkEnd w:id="116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мақсаттары үшін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Тұқым дайындау 4. Престеу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0" w:id="1166"/>
          <w:p>
            <w:pPr>
              <w:spacing w:after="20"/>
              <w:ind w:left="20"/>
              <w:jc w:val="both"/>
            </w:pPr>
            <w:r>
              <w:rPr>
                <w:rFonts w:ascii="Times New Roman"/>
                <w:b w:val="false"/>
                <w:i w:val="false"/>
                <w:color w:val="000000"/>
                <w:sz w:val="20"/>
              </w:rPr>
              <w:t>
АШМ</w:t>
            </w:r>
          </w:p>
          <w:bookmarkEnd w:id="116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бақылау. 2. Астықты тазарту. 3.Ұсақтау. 4таңдау. 5, термиялық өңдеу. 6.Салқындату.7.Орау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Тазалау 3. Ұнтақтау 4. Араластыру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1" w:id="1167"/>
          <w:p>
            <w:pPr>
              <w:spacing w:after="20"/>
              <w:ind w:left="20"/>
              <w:jc w:val="both"/>
            </w:pPr>
            <w:r>
              <w:rPr>
                <w:rFonts w:ascii="Times New Roman"/>
                <w:b w:val="false"/>
                <w:i w:val="false"/>
                <w:color w:val="000000"/>
                <w:sz w:val="20"/>
              </w:rPr>
              <w:t>
АШМ</w:t>
            </w:r>
          </w:p>
          <w:bookmarkEnd w:id="116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мақсаттары үшін зығырдан жасалған торт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Тұқым дайындау 4. Престеу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2" w:id="1168"/>
          <w:p>
            <w:pPr>
              <w:spacing w:after="20"/>
              <w:ind w:left="20"/>
              <w:jc w:val="both"/>
            </w:pPr>
            <w:r>
              <w:rPr>
                <w:rFonts w:ascii="Times New Roman"/>
                <w:b w:val="false"/>
                <w:i w:val="false"/>
                <w:color w:val="000000"/>
                <w:sz w:val="20"/>
              </w:rPr>
              <w:t>
АШМ</w:t>
            </w:r>
          </w:p>
          <w:bookmarkEnd w:id="116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мақсаттары үшін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Тұқым дайындау 4. Престеу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3" w:id="1169"/>
          <w:p>
            <w:pPr>
              <w:spacing w:after="20"/>
              <w:ind w:left="20"/>
              <w:jc w:val="both"/>
            </w:pPr>
            <w:r>
              <w:rPr>
                <w:rFonts w:ascii="Times New Roman"/>
                <w:b w:val="false"/>
                <w:i w:val="false"/>
                <w:color w:val="000000"/>
                <w:sz w:val="20"/>
              </w:rPr>
              <w:t>
АШМ</w:t>
            </w:r>
          </w:p>
          <w:bookmarkEnd w:id="116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мақсаттары үшін зығырдан жасалған торт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Тұқым дайындау 4. Престеу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4" w:id="1170"/>
          <w:p>
            <w:pPr>
              <w:spacing w:after="20"/>
              <w:ind w:left="20"/>
              <w:jc w:val="both"/>
            </w:pPr>
            <w:r>
              <w:rPr>
                <w:rFonts w:ascii="Times New Roman"/>
                <w:b w:val="false"/>
                <w:i w:val="false"/>
                <w:color w:val="000000"/>
                <w:sz w:val="20"/>
              </w:rPr>
              <w:t>
АШМ</w:t>
            </w:r>
          </w:p>
          <w:bookmarkEnd w:id="117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мақсаттары үшін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1.Тұқым қабылдау. 2. Тазалау. 3. кептіру. 4. ұсақтау. 5.престеу. 6.экстракция. 7. Ұнды тосттау. 8. Ұсақтау. 9. ылғалды жылумен өңдеу, 10. түйіршіктеу, 11. салқындату және кептіру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Тұқым қабылдау 2. Тазалау 3. Тұқым дайындау 4. Престеу 5. Буып-түю/жөнелту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5" w:id="1171"/>
          <w:p>
            <w:pPr>
              <w:spacing w:after="20"/>
              <w:ind w:left="20"/>
              <w:jc w:val="both"/>
            </w:pPr>
            <w:r>
              <w:rPr>
                <w:rFonts w:ascii="Times New Roman"/>
                <w:b w:val="false"/>
                <w:i w:val="false"/>
                <w:color w:val="000000"/>
                <w:sz w:val="20"/>
              </w:rPr>
              <w:t>
АШМ</w:t>
            </w:r>
          </w:p>
          <w:bookmarkEnd w:id="117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6" w:id="1172"/>
          <w:p>
            <w:pPr>
              <w:spacing w:after="20"/>
              <w:ind w:left="20"/>
              <w:jc w:val="both"/>
            </w:pPr>
            <w:r>
              <w:rPr>
                <w:rFonts w:ascii="Times New Roman"/>
                <w:b w:val="false"/>
                <w:i w:val="false"/>
                <w:color w:val="000000"/>
                <w:sz w:val="20"/>
              </w:rPr>
              <w:t>
АШМ</w:t>
            </w:r>
          </w:p>
          <w:bookmarkEnd w:id="117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0713 10 900 1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тамақтандыруға арналған басқа бұршақ (Pisum sativum)</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7" w:id="1173"/>
          <w:p>
            <w:pPr>
              <w:spacing w:after="20"/>
              <w:ind w:left="20"/>
              <w:jc w:val="both"/>
            </w:pPr>
            <w:r>
              <w:rPr>
                <w:rFonts w:ascii="Times New Roman"/>
                <w:b w:val="false"/>
                <w:i w:val="false"/>
                <w:color w:val="000000"/>
                <w:sz w:val="20"/>
              </w:rPr>
              <w:t>
АШМ</w:t>
            </w:r>
          </w:p>
          <w:bookmarkEnd w:id="117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8" w:id="1174"/>
          <w:p>
            <w:pPr>
              <w:spacing w:after="20"/>
              <w:ind w:left="20"/>
              <w:jc w:val="both"/>
            </w:pPr>
            <w:r>
              <w:rPr>
                <w:rFonts w:ascii="Times New Roman"/>
                <w:b w:val="false"/>
                <w:i w:val="false"/>
                <w:color w:val="000000"/>
                <w:sz w:val="20"/>
              </w:rPr>
              <w:t>
АШМ</w:t>
            </w:r>
          </w:p>
          <w:bookmarkEnd w:id="117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1206 00 990 0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Ұсақталған немесе ұсақталмаған күнбағыс тұқымдары: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9" w:id="1175"/>
          <w:p>
            <w:pPr>
              <w:spacing w:after="20"/>
              <w:ind w:left="20"/>
              <w:jc w:val="both"/>
            </w:pPr>
            <w:r>
              <w:rPr>
                <w:rFonts w:ascii="Times New Roman"/>
                <w:b w:val="false"/>
                <w:i w:val="false"/>
                <w:color w:val="000000"/>
                <w:sz w:val="20"/>
              </w:rPr>
              <w:t>
АШМ</w:t>
            </w:r>
          </w:p>
          <w:bookmarkEnd w:id="117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0" w:id="1176"/>
          <w:p>
            <w:pPr>
              <w:spacing w:after="20"/>
              <w:ind w:left="20"/>
              <w:jc w:val="both"/>
            </w:pPr>
            <w:r>
              <w:rPr>
                <w:rFonts w:ascii="Times New Roman"/>
                <w:b w:val="false"/>
                <w:i w:val="false"/>
                <w:color w:val="000000"/>
                <w:sz w:val="20"/>
              </w:rPr>
              <w:t>
АШМ</w:t>
            </w:r>
          </w:p>
          <w:bookmarkEnd w:id="117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1214 90 900 0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немесе түйіршіктелмеген өзге де жемшөп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1" w:id="1177"/>
          <w:p>
            <w:pPr>
              <w:spacing w:after="20"/>
              <w:ind w:left="20"/>
              <w:jc w:val="both"/>
            </w:pPr>
            <w:r>
              <w:rPr>
                <w:rFonts w:ascii="Times New Roman"/>
                <w:b w:val="false"/>
                <w:i w:val="false"/>
                <w:color w:val="000000"/>
                <w:sz w:val="20"/>
              </w:rPr>
              <w:t>
АШМ</w:t>
            </w:r>
          </w:p>
          <w:bookmarkEnd w:id="117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2" w:id="1178"/>
          <w:p>
            <w:pPr>
              <w:spacing w:after="20"/>
              <w:ind w:left="20"/>
              <w:jc w:val="both"/>
            </w:pPr>
            <w:r>
              <w:rPr>
                <w:rFonts w:ascii="Times New Roman"/>
                <w:b w:val="false"/>
                <w:i w:val="false"/>
                <w:color w:val="000000"/>
                <w:sz w:val="20"/>
              </w:rPr>
              <w:t>
АШМ</w:t>
            </w:r>
          </w:p>
          <w:bookmarkEnd w:id="117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2309 90 200 0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топқа қосымша 5-ескертпеде сипатталған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жем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ұсақтау, 2. түйіршіктеу араластыру, 3. экструдтау, 4. салқындату 5. буып-түю, 6. дайын өнімді таңбалау және сақтау.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3" w:id="1179"/>
          <w:p>
            <w:pPr>
              <w:spacing w:after="20"/>
              <w:ind w:left="20"/>
              <w:jc w:val="both"/>
            </w:pPr>
            <w:r>
              <w:rPr>
                <w:rFonts w:ascii="Times New Roman"/>
                <w:b w:val="false"/>
                <w:i w:val="false"/>
                <w:color w:val="000000"/>
                <w:sz w:val="20"/>
              </w:rPr>
              <w:t>
АШМ</w:t>
            </w:r>
          </w:p>
          <w:bookmarkEnd w:id="117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4" w:id="1180"/>
          <w:p>
            <w:pPr>
              <w:spacing w:after="20"/>
              <w:ind w:left="20"/>
              <w:jc w:val="both"/>
            </w:pPr>
            <w:r>
              <w:rPr>
                <w:rFonts w:ascii="Times New Roman"/>
                <w:b w:val="false"/>
                <w:i w:val="false"/>
                <w:color w:val="000000"/>
                <w:sz w:val="20"/>
              </w:rPr>
              <w:t>
АШМ</w:t>
            </w:r>
          </w:p>
          <w:bookmarkEnd w:id="118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5" w:id="1181"/>
          <w:p>
            <w:pPr>
              <w:spacing w:after="20"/>
              <w:ind w:left="20"/>
              <w:jc w:val="both"/>
            </w:pPr>
            <w:r>
              <w:rPr>
                <w:rFonts w:ascii="Times New Roman"/>
                <w:b w:val="false"/>
                <w:i w:val="false"/>
                <w:color w:val="000000"/>
                <w:sz w:val="20"/>
              </w:rPr>
              <w:t>
АШМ</w:t>
            </w:r>
          </w:p>
          <w:bookmarkEnd w:id="118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6" w:id="1182"/>
          <w:p>
            <w:pPr>
              <w:spacing w:after="20"/>
              <w:ind w:left="20"/>
              <w:jc w:val="both"/>
            </w:pPr>
            <w:r>
              <w:rPr>
                <w:rFonts w:ascii="Times New Roman"/>
                <w:b w:val="false"/>
                <w:i w:val="false"/>
                <w:color w:val="000000"/>
                <w:sz w:val="20"/>
              </w:rPr>
              <w:t>
АШМ</w:t>
            </w:r>
          </w:p>
          <w:bookmarkEnd w:id="118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7" w:id="1183"/>
          <w:p>
            <w:pPr>
              <w:spacing w:after="20"/>
              <w:ind w:left="20"/>
              <w:jc w:val="both"/>
            </w:pPr>
            <w:r>
              <w:rPr>
                <w:rFonts w:ascii="Times New Roman"/>
                <w:b w:val="false"/>
                <w:i w:val="false"/>
                <w:color w:val="000000"/>
                <w:sz w:val="20"/>
              </w:rPr>
              <w:t>
АШМ</w:t>
            </w:r>
          </w:p>
          <w:bookmarkEnd w:id="118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1214 90 900 0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немесе түйіршіктелмеген өзге де жемшөп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8" w:id="1184"/>
          <w:p>
            <w:pPr>
              <w:spacing w:after="20"/>
              <w:ind w:left="20"/>
              <w:jc w:val="both"/>
            </w:pPr>
            <w:r>
              <w:rPr>
                <w:rFonts w:ascii="Times New Roman"/>
                <w:b w:val="false"/>
                <w:i w:val="false"/>
                <w:color w:val="000000"/>
                <w:sz w:val="20"/>
              </w:rPr>
              <w:t>
АШМ</w:t>
            </w:r>
          </w:p>
          <w:bookmarkEnd w:id="118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9" w:id="1185"/>
          <w:p>
            <w:pPr>
              <w:spacing w:after="20"/>
              <w:ind w:left="20"/>
              <w:jc w:val="both"/>
            </w:pPr>
            <w:r>
              <w:rPr>
                <w:rFonts w:ascii="Times New Roman"/>
                <w:b w:val="false"/>
                <w:i w:val="false"/>
                <w:color w:val="000000"/>
                <w:sz w:val="20"/>
              </w:rPr>
              <w:t>
АШМ</w:t>
            </w:r>
          </w:p>
          <w:bookmarkEnd w:id="118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0" w:id="1186"/>
          <w:p>
            <w:pPr>
              <w:spacing w:after="20"/>
              <w:ind w:left="20"/>
              <w:jc w:val="both"/>
            </w:pPr>
            <w:r>
              <w:rPr>
                <w:rFonts w:ascii="Times New Roman"/>
                <w:b w:val="false"/>
                <w:i w:val="false"/>
                <w:color w:val="000000"/>
                <w:sz w:val="20"/>
              </w:rPr>
              <w:t>
АШМ</w:t>
            </w:r>
          </w:p>
          <w:bookmarkEnd w:id="118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1214 90 900 0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немесе түйіршіктелмеген өзге де жемшөп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1" w:id="1187"/>
          <w:p>
            <w:pPr>
              <w:spacing w:after="20"/>
              <w:ind w:left="20"/>
              <w:jc w:val="both"/>
            </w:pPr>
            <w:r>
              <w:rPr>
                <w:rFonts w:ascii="Times New Roman"/>
                <w:b w:val="false"/>
                <w:i w:val="false"/>
                <w:color w:val="000000"/>
                <w:sz w:val="20"/>
              </w:rPr>
              <w:t>
АШМ</w:t>
            </w:r>
          </w:p>
          <w:bookmarkEnd w:id="118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кептіру, 4. сақтау, 5. орау. 6. таңбалау. 7.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2" w:id="1188"/>
          <w:p>
            <w:pPr>
              <w:spacing w:after="20"/>
              <w:ind w:left="20"/>
              <w:jc w:val="both"/>
            </w:pPr>
            <w:r>
              <w:rPr>
                <w:rFonts w:ascii="Times New Roman"/>
                <w:b w:val="false"/>
                <w:i w:val="false"/>
                <w:color w:val="000000"/>
                <w:sz w:val="20"/>
              </w:rPr>
              <w:t>
АШМ</w:t>
            </w:r>
          </w:p>
          <w:bookmarkEnd w:id="118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2302 30 100 0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Түйіршіктелмеген немесе түйіршіктелген дәнді немесе бұршақ дақылдарының дәндерін електен өткізуден, ұнтақтаудан немесе өңдеудің басқа тәсілдерінен Кебек, себу, илеу және өзге де қалдықтар: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кебегі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ұнтақтау 5. араластыру 6. орау және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прием сырья 2. взвешивание 3. очистка 4. измельчение 5. смешивание 6. упаковка и фасовка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3" w:id="1189"/>
          <w:p>
            <w:pPr>
              <w:spacing w:after="20"/>
              <w:ind w:left="20"/>
              <w:jc w:val="both"/>
            </w:pPr>
            <w:r>
              <w:rPr>
                <w:rFonts w:ascii="Times New Roman"/>
                <w:b w:val="false"/>
                <w:i w:val="false"/>
                <w:color w:val="000000"/>
                <w:sz w:val="20"/>
              </w:rPr>
              <w:t>
АШМ</w:t>
            </w:r>
          </w:p>
          <w:bookmarkEnd w:id="118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1104 29 510 0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 тауар позициясындағы күріштен басқа, басқа тәсілдермен өңделген дәнді дақылдар (мысалы, қабыршақталған, шырмалған, үлпектерге өңделген, құлаған, кесек түрінде немесе ұсақталған); дәнді дақылдар дәнінің тұтас, шырмалған, үлпек түрінде немесе ұнтақталған ұрықтары: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жем (астық жем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бақылау. 2. Астықты тазарту. 3.Ұсақтау. 4таңдау. 5, термиялық өңдеу. 6.Салқындату.7.Орау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прием сырья 2. взвешивание 3. очистка 4. измельчение 5. смешивание 6. упаковка и фасовка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4" w:id="1190"/>
          <w:p>
            <w:pPr>
              <w:spacing w:after="20"/>
              <w:ind w:left="20"/>
              <w:jc w:val="both"/>
            </w:pPr>
            <w:r>
              <w:rPr>
                <w:rFonts w:ascii="Times New Roman"/>
                <w:b w:val="false"/>
                <w:i w:val="false"/>
                <w:color w:val="000000"/>
                <w:sz w:val="20"/>
              </w:rPr>
              <w:t>
АШМ</w:t>
            </w:r>
          </w:p>
          <w:bookmarkEnd w:id="119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бақылау. 2. Астықты тазарту. 3.Ұсақтау. 4таңдау. 5, термиялық өңдеу. 6.Салқындату.7.Орау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5" w:id="1191"/>
          <w:p>
            <w:pPr>
              <w:spacing w:after="20"/>
              <w:ind w:left="20"/>
              <w:jc w:val="both"/>
            </w:pPr>
            <w:r>
              <w:rPr>
                <w:rFonts w:ascii="Times New Roman"/>
                <w:b w:val="false"/>
                <w:i w:val="false"/>
                <w:color w:val="000000"/>
                <w:sz w:val="20"/>
              </w:rPr>
              <w:t>
АШМ</w:t>
            </w:r>
          </w:p>
          <w:bookmarkEnd w:id="119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1214 90 900 0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немесе түйіршіктелмеген өзге де жемшөп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6" w:id="1192"/>
          <w:p>
            <w:pPr>
              <w:spacing w:after="20"/>
              <w:ind w:left="20"/>
              <w:jc w:val="both"/>
            </w:pPr>
            <w:r>
              <w:rPr>
                <w:rFonts w:ascii="Times New Roman"/>
                <w:b w:val="false"/>
                <w:i w:val="false"/>
                <w:color w:val="000000"/>
                <w:sz w:val="20"/>
              </w:rPr>
              <w:t>
АШМ</w:t>
            </w:r>
          </w:p>
          <w:bookmarkEnd w:id="119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7" w:id="1193"/>
          <w:p>
            <w:pPr>
              <w:spacing w:after="20"/>
              <w:ind w:left="20"/>
              <w:jc w:val="both"/>
            </w:pPr>
            <w:r>
              <w:rPr>
                <w:rFonts w:ascii="Times New Roman"/>
                <w:b w:val="false"/>
                <w:i w:val="false"/>
                <w:color w:val="000000"/>
                <w:sz w:val="20"/>
              </w:rPr>
              <w:t>
АШМ</w:t>
            </w:r>
          </w:p>
          <w:bookmarkEnd w:id="119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8" w:id="1194"/>
          <w:p>
            <w:pPr>
              <w:spacing w:after="20"/>
              <w:ind w:left="20"/>
              <w:jc w:val="both"/>
            </w:pPr>
            <w:r>
              <w:rPr>
                <w:rFonts w:ascii="Times New Roman"/>
                <w:b w:val="false"/>
                <w:i w:val="false"/>
                <w:color w:val="000000"/>
                <w:sz w:val="20"/>
              </w:rPr>
              <w:t>
АШМ</w:t>
            </w:r>
          </w:p>
          <w:bookmarkEnd w:id="119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9" w:id="1195"/>
          <w:p>
            <w:pPr>
              <w:spacing w:after="20"/>
              <w:ind w:left="20"/>
              <w:jc w:val="both"/>
            </w:pPr>
            <w:r>
              <w:rPr>
                <w:rFonts w:ascii="Times New Roman"/>
                <w:b w:val="false"/>
                <w:i w:val="false"/>
                <w:color w:val="000000"/>
                <w:sz w:val="20"/>
              </w:rPr>
              <w:t>
АШМ</w:t>
            </w:r>
          </w:p>
          <w:bookmarkEnd w:id="119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1214 90 900 0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немесе түйіршіктелмеген өзге де жемшөп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0" w:id="1196"/>
          <w:p>
            <w:pPr>
              <w:spacing w:after="20"/>
              <w:ind w:left="20"/>
              <w:jc w:val="both"/>
            </w:pPr>
            <w:r>
              <w:rPr>
                <w:rFonts w:ascii="Times New Roman"/>
                <w:b w:val="false"/>
                <w:i w:val="false"/>
                <w:color w:val="000000"/>
                <w:sz w:val="20"/>
              </w:rPr>
              <w:t>
АШМ</w:t>
            </w:r>
          </w:p>
          <w:bookmarkEnd w:id="119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1" w:id="1197"/>
          <w:p>
            <w:pPr>
              <w:spacing w:after="20"/>
              <w:ind w:left="20"/>
              <w:jc w:val="both"/>
            </w:pPr>
            <w:r>
              <w:rPr>
                <w:rFonts w:ascii="Times New Roman"/>
                <w:b w:val="false"/>
                <w:i w:val="false"/>
                <w:color w:val="000000"/>
                <w:sz w:val="20"/>
              </w:rPr>
              <w:t>
АШМ</w:t>
            </w:r>
          </w:p>
          <w:bookmarkEnd w:id="119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1214 90 900 0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немесе түйіршіктелмеген өзге де жемшөп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2" w:id="1198"/>
          <w:p>
            <w:pPr>
              <w:spacing w:after="20"/>
              <w:ind w:left="20"/>
              <w:jc w:val="both"/>
            </w:pPr>
            <w:r>
              <w:rPr>
                <w:rFonts w:ascii="Times New Roman"/>
                <w:b w:val="false"/>
                <w:i w:val="false"/>
                <w:color w:val="000000"/>
                <w:sz w:val="20"/>
              </w:rPr>
              <w:t>
АШМ</w:t>
            </w:r>
          </w:p>
          <w:bookmarkEnd w:id="119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3" w:id="1199"/>
          <w:p>
            <w:pPr>
              <w:spacing w:after="20"/>
              <w:ind w:left="20"/>
              <w:jc w:val="both"/>
            </w:pPr>
            <w:r>
              <w:rPr>
                <w:rFonts w:ascii="Times New Roman"/>
                <w:b w:val="false"/>
                <w:i w:val="false"/>
                <w:color w:val="000000"/>
                <w:sz w:val="20"/>
              </w:rPr>
              <w:t>
АШМ</w:t>
            </w:r>
          </w:p>
          <w:bookmarkEnd w:id="119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4" w:id="1200"/>
          <w:p>
            <w:pPr>
              <w:spacing w:after="20"/>
              <w:ind w:left="20"/>
              <w:jc w:val="both"/>
            </w:pPr>
            <w:r>
              <w:rPr>
                <w:rFonts w:ascii="Times New Roman"/>
                <w:b w:val="false"/>
                <w:i w:val="false"/>
                <w:color w:val="000000"/>
                <w:sz w:val="20"/>
              </w:rPr>
              <w:t>
АШМ</w:t>
            </w:r>
          </w:p>
          <w:bookmarkEnd w:id="120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1204 00 900 0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Ұсақталған немесе ұсақталмаған зығыр тұқымдары: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5" w:id="1201"/>
          <w:p>
            <w:pPr>
              <w:spacing w:after="20"/>
              <w:ind w:left="20"/>
              <w:jc w:val="both"/>
            </w:pPr>
            <w:r>
              <w:rPr>
                <w:rFonts w:ascii="Times New Roman"/>
                <w:b w:val="false"/>
                <w:i w:val="false"/>
                <w:color w:val="000000"/>
                <w:sz w:val="20"/>
              </w:rPr>
              <w:t>
АШМ</w:t>
            </w:r>
          </w:p>
          <w:bookmarkEnd w:id="120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1206 00 990 0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Ұсақталған немесе ұсақталмаған күнбағыс тұқымдары: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6" w:id="1202"/>
          <w:p>
            <w:pPr>
              <w:spacing w:after="20"/>
              <w:ind w:left="20"/>
              <w:jc w:val="both"/>
            </w:pPr>
            <w:r>
              <w:rPr>
                <w:rFonts w:ascii="Times New Roman"/>
                <w:b w:val="false"/>
                <w:i w:val="false"/>
                <w:color w:val="000000"/>
                <w:sz w:val="20"/>
              </w:rPr>
              <w:t>
АШМ</w:t>
            </w:r>
          </w:p>
          <w:bookmarkEnd w:id="120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7" w:id="1203"/>
          <w:p>
            <w:pPr>
              <w:spacing w:after="20"/>
              <w:ind w:left="20"/>
              <w:jc w:val="both"/>
            </w:pPr>
            <w:r>
              <w:rPr>
                <w:rFonts w:ascii="Times New Roman"/>
                <w:b w:val="false"/>
                <w:i w:val="false"/>
                <w:color w:val="000000"/>
                <w:sz w:val="20"/>
              </w:rPr>
              <w:t>
АШМ</w:t>
            </w:r>
          </w:p>
          <w:bookmarkEnd w:id="120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1207 60 000 0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мақсары тұқымдары (Carthamus tinctorius)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софлор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8" w:id="1204"/>
          <w:p>
            <w:pPr>
              <w:spacing w:after="20"/>
              <w:ind w:left="20"/>
              <w:jc w:val="both"/>
            </w:pPr>
            <w:r>
              <w:rPr>
                <w:rFonts w:ascii="Times New Roman"/>
                <w:b w:val="false"/>
                <w:i w:val="false"/>
                <w:color w:val="000000"/>
                <w:sz w:val="20"/>
              </w:rPr>
              <w:t>
АШМ</w:t>
            </w:r>
          </w:p>
          <w:bookmarkEnd w:id="120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9" w:id="1205"/>
          <w:p>
            <w:pPr>
              <w:spacing w:after="20"/>
              <w:ind w:left="20"/>
              <w:jc w:val="both"/>
            </w:pPr>
            <w:r>
              <w:rPr>
                <w:rFonts w:ascii="Times New Roman"/>
                <w:b w:val="false"/>
                <w:i w:val="false"/>
                <w:color w:val="000000"/>
                <w:sz w:val="20"/>
              </w:rPr>
              <w:t>
АШМ</w:t>
            </w:r>
          </w:p>
          <w:bookmarkEnd w:id="120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1206 00 990 0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Ұсақталған немесе ұсақталмаған күнбағыс тұқымдары: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0" w:id="1206"/>
          <w:p>
            <w:pPr>
              <w:spacing w:after="20"/>
              <w:ind w:left="20"/>
              <w:jc w:val="both"/>
            </w:pPr>
            <w:r>
              <w:rPr>
                <w:rFonts w:ascii="Times New Roman"/>
                <w:b w:val="false"/>
                <w:i w:val="false"/>
                <w:color w:val="000000"/>
                <w:sz w:val="20"/>
              </w:rPr>
              <w:t>
АШМ</w:t>
            </w:r>
          </w:p>
          <w:bookmarkEnd w:id="120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1214 90 900 0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немесе түйіршіктелмеген өзге де жемшөп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1" w:id="1207"/>
          <w:p>
            <w:pPr>
              <w:spacing w:after="20"/>
              <w:ind w:left="20"/>
              <w:jc w:val="both"/>
            </w:pPr>
            <w:r>
              <w:rPr>
                <w:rFonts w:ascii="Times New Roman"/>
                <w:b w:val="false"/>
                <w:i w:val="false"/>
                <w:color w:val="000000"/>
                <w:sz w:val="20"/>
              </w:rPr>
              <w:t>
АШМ</w:t>
            </w:r>
          </w:p>
          <w:bookmarkEnd w:id="120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1.Шикізатты сатып алу және қабылдау 2. Шикізат сапасын бақылау 3. Араластыру пропорцияларын қалыптастыру 80% 4. Әр түрлі қоспалардан алынған шикізат 5. Гидротериялық өңдеу 6. Ұнтақтау 7. Себу 8. Дайын өнімнің сапасын бақылау 9. Дайын өнімді мөлшерлеу және буып-түю 10. Дайын өнімді сақтау және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Араластыру пропорцияларын қалыптастыру 80% бидай, 20% арпа 3. Шикізатты барлық қоспалардан тазарту 4. Гидротермиялық өңдеу 5. Ұнтақтау 6. Дайын өнімді мөлшерлеу және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2" w:id="1208"/>
          <w:p>
            <w:pPr>
              <w:spacing w:after="20"/>
              <w:ind w:left="20"/>
              <w:jc w:val="both"/>
            </w:pPr>
            <w:r>
              <w:rPr>
                <w:rFonts w:ascii="Times New Roman"/>
                <w:b w:val="false"/>
                <w:i w:val="false"/>
                <w:color w:val="000000"/>
                <w:sz w:val="20"/>
              </w:rPr>
              <w:t>
АШМ</w:t>
            </w:r>
          </w:p>
          <w:bookmarkEnd w:id="120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1.Шикізатты сатып алу және қабылдау 2. Шикізат сапасын бақылау 3. Араластыру пропорцияларын қалыптастыру 80% 4. Әр түрлі қоспалардан алынған шикізат 5. Гидротериялық өңдеу 6. Ұнтақтау 7. Себу 8. Дайын өнімнің сапасын бақылау 9. Дайын өнімді мөлшерлеу және буып-түю 10. Дайын өнімді сақтау және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 өлшеу 3. тазалау 4. орналастыру (қоймалау)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3" w:id="1209"/>
          <w:p>
            <w:pPr>
              <w:spacing w:after="20"/>
              <w:ind w:left="20"/>
              <w:jc w:val="both"/>
            </w:pPr>
            <w:r>
              <w:rPr>
                <w:rFonts w:ascii="Times New Roman"/>
                <w:b w:val="false"/>
                <w:i w:val="false"/>
                <w:color w:val="000000"/>
                <w:sz w:val="20"/>
              </w:rPr>
              <w:t>
АШМ</w:t>
            </w:r>
          </w:p>
          <w:bookmarkEnd w:id="120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4" w:id="1210"/>
          <w:p>
            <w:pPr>
              <w:spacing w:after="20"/>
              <w:ind w:left="20"/>
              <w:jc w:val="both"/>
            </w:pPr>
            <w:r>
              <w:rPr>
                <w:rFonts w:ascii="Times New Roman"/>
                <w:b w:val="false"/>
                <w:i w:val="false"/>
                <w:color w:val="000000"/>
                <w:sz w:val="20"/>
              </w:rPr>
              <w:t>
1. Бидайды қабылдау және сақтау</w:t>
            </w:r>
          </w:p>
          <w:bookmarkEnd w:id="1210"/>
          <w:p>
            <w:pPr>
              <w:spacing w:after="20"/>
              <w:ind w:left="20"/>
              <w:jc w:val="both"/>
            </w:pPr>
            <w:r>
              <w:rPr>
                <w:rFonts w:ascii="Times New Roman"/>
                <w:b w:val="false"/>
                <w:i w:val="false"/>
                <w:color w:val="000000"/>
                <w:sz w:val="20"/>
              </w:rPr>
              <w:t>
</w:t>
            </w:r>
            <w:r>
              <w:rPr>
                <w:rFonts w:ascii="Times New Roman"/>
                <w:b w:val="false"/>
                <w:i w:val="false"/>
                <w:color w:val="000000"/>
                <w:sz w:val="20"/>
              </w:rPr>
              <w:t>2. Астықты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 өңдеу (кондиционерлеу)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Астық отлежкасы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8. Сақтау және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Ұсақтау 3. Елеу 4.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1" w:id="1211"/>
          <w:p>
            <w:pPr>
              <w:spacing w:after="20"/>
              <w:ind w:left="20"/>
              <w:jc w:val="both"/>
            </w:pPr>
            <w:r>
              <w:rPr>
                <w:rFonts w:ascii="Times New Roman"/>
                <w:b w:val="false"/>
                <w:i w:val="false"/>
                <w:color w:val="000000"/>
                <w:sz w:val="20"/>
              </w:rPr>
              <w:t>
АШМ</w:t>
            </w:r>
          </w:p>
          <w:bookmarkEnd w:id="121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1001 19 000 0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және меслин: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жем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2" w:id="1212"/>
          <w:p>
            <w:pPr>
              <w:spacing w:after="20"/>
              <w:ind w:left="20"/>
              <w:jc w:val="both"/>
            </w:pPr>
            <w:r>
              <w:rPr>
                <w:rFonts w:ascii="Times New Roman"/>
                <w:b w:val="false"/>
                <w:i w:val="false"/>
                <w:color w:val="000000"/>
                <w:sz w:val="20"/>
              </w:rPr>
              <w:t>
1. Астықты қабылдау (өлшеу, сапаны тіркеу).</w:t>
            </w:r>
          </w:p>
          <w:bookmarkEnd w:id="1212"/>
          <w:p>
            <w:pPr>
              <w:spacing w:after="20"/>
              <w:ind w:left="20"/>
              <w:jc w:val="both"/>
            </w:pPr>
            <w:r>
              <w:rPr>
                <w:rFonts w:ascii="Times New Roman"/>
                <w:b w:val="false"/>
                <w:i w:val="false"/>
                <w:color w:val="000000"/>
                <w:sz w:val="20"/>
              </w:rPr>
              <w:t>
</w:t>
            </w:r>
            <w:r>
              <w:rPr>
                <w:rFonts w:ascii="Times New Roman"/>
                <w:b w:val="false"/>
                <w:i w:val="false"/>
                <w:color w:val="000000"/>
                <w:sz w:val="20"/>
              </w:rPr>
              <w:t>2. Көліктен (автомобиль, теміржол) түсіру.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Астықты тазарту (Астық тазалау машиналарында қоспаларды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 (қажет болған жағдайда астық кептіргіштерде).</w:t>
            </w:r>
          </w:p>
          <w:p>
            <w:pPr>
              <w:spacing w:after="20"/>
              <w:ind w:left="20"/>
              <w:jc w:val="both"/>
            </w:pPr>
            <w:r>
              <w:rPr>
                <w:rFonts w:ascii="Times New Roman"/>
                <w:b w:val="false"/>
                <w:i w:val="false"/>
                <w:color w:val="000000"/>
                <w:sz w:val="20"/>
              </w:rPr>
              <w:t>
</w:t>
            </w:r>
            <w:r>
              <w:rPr>
                <w:rFonts w:ascii="Times New Roman"/>
                <w:b w:val="false"/>
                <w:i w:val="false"/>
                <w:color w:val="000000"/>
                <w:sz w:val="20"/>
              </w:rPr>
              <w:t>5. Дезинфекциялау (газдандыру, қажет болған жағдайда астық кептіргіштер арқылы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Белсенді желдету (астықты сергіту және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Партиялардың қалыптасуы (сорт, ылғалдылық, шыны тәрізді).</w:t>
            </w:r>
          </w:p>
          <w:p>
            <w:pPr>
              <w:spacing w:after="20"/>
              <w:ind w:left="20"/>
              <w:jc w:val="both"/>
            </w:pPr>
            <w:r>
              <w:rPr>
                <w:rFonts w:ascii="Times New Roman"/>
                <w:b w:val="false"/>
                <w:i w:val="false"/>
                <w:color w:val="000000"/>
                <w:sz w:val="20"/>
              </w:rPr>
              <w:t>
</w:t>
            </w:r>
            <w:r>
              <w:rPr>
                <w:rFonts w:ascii="Times New Roman"/>
                <w:b w:val="false"/>
                <w:i w:val="false"/>
                <w:color w:val="000000"/>
                <w:sz w:val="20"/>
              </w:rPr>
              <w:t>8. Сақтау (параметрлерді басқаратын сүрлемдерде).</w:t>
            </w:r>
          </w:p>
          <w:p>
            <w:pPr>
              <w:spacing w:after="20"/>
              <w:ind w:left="20"/>
              <w:jc w:val="both"/>
            </w:pPr>
            <w:r>
              <w:rPr>
                <w:rFonts w:ascii="Times New Roman"/>
                <w:b w:val="false"/>
                <w:i w:val="false"/>
                <w:color w:val="000000"/>
                <w:sz w:val="20"/>
              </w:rPr>
              <w:t>
</w:t>
            </w:r>
            <w:r>
              <w:rPr>
                <w:rFonts w:ascii="Times New Roman"/>
                <w:b w:val="false"/>
                <w:i w:val="false"/>
                <w:color w:val="000000"/>
                <w:sz w:val="20"/>
              </w:rPr>
              <w:t>9. Астықты тиеу (көлікке т/ж, Авто тиеу).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Астықты тазалағаннан кейін қалдықтарды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Бөлу (фракциялар бойынша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12. Арнайы бөлінген орындарда сақтау.</w:t>
            </w:r>
          </w:p>
          <w:p>
            <w:pPr>
              <w:spacing w:after="20"/>
              <w:ind w:left="20"/>
              <w:jc w:val="both"/>
            </w:pPr>
            <w:r>
              <w:rPr>
                <w:rFonts w:ascii="Times New Roman"/>
                <w:b w:val="false"/>
                <w:i w:val="false"/>
                <w:color w:val="000000"/>
                <w:sz w:val="20"/>
              </w:rPr>
              <w:t>
13. Қайта өңдеуге немесе кәдеге жаратуға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4" w:id="1213"/>
          <w:p>
            <w:pPr>
              <w:spacing w:after="20"/>
              <w:ind w:left="20"/>
              <w:jc w:val="both"/>
            </w:pPr>
            <w:r>
              <w:rPr>
                <w:rFonts w:ascii="Times New Roman"/>
                <w:b w:val="false"/>
                <w:i w:val="false"/>
                <w:color w:val="000000"/>
                <w:sz w:val="20"/>
              </w:rPr>
              <w:t>
 </w:t>
            </w:r>
          </w:p>
          <w:bookmarkEnd w:id="1213"/>
          <w:p>
            <w:pPr>
              <w:spacing w:after="20"/>
              <w:ind w:left="20"/>
              <w:jc w:val="both"/>
            </w:pPr>
            <w:r>
              <w:rPr>
                <w:rFonts w:ascii="Times New Roman"/>
                <w:b w:val="false"/>
                <w:i w:val="false"/>
                <w:color w:val="000000"/>
                <w:sz w:val="20"/>
              </w:rPr>
              <w:t>
1.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Сақтау</w:t>
            </w:r>
          </w:p>
          <w:p>
            <w:pPr>
              <w:spacing w:after="20"/>
              <w:ind w:left="20"/>
              <w:jc w:val="both"/>
            </w:pPr>
            <w:r>
              <w:rPr>
                <w:rFonts w:ascii="Times New Roman"/>
                <w:b w:val="false"/>
                <w:i w:val="false"/>
                <w:color w:val="000000"/>
                <w:sz w:val="20"/>
              </w:rPr>
              <w:t>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8" w:id="1214"/>
          <w:p>
            <w:pPr>
              <w:spacing w:after="20"/>
              <w:ind w:left="20"/>
              <w:jc w:val="both"/>
            </w:pPr>
            <w:r>
              <w:rPr>
                <w:rFonts w:ascii="Times New Roman"/>
                <w:b w:val="false"/>
                <w:i w:val="false"/>
                <w:color w:val="000000"/>
                <w:sz w:val="20"/>
              </w:rPr>
              <w:t>
АШМ</w:t>
            </w:r>
          </w:p>
          <w:bookmarkEnd w:id="121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9" w:id="1215"/>
          <w:p>
            <w:pPr>
              <w:spacing w:after="20"/>
              <w:ind w:left="20"/>
              <w:jc w:val="both"/>
            </w:pPr>
            <w:r>
              <w:rPr>
                <w:rFonts w:ascii="Times New Roman"/>
                <w:b w:val="false"/>
                <w:i w:val="false"/>
                <w:color w:val="000000"/>
                <w:sz w:val="20"/>
              </w:rPr>
              <w:t>
1. Астықты қабылдау</w:t>
            </w:r>
          </w:p>
          <w:bookmarkEnd w:id="1215"/>
          <w:p>
            <w:pPr>
              <w:spacing w:after="20"/>
              <w:ind w:left="20"/>
              <w:jc w:val="both"/>
            </w:pPr>
            <w:r>
              <w:rPr>
                <w:rFonts w:ascii="Times New Roman"/>
                <w:b w:val="false"/>
                <w:i w:val="false"/>
                <w:color w:val="000000"/>
                <w:sz w:val="20"/>
              </w:rPr>
              <w:t>
</w:t>
            </w:r>
            <w:r>
              <w:rPr>
                <w:rFonts w:ascii="Times New Roman"/>
                <w:b w:val="false"/>
                <w:i w:val="false"/>
                <w:color w:val="000000"/>
                <w:sz w:val="20"/>
              </w:rPr>
              <w:t>2. Сапаны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Сүрлемдер мен жедел бункерлерде тарату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Қажетті құрамға сәйкес астықты қажетті пропорцияда араластыру-бидай 80%, арпа-20%</w:t>
            </w:r>
          </w:p>
          <w:p>
            <w:pPr>
              <w:spacing w:after="20"/>
              <w:ind w:left="20"/>
              <w:jc w:val="both"/>
            </w:pPr>
            <w:r>
              <w:rPr>
                <w:rFonts w:ascii="Times New Roman"/>
                <w:b w:val="false"/>
                <w:i w:val="false"/>
                <w:color w:val="000000"/>
                <w:sz w:val="20"/>
              </w:rPr>
              <w:t>
</w:t>
            </w:r>
            <w:r>
              <w:rPr>
                <w:rFonts w:ascii="Times New Roman"/>
                <w:b w:val="false"/>
                <w:i w:val="false"/>
                <w:color w:val="000000"/>
                <w:sz w:val="20"/>
              </w:rPr>
              <w:t>6.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Шикізатты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Азықтық ұнды полипропилен қаптарға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Қаптарды тігу, дайын өнімді қоймаға беру</w:t>
            </w:r>
          </w:p>
          <w:p>
            <w:pPr>
              <w:spacing w:after="20"/>
              <w:ind w:left="20"/>
              <w:jc w:val="both"/>
            </w:pPr>
            <w:r>
              <w:rPr>
                <w:rFonts w:ascii="Times New Roman"/>
                <w:b w:val="false"/>
                <w:i w:val="false"/>
                <w:color w:val="000000"/>
                <w:sz w:val="20"/>
              </w:rPr>
              <w:t>
10. Дайын өнімді зертханалық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8" w:id="1216"/>
          <w:p>
            <w:pPr>
              <w:spacing w:after="20"/>
              <w:ind w:left="20"/>
              <w:jc w:val="both"/>
            </w:pPr>
            <w:r>
              <w:rPr>
                <w:rFonts w:ascii="Times New Roman"/>
                <w:b w:val="false"/>
                <w:i w:val="false"/>
                <w:color w:val="000000"/>
                <w:sz w:val="20"/>
              </w:rPr>
              <w:t>
1. Астықты қабылдау</w:t>
            </w:r>
          </w:p>
          <w:bookmarkEnd w:id="1216"/>
          <w:p>
            <w:pPr>
              <w:spacing w:after="20"/>
              <w:ind w:left="20"/>
              <w:jc w:val="both"/>
            </w:pPr>
            <w:r>
              <w:rPr>
                <w:rFonts w:ascii="Times New Roman"/>
                <w:b w:val="false"/>
                <w:i w:val="false"/>
                <w:color w:val="000000"/>
                <w:sz w:val="20"/>
              </w:rPr>
              <w:t>
</w:t>
            </w:r>
            <w:r>
              <w:rPr>
                <w:rFonts w:ascii="Times New Roman"/>
                <w:b w:val="false"/>
                <w:i w:val="false"/>
                <w:color w:val="000000"/>
                <w:sz w:val="20"/>
              </w:rPr>
              <w:t>2.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ұнтақтау</w:t>
            </w:r>
          </w:p>
          <w:p>
            <w:pPr>
              <w:spacing w:after="20"/>
              <w:ind w:left="20"/>
              <w:jc w:val="both"/>
            </w:pPr>
            <w:r>
              <w:rPr>
                <w:rFonts w:ascii="Times New Roman"/>
                <w:b w:val="false"/>
                <w:i w:val="false"/>
                <w:color w:val="000000"/>
                <w:sz w:val="20"/>
              </w:rPr>
              <w:t>
5. Азықтық ұнды полипропилен қаптарға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2" w:id="1217"/>
          <w:p>
            <w:pPr>
              <w:spacing w:after="20"/>
              <w:ind w:left="20"/>
              <w:jc w:val="both"/>
            </w:pPr>
            <w:r>
              <w:rPr>
                <w:rFonts w:ascii="Times New Roman"/>
                <w:b w:val="false"/>
                <w:i w:val="false"/>
                <w:color w:val="000000"/>
                <w:sz w:val="20"/>
              </w:rPr>
              <w:t>
АШМ</w:t>
            </w:r>
          </w:p>
          <w:bookmarkEnd w:id="121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3" w:id="1218"/>
          <w:p>
            <w:pPr>
              <w:spacing w:after="20"/>
              <w:ind w:left="20"/>
              <w:jc w:val="both"/>
            </w:pPr>
            <w:r>
              <w:rPr>
                <w:rFonts w:ascii="Times New Roman"/>
                <w:b w:val="false"/>
                <w:i w:val="false"/>
                <w:color w:val="000000"/>
                <w:sz w:val="20"/>
              </w:rPr>
              <w:t>
1. Астықты қабылдау</w:t>
            </w:r>
          </w:p>
          <w:bookmarkEnd w:id="1218"/>
          <w:p>
            <w:pPr>
              <w:spacing w:after="20"/>
              <w:ind w:left="20"/>
              <w:jc w:val="both"/>
            </w:pPr>
            <w:r>
              <w:rPr>
                <w:rFonts w:ascii="Times New Roman"/>
                <w:b w:val="false"/>
                <w:i w:val="false"/>
                <w:color w:val="000000"/>
                <w:sz w:val="20"/>
              </w:rPr>
              <w:t>
</w:t>
            </w:r>
            <w:r>
              <w:rPr>
                <w:rFonts w:ascii="Times New Roman"/>
                <w:b w:val="false"/>
                <w:i w:val="false"/>
                <w:color w:val="000000"/>
                <w:sz w:val="20"/>
              </w:rPr>
              <w:t>2.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Қажетті құрамға сәйкес астықты қажетті пропорцияда араластыру-бидай 80%, арпа-20%</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Азықтық ұнды полипропилен қаптарға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Қаптарды тігу, дайын өнімді қоймаға беру</w:t>
            </w:r>
          </w:p>
          <w:p>
            <w:pPr>
              <w:spacing w:after="20"/>
              <w:ind w:left="20"/>
              <w:jc w:val="both"/>
            </w:pPr>
            <w:r>
              <w:rPr>
                <w:rFonts w:ascii="Times New Roman"/>
                <w:b w:val="false"/>
                <w:i w:val="false"/>
                <w:color w:val="000000"/>
                <w:sz w:val="20"/>
              </w:rPr>
              <w:t>
8. Дайын өнімді зертханалық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0" w:id="1219"/>
          <w:p>
            <w:pPr>
              <w:spacing w:after="20"/>
              <w:ind w:left="20"/>
              <w:jc w:val="both"/>
            </w:pPr>
            <w:r>
              <w:rPr>
                <w:rFonts w:ascii="Times New Roman"/>
                <w:b w:val="false"/>
                <w:i w:val="false"/>
                <w:color w:val="000000"/>
                <w:sz w:val="20"/>
              </w:rPr>
              <w:t>
1. Астықты қабылдау</w:t>
            </w:r>
          </w:p>
          <w:bookmarkEnd w:id="1219"/>
          <w:p>
            <w:pPr>
              <w:spacing w:after="20"/>
              <w:ind w:left="20"/>
              <w:jc w:val="both"/>
            </w:pPr>
            <w:r>
              <w:rPr>
                <w:rFonts w:ascii="Times New Roman"/>
                <w:b w:val="false"/>
                <w:i w:val="false"/>
                <w:color w:val="000000"/>
                <w:sz w:val="20"/>
              </w:rPr>
              <w:t>
</w:t>
            </w:r>
            <w:r>
              <w:rPr>
                <w:rFonts w:ascii="Times New Roman"/>
                <w:b w:val="false"/>
                <w:i w:val="false"/>
                <w:color w:val="000000"/>
                <w:sz w:val="20"/>
              </w:rPr>
              <w:t>2.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ұнтақтау</w:t>
            </w:r>
          </w:p>
          <w:p>
            <w:pPr>
              <w:spacing w:after="20"/>
              <w:ind w:left="20"/>
              <w:jc w:val="both"/>
            </w:pPr>
            <w:r>
              <w:rPr>
                <w:rFonts w:ascii="Times New Roman"/>
                <w:b w:val="false"/>
                <w:i w:val="false"/>
                <w:color w:val="000000"/>
                <w:sz w:val="20"/>
              </w:rPr>
              <w:t>
5. Азықтық ұнды полипропилен қаптарға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4" w:id="1220"/>
          <w:p>
            <w:pPr>
              <w:spacing w:after="20"/>
              <w:ind w:left="20"/>
              <w:jc w:val="both"/>
            </w:pPr>
            <w:r>
              <w:rPr>
                <w:rFonts w:ascii="Times New Roman"/>
                <w:b w:val="false"/>
                <w:i w:val="false"/>
                <w:color w:val="000000"/>
                <w:sz w:val="20"/>
              </w:rPr>
              <w:t>
АШМ</w:t>
            </w:r>
          </w:p>
          <w:bookmarkEnd w:id="122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Бидай-арпа жемшөп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5" w:id="1221"/>
          <w:p>
            <w:pPr>
              <w:spacing w:after="20"/>
              <w:ind w:left="20"/>
              <w:jc w:val="both"/>
            </w:pPr>
            <w:r>
              <w:rPr>
                <w:rFonts w:ascii="Times New Roman"/>
                <w:b w:val="false"/>
                <w:i w:val="false"/>
                <w:color w:val="000000"/>
                <w:sz w:val="20"/>
              </w:rPr>
              <w:t>
1.Шикізатты қабылдау</w:t>
            </w:r>
          </w:p>
          <w:bookmarkEnd w:id="1221"/>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үйінді шұңқырға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3.Шикізатты сүрлемге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өлшеу таразысына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5.Бактерияларды жою үшін бидай мен арпаны ыстық бумен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6.Сүрлемді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8.Дайын өнімді сүрлемге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4" w:id="1222"/>
          <w:p>
            <w:pPr>
              <w:spacing w:after="20"/>
              <w:ind w:left="20"/>
              <w:jc w:val="both"/>
            </w:pPr>
            <w:r>
              <w:rPr>
                <w:rFonts w:ascii="Times New Roman"/>
                <w:b w:val="false"/>
                <w:i w:val="false"/>
                <w:color w:val="000000"/>
                <w:sz w:val="20"/>
              </w:rPr>
              <w:t>
1. Астықты қабылдау</w:t>
            </w:r>
          </w:p>
          <w:bookmarkEnd w:id="1222"/>
          <w:p>
            <w:pPr>
              <w:spacing w:after="20"/>
              <w:ind w:left="20"/>
              <w:jc w:val="both"/>
            </w:pPr>
            <w:r>
              <w:rPr>
                <w:rFonts w:ascii="Times New Roman"/>
                <w:b w:val="false"/>
                <w:i w:val="false"/>
                <w:color w:val="000000"/>
                <w:sz w:val="20"/>
              </w:rPr>
              <w:t>
</w:t>
            </w:r>
            <w:r>
              <w:rPr>
                <w:rFonts w:ascii="Times New Roman"/>
                <w:b w:val="false"/>
                <w:i w:val="false"/>
                <w:color w:val="000000"/>
                <w:sz w:val="20"/>
              </w:rPr>
              <w:t>2.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ұнтақтау</w:t>
            </w:r>
          </w:p>
          <w:p>
            <w:pPr>
              <w:spacing w:after="20"/>
              <w:ind w:left="20"/>
              <w:jc w:val="both"/>
            </w:pPr>
            <w:r>
              <w:rPr>
                <w:rFonts w:ascii="Times New Roman"/>
                <w:b w:val="false"/>
                <w:i w:val="false"/>
                <w:color w:val="000000"/>
                <w:sz w:val="20"/>
              </w:rPr>
              <w:t>
5. Азықтық ұнды полипропилен қаптарға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8" w:id="1223"/>
          <w:p>
            <w:pPr>
              <w:spacing w:after="20"/>
              <w:ind w:left="20"/>
              <w:jc w:val="both"/>
            </w:pPr>
            <w:r>
              <w:rPr>
                <w:rFonts w:ascii="Times New Roman"/>
                <w:b w:val="false"/>
                <w:i w:val="false"/>
                <w:color w:val="000000"/>
                <w:sz w:val="20"/>
              </w:rPr>
              <w:t>
АШМ</w:t>
            </w:r>
          </w:p>
          <w:bookmarkEnd w:id="122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бидай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9" w:id="1224"/>
          <w:p>
            <w:pPr>
              <w:spacing w:after="20"/>
              <w:ind w:left="20"/>
              <w:jc w:val="both"/>
            </w:pPr>
            <w:r>
              <w:rPr>
                <w:rFonts w:ascii="Times New Roman"/>
                <w:b w:val="false"/>
                <w:i w:val="false"/>
                <w:color w:val="000000"/>
                <w:sz w:val="20"/>
              </w:rPr>
              <w:t>
1.Шикізатты қабылдау</w:t>
            </w:r>
          </w:p>
          <w:bookmarkEnd w:id="1224"/>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үйінді шұңқырға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3.Шикізатты сүрлемге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өлшеу таразысына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5.Бактерияларды жою үшін бидай мен арпаны ыстық бумен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6.Сүрлемді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8.Дайын өнімді сүрлемге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8" w:id="1225"/>
          <w:p>
            <w:pPr>
              <w:spacing w:after="20"/>
              <w:ind w:left="20"/>
              <w:jc w:val="both"/>
            </w:pPr>
            <w:r>
              <w:rPr>
                <w:rFonts w:ascii="Times New Roman"/>
                <w:b w:val="false"/>
                <w:i w:val="false"/>
                <w:color w:val="000000"/>
                <w:sz w:val="20"/>
              </w:rPr>
              <w:t>
1.Шикізатты қабылдау</w:t>
            </w:r>
          </w:p>
          <w:bookmarkEnd w:id="1225"/>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өлшеу таразысына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3.Бактерияларды жою үшін бидай мен арпаны ыстық бумен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4.Сүрлемді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6.Орау</w:t>
            </w:r>
          </w:p>
          <w:p>
            <w:pPr>
              <w:spacing w:after="20"/>
              <w:ind w:left="20"/>
              <w:jc w:val="both"/>
            </w:pPr>
            <w:r>
              <w:rPr>
                <w:rFonts w:ascii="Times New Roman"/>
                <w:b w:val="false"/>
                <w:i w:val="false"/>
                <w:color w:val="000000"/>
                <w:sz w:val="20"/>
              </w:rPr>
              <w:t>
7.Дайын өнімді қоймаға беру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4" w:id="1226"/>
          <w:p>
            <w:pPr>
              <w:spacing w:after="20"/>
              <w:ind w:left="20"/>
              <w:jc w:val="both"/>
            </w:pPr>
            <w:r>
              <w:rPr>
                <w:rFonts w:ascii="Times New Roman"/>
                <w:b w:val="false"/>
                <w:i w:val="false"/>
                <w:color w:val="000000"/>
                <w:sz w:val="20"/>
              </w:rPr>
              <w:t>
АШМ</w:t>
            </w:r>
          </w:p>
          <w:bookmarkEnd w:id="122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2302309000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Түйіршіктелмеген немесе түйіршіктелген дәнді немесе бұршақ дақылдарының дәндерін електен өткізуден, ұнтақтаудан немесе өңдеудің басқа тәсілдерінен Кебек, себу, илеу және өзге де қалдықтар: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кебегі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5" w:id="1227"/>
          <w:p>
            <w:pPr>
              <w:spacing w:after="20"/>
              <w:ind w:left="20"/>
              <w:jc w:val="both"/>
            </w:pPr>
            <w:r>
              <w:rPr>
                <w:rFonts w:ascii="Times New Roman"/>
                <w:b w:val="false"/>
                <w:i w:val="false"/>
                <w:color w:val="000000"/>
                <w:sz w:val="20"/>
              </w:rPr>
              <w:t>
1.Астықтың ұнтақтау партиясын қабылдау</w:t>
            </w:r>
          </w:p>
          <w:bookmarkEnd w:id="1227"/>
          <w:p>
            <w:pPr>
              <w:spacing w:after="20"/>
              <w:ind w:left="20"/>
              <w:jc w:val="both"/>
            </w:pPr>
            <w:r>
              <w:rPr>
                <w:rFonts w:ascii="Times New Roman"/>
                <w:b w:val="false"/>
                <w:i w:val="false"/>
                <w:color w:val="000000"/>
                <w:sz w:val="20"/>
              </w:rPr>
              <w:t>
</w:t>
            </w:r>
            <w:r>
              <w:rPr>
                <w:rFonts w:ascii="Times New Roman"/>
                <w:b w:val="false"/>
                <w:i w:val="false"/>
                <w:color w:val="000000"/>
                <w:sz w:val="20"/>
              </w:rPr>
              <w:t>2.Кептіру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4.Ылғалдандыру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5.Отволование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6.Астықты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8.Шығу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4" w:id="1228"/>
          <w:p>
            <w:pPr>
              <w:spacing w:after="20"/>
              <w:ind w:left="20"/>
              <w:jc w:val="both"/>
            </w:pPr>
            <w:r>
              <w:rPr>
                <w:rFonts w:ascii="Times New Roman"/>
                <w:b w:val="false"/>
                <w:i w:val="false"/>
                <w:color w:val="000000"/>
                <w:sz w:val="20"/>
              </w:rPr>
              <w:t>
1.Астықтың ұнтақтау партиясын қабылдау</w:t>
            </w:r>
          </w:p>
          <w:bookmarkEnd w:id="1228"/>
          <w:p>
            <w:pPr>
              <w:spacing w:after="20"/>
              <w:ind w:left="20"/>
              <w:jc w:val="both"/>
            </w:pPr>
            <w:r>
              <w:rPr>
                <w:rFonts w:ascii="Times New Roman"/>
                <w:b w:val="false"/>
                <w:i w:val="false"/>
                <w:color w:val="000000"/>
                <w:sz w:val="20"/>
              </w:rPr>
              <w:t>
</w:t>
            </w:r>
            <w:r>
              <w:rPr>
                <w:rFonts w:ascii="Times New Roman"/>
                <w:b w:val="false"/>
                <w:i w:val="false"/>
                <w:color w:val="000000"/>
                <w:sz w:val="20"/>
              </w:rPr>
              <w:t>2.Кептіру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4.Ылғалдандыру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5.Отволование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6.Астықты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8.Шығу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3" w:id="1229"/>
          <w:p>
            <w:pPr>
              <w:spacing w:after="20"/>
              <w:ind w:left="20"/>
              <w:jc w:val="both"/>
            </w:pPr>
            <w:r>
              <w:rPr>
                <w:rFonts w:ascii="Times New Roman"/>
                <w:b w:val="false"/>
                <w:i w:val="false"/>
                <w:color w:val="000000"/>
                <w:sz w:val="20"/>
              </w:rPr>
              <w:t>
АШМ</w:t>
            </w:r>
          </w:p>
          <w:bookmarkEnd w:id="122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бидай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4" w:id="1230"/>
          <w:p>
            <w:pPr>
              <w:spacing w:after="20"/>
              <w:ind w:left="20"/>
              <w:jc w:val="both"/>
            </w:pPr>
            <w:r>
              <w:rPr>
                <w:rFonts w:ascii="Times New Roman"/>
                <w:b w:val="false"/>
                <w:i w:val="false"/>
                <w:color w:val="000000"/>
                <w:sz w:val="20"/>
              </w:rPr>
              <w:t>
1.Шикізатты қабылдау</w:t>
            </w:r>
          </w:p>
          <w:bookmarkEnd w:id="1230"/>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үйінді шұңқырға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3.Шикізатты сүрлемге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өлшеу таразысына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5.Бактерияларды жою үшін бидай мен арпаны ыстық бумен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6.Сүрлемді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8.Дайын өнімді сүрлемге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3" w:id="1231"/>
          <w:p>
            <w:pPr>
              <w:spacing w:after="20"/>
              <w:ind w:left="20"/>
              <w:jc w:val="both"/>
            </w:pPr>
            <w:r>
              <w:rPr>
                <w:rFonts w:ascii="Times New Roman"/>
                <w:b w:val="false"/>
                <w:i w:val="false"/>
                <w:color w:val="000000"/>
                <w:sz w:val="20"/>
              </w:rPr>
              <w:t>
1.Шикізатты қабылдау</w:t>
            </w:r>
          </w:p>
          <w:bookmarkEnd w:id="1231"/>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үйінді шұңқырға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3.Шикізатты сүрлемге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өлшеу таразысына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5.Бактерияларды жою үшін бидай мен арпаны ыстық бумен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6.Сүрлемді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8.Дайын өнімді сүрлемге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2" w:id="1232"/>
          <w:p>
            <w:pPr>
              <w:spacing w:after="20"/>
              <w:ind w:left="20"/>
              <w:jc w:val="both"/>
            </w:pPr>
            <w:r>
              <w:rPr>
                <w:rFonts w:ascii="Times New Roman"/>
                <w:b w:val="false"/>
                <w:i w:val="false"/>
                <w:color w:val="000000"/>
                <w:sz w:val="20"/>
              </w:rPr>
              <w:t>
АШМ</w:t>
            </w:r>
          </w:p>
          <w:bookmarkEnd w:id="123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Бидай-арпа жемшөп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3" w:id="1233"/>
          <w:p>
            <w:pPr>
              <w:spacing w:after="20"/>
              <w:ind w:left="20"/>
              <w:jc w:val="both"/>
            </w:pPr>
            <w:r>
              <w:rPr>
                <w:rFonts w:ascii="Times New Roman"/>
                <w:b w:val="false"/>
                <w:i w:val="false"/>
                <w:color w:val="000000"/>
                <w:sz w:val="20"/>
              </w:rPr>
              <w:t>
1.Шикізатты қабылдау</w:t>
            </w:r>
          </w:p>
          <w:bookmarkEnd w:id="1233"/>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үйінді шұңқырға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3.Шикізатты сүрлемге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өлшеу таразысына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5.Бактерияларды жою үшін бидай мен арпаны ыстық бумен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6.Сүрлемді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8.Дайын өнімді сүрлемге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2" w:id="1234"/>
          <w:p>
            <w:pPr>
              <w:spacing w:after="20"/>
              <w:ind w:left="20"/>
              <w:jc w:val="both"/>
            </w:pPr>
            <w:r>
              <w:rPr>
                <w:rFonts w:ascii="Times New Roman"/>
                <w:b w:val="false"/>
                <w:i w:val="false"/>
                <w:color w:val="000000"/>
                <w:sz w:val="20"/>
              </w:rPr>
              <w:t>
1.Шикізатты қабылдау</w:t>
            </w:r>
          </w:p>
          <w:bookmarkEnd w:id="1234"/>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2.Шикізатты үйінді шұңқырға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3.Шикізатты сүрлемге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4.Шикізатты өлшеу таразысына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5.Бактерияларды жою үшін бидай мен арпаны ыстық бумен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6.Сүрлемді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8.Дайын өнімді сүрлемге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1" w:id="1235"/>
          <w:p>
            <w:pPr>
              <w:spacing w:after="20"/>
              <w:ind w:left="20"/>
              <w:jc w:val="both"/>
            </w:pPr>
            <w:r>
              <w:rPr>
                <w:rFonts w:ascii="Times New Roman"/>
                <w:b w:val="false"/>
                <w:i w:val="false"/>
                <w:color w:val="000000"/>
                <w:sz w:val="20"/>
              </w:rPr>
              <w:t>
АШМ</w:t>
            </w:r>
          </w:p>
          <w:bookmarkEnd w:id="123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мен арпаның жемдік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2" w:id="1236"/>
          <w:p>
            <w:pPr>
              <w:spacing w:after="20"/>
              <w:ind w:left="20"/>
              <w:jc w:val="both"/>
            </w:pPr>
            <w:r>
              <w:rPr>
                <w:rFonts w:ascii="Times New Roman"/>
                <w:b w:val="false"/>
                <w:i w:val="false"/>
                <w:color w:val="000000"/>
                <w:sz w:val="20"/>
              </w:rPr>
              <w:t>
1. Астықты қабылдау және сақтау</w:t>
            </w:r>
          </w:p>
          <w:bookmarkEnd w:id="1236"/>
          <w:p>
            <w:pPr>
              <w:spacing w:after="20"/>
              <w:ind w:left="20"/>
              <w:jc w:val="both"/>
            </w:pPr>
            <w:r>
              <w:rPr>
                <w:rFonts w:ascii="Times New Roman"/>
                <w:b w:val="false"/>
                <w:i w:val="false"/>
                <w:color w:val="000000"/>
                <w:sz w:val="20"/>
              </w:rPr>
              <w:t>
</w:t>
            </w:r>
            <w:r>
              <w:rPr>
                <w:rFonts w:ascii="Times New Roman"/>
                <w:b w:val="false"/>
                <w:i w:val="false"/>
                <w:color w:val="000000"/>
                <w:sz w:val="20"/>
              </w:rPr>
              <w:t>2. Астықты қоспалардан тазарту (сепараторларда, магниттік ұстағыштарда)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3.Қажет болған жағдайда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4.Компоненттерді мөлшерлеу (берілген пропорцияда бидай/арпа)</w:t>
            </w:r>
          </w:p>
          <w:p>
            <w:pPr>
              <w:spacing w:after="20"/>
              <w:ind w:left="20"/>
              <w:jc w:val="both"/>
            </w:pPr>
            <w:r>
              <w:rPr>
                <w:rFonts w:ascii="Times New Roman"/>
                <w:b w:val="false"/>
                <w:i w:val="false"/>
                <w:color w:val="000000"/>
                <w:sz w:val="20"/>
              </w:rPr>
              <w:t>
</w:t>
            </w:r>
            <w:r>
              <w:rPr>
                <w:rFonts w:ascii="Times New Roman"/>
                <w:b w:val="false"/>
                <w:i w:val="false"/>
                <w:color w:val="000000"/>
                <w:sz w:val="20"/>
              </w:rPr>
              <w:t>5.Астықты ұнтақтау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Компоненттерді тегіс болғанша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8.Қаптарға буып-түю (полипропилен немесе өзге)</w:t>
            </w:r>
          </w:p>
          <w:p>
            <w:pPr>
              <w:spacing w:after="20"/>
              <w:ind w:left="20"/>
              <w:jc w:val="both"/>
            </w:pPr>
            <w:r>
              <w:rPr>
                <w:rFonts w:ascii="Times New Roman"/>
                <w:b w:val="false"/>
                <w:i w:val="false"/>
                <w:color w:val="000000"/>
                <w:sz w:val="20"/>
              </w:rPr>
              <w:t>
9.Таңбалау 10. қойма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0" w:id="1237"/>
          <w:p>
            <w:pPr>
              <w:spacing w:after="20"/>
              <w:ind w:left="20"/>
              <w:jc w:val="both"/>
            </w:pPr>
            <w:r>
              <w:rPr>
                <w:rFonts w:ascii="Times New Roman"/>
                <w:b w:val="false"/>
                <w:i w:val="false"/>
                <w:color w:val="000000"/>
                <w:sz w:val="20"/>
              </w:rPr>
              <w:t>
1. Астықты қабылдау және сақтау</w:t>
            </w:r>
          </w:p>
          <w:bookmarkEnd w:id="1237"/>
          <w:p>
            <w:pPr>
              <w:spacing w:after="20"/>
              <w:ind w:left="20"/>
              <w:jc w:val="both"/>
            </w:pPr>
            <w:r>
              <w:rPr>
                <w:rFonts w:ascii="Times New Roman"/>
                <w:b w:val="false"/>
                <w:i w:val="false"/>
                <w:color w:val="000000"/>
                <w:sz w:val="20"/>
              </w:rPr>
              <w:t>
</w:t>
            </w:r>
            <w:r>
              <w:rPr>
                <w:rFonts w:ascii="Times New Roman"/>
                <w:b w:val="false"/>
                <w:i w:val="false"/>
                <w:color w:val="000000"/>
                <w:sz w:val="20"/>
              </w:rPr>
              <w:t>2. Астықты қоспалардан тазарту (сепараторларда, магниттік ұстағыштарда)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3.Қажет болған жағдайда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4.Компоненттерді мөлшерлеу (берілген пропорцияда бидай/арпа)</w:t>
            </w:r>
          </w:p>
          <w:p>
            <w:pPr>
              <w:spacing w:after="20"/>
              <w:ind w:left="20"/>
              <w:jc w:val="both"/>
            </w:pPr>
            <w:r>
              <w:rPr>
                <w:rFonts w:ascii="Times New Roman"/>
                <w:b w:val="false"/>
                <w:i w:val="false"/>
                <w:color w:val="000000"/>
                <w:sz w:val="20"/>
              </w:rPr>
              <w:t>
</w:t>
            </w:r>
            <w:r>
              <w:rPr>
                <w:rFonts w:ascii="Times New Roman"/>
                <w:b w:val="false"/>
                <w:i w:val="false"/>
                <w:color w:val="000000"/>
                <w:sz w:val="20"/>
              </w:rPr>
              <w:t>5.Астықты ұнтақтау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Компоненттерді тегіс болғанша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8.Қаптарға буып-түю (полипропилен немесе өзге)</w:t>
            </w:r>
          </w:p>
          <w:p>
            <w:pPr>
              <w:spacing w:after="20"/>
              <w:ind w:left="20"/>
              <w:jc w:val="both"/>
            </w:pPr>
            <w:r>
              <w:rPr>
                <w:rFonts w:ascii="Times New Roman"/>
                <w:b w:val="false"/>
                <w:i w:val="false"/>
                <w:color w:val="000000"/>
                <w:sz w:val="20"/>
              </w:rPr>
              <w:t>
9.Таңбалау 10. қойма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8" w:id="1238"/>
          <w:p>
            <w:pPr>
              <w:spacing w:after="20"/>
              <w:ind w:left="20"/>
              <w:jc w:val="both"/>
            </w:pPr>
            <w:r>
              <w:rPr>
                <w:rFonts w:ascii="Times New Roman"/>
                <w:b w:val="false"/>
                <w:i w:val="false"/>
                <w:color w:val="000000"/>
                <w:sz w:val="20"/>
              </w:rPr>
              <w:t>
АШМ</w:t>
            </w:r>
          </w:p>
          <w:bookmarkEnd w:id="123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топқа қосымша 5-ескертпеде сипатталған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Бидай-арпа жемшөп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9" w:id="1239"/>
          <w:p>
            <w:pPr>
              <w:spacing w:after="20"/>
              <w:ind w:left="20"/>
              <w:jc w:val="both"/>
            </w:pPr>
            <w:r>
              <w:rPr>
                <w:rFonts w:ascii="Times New Roman"/>
                <w:b w:val="false"/>
                <w:i w:val="false"/>
                <w:color w:val="000000"/>
                <w:sz w:val="20"/>
              </w:rPr>
              <w:t>
1.Шикізатты қабылдау және есепке алу</w:t>
            </w:r>
          </w:p>
          <w:bookmarkEnd w:id="1239"/>
          <w:p>
            <w:pPr>
              <w:spacing w:after="20"/>
              <w:ind w:left="20"/>
              <w:jc w:val="both"/>
            </w:pPr>
            <w:r>
              <w:rPr>
                <w:rFonts w:ascii="Times New Roman"/>
                <w:b w:val="false"/>
                <w:i w:val="false"/>
                <w:color w:val="000000"/>
                <w:sz w:val="20"/>
              </w:rPr>
              <w:t>
</w:t>
            </w:r>
            <w:r>
              <w:rPr>
                <w:rFonts w:ascii="Times New Roman"/>
                <w:b w:val="false"/>
                <w:i w:val="false"/>
                <w:color w:val="000000"/>
                <w:sz w:val="20"/>
              </w:rPr>
              <w:t>2.Зертханалық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3.Астықты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дайындық (ылғалдандыру/кондиционерлеу-қажет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5.Ұсақтау және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6.Компоненттерді мөлшерлеу және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7.Дайын өнімнің сапасын бақылау</w:t>
            </w:r>
          </w:p>
          <w:p>
            <w:pPr>
              <w:spacing w:after="20"/>
              <w:ind w:left="20"/>
              <w:jc w:val="both"/>
            </w:pPr>
            <w:r>
              <w:rPr>
                <w:rFonts w:ascii="Times New Roman"/>
                <w:b w:val="false"/>
                <w:i w:val="false"/>
                <w:color w:val="000000"/>
                <w:sz w:val="20"/>
              </w:rPr>
              <w:t>
8.Орау және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6" w:id="1240"/>
          <w:p>
            <w:pPr>
              <w:spacing w:after="20"/>
              <w:ind w:left="20"/>
              <w:jc w:val="both"/>
            </w:pPr>
            <w:r>
              <w:rPr>
                <w:rFonts w:ascii="Times New Roman"/>
                <w:b w:val="false"/>
                <w:i w:val="false"/>
                <w:color w:val="000000"/>
                <w:sz w:val="20"/>
              </w:rPr>
              <w:t>
1.Шикізатты қабылдау және есепке алу</w:t>
            </w:r>
          </w:p>
          <w:bookmarkEnd w:id="1240"/>
          <w:p>
            <w:pPr>
              <w:spacing w:after="20"/>
              <w:ind w:left="20"/>
              <w:jc w:val="both"/>
            </w:pPr>
            <w:r>
              <w:rPr>
                <w:rFonts w:ascii="Times New Roman"/>
                <w:b w:val="false"/>
                <w:i w:val="false"/>
                <w:color w:val="000000"/>
                <w:sz w:val="20"/>
              </w:rPr>
              <w:t>
</w:t>
            </w:r>
            <w:r>
              <w:rPr>
                <w:rFonts w:ascii="Times New Roman"/>
                <w:b w:val="false"/>
                <w:i w:val="false"/>
                <w:color w:val="000000"/>
                <w:sz w:val="20"/>
              </w:rPr>
              <w:t>2.Зертханалық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3.Астықты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дайындық (ылғалдандыру/кондиционерлеу-қажет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5.Ұсақтау және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6.Компоненттерді мөлшерлеу және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7.Дайын өнімнің сапасын бақылау</w:t>
            </w:r>
          </w:p>
          <w:p>
            <w:pPr>
              <w:spacing w:after="20"/>
              <w:ind w:left="20"/>
              <w:jc w:val="both"/>
            </w:pPr>
            <w:r>
              <w:rPr>
                <w:rFonts w:ascii="Times New Roman"/>
                <w:b w:val="false"/>
                <w:i w:val="false"/>
                <w:color w:val="000000"/>
                <w:sz w:val="20"/>
              </w:rPr>
              <w:t>
8.Орау және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3" w:id="1241"/>
          <w:p>
            <w:pPr>
              <w:spacing w:after="20"/>
              <w:ind w:left="20"/>
              <w:jc w:val="both"/>
            </w:pPr>
            <w:r>
              <w:rPr>
                <w:rFonts w:ascii="Times New Roman"/>
                <w:b w:val="false"/>
                <w:i w:val="false"/>
                <w:color w:val="000000"/>
                <w:sz w:val="20"/>
              </w:rPr>
              <w:t>
АШМ</w:t>
            </w:r>
          </w:p>
          <w:bookmarkEnd w:id="124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Бидай-арпа жемшөп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4" w:id="1242"/>
          <w:p>
            <w:pPr>
              <w:spacing w:after="20"/>
              <w:ind w:left="20"/>
              <w:jc w:val="both"/>
            </w:pPr>
            <w:r>
              <w:rPr>
                <w:rFonts w:ascii="Times New Roman"/>
                <w:b w:val="false"/>
                <w:i w:val="false"/>
                <w:color w:val="000000"/>
                <w:sz w:val="20"/>
              </w:rPr>
              <w:t>
1. Шикізатты қабылдау. Қазақстандық өндірістің шикізаты, атап айтқанда, Қостанай облысында, Қазақстан Республикасында өсірілген жаздық бидай мен арпа.</w:t>
            </w:r>
          </w:p>
          <w:bookmarkEnd w:id="124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сапасын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Астықты тазарту аппаратының көмегімен тазарту (арамшөпті қоспадан бөлу және тастарды тас жинағыштың көмегімен бөлу, магниттердің көмегімен металл қоспаны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 80% жаздық бидай мен 20% арпаның пайыздық қатынасында әрлеу бункерлеріне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Бидай мен арпа дәндерін бумен өңдеу. Бидай мен арпа бумен өңделеді, бу температурасы ≥85°C, салыстырмалы ылғалдылық ≥80% және өңдеу уақыты ≥5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Қоспаны балғамен ұсатқыштарға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Ұнтақтау процесі. Бөлшектердің максималды мөлшері дайын өнімде 1,2 мм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Орау аппараты. Дайын өнімді орау машинасына беру.</w:t>
            </w:r>
          </w:p>
          <w:p>
            <w:pPr>
              <w:spacing w:after="20"/>
              <w:ind w:left="20"/>
              <w:jc w:val="both"/>
            </w:pPr>
            <w:r>
              <w:rPr>
                <w:rFonts w:ascii="Times New Roman"/>
                <w:b w:val="false"/>
                <w:i w:val="false"/>
                <w:color w:val="000000"/>
                <w:sz w:val="20"/>
              </w:rPr>
              <w:t>
9. Қаптарды тігу, дайын өнімді қоймаға беру. Дайын өнім басқа өнімдерден бөлек ағаш паллет қапшықтарына салынып, температура мен ылғалдылықты төмендету, түйіршіктер мен көгерудің алдын алу үшін жақсы желдетілетін жерде сақталады.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тексеру; 2. Тазалау; 3.Ұсақтау (ұсақтау); 4. Компоненттерді мөлшерлеу; 5. Араластыру; 6. Дайын өнімді өңдеу; 7. Қаптама; 8.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2" w:id="1243"/>
          <w:p>
            <w:pPr>
              <w:spacing w:after="20"/>
              <w:ind w:left="20"/>
              <w:jc w:val="both"/>
            </w:pPr>
            <w:r>
              <w:rPr>
                <w:rFonts w:ascii="Times New Roman"/>
                <w:b w:val="false"/>
                <w:i w:val="false"/>
                <w:color w:val="000000"/>
                <w:sz w:val="20"/>
              </w:rPr>
              <w:t>
АШМ</w:t>
            </w:r>
          </w:p>
          <w:bookmarkEnd w:id="124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3" w:id="1244"/>
          <w:p>
            <w:pPr>
              <w:spacing w:after="20"/>
              <w:ind w:left="20"/>
              <w:jc w:val="both"/>
            </w:pPr>
            <w:r>
              <w:rPr>
                <w:rFonts w:ascii="Times New Roman"/>
                <w:b w:val="false"/>
                <w:i w:val="false"/>
                <w:color w:val="000000"/>
                <w:sz w:val="20"/>
              </w:rPr>
              <w:t>
1.Қабылдау және кіріс бақылау: астық шикізатын қабылдау оның сапасын кейіннен тексерумен жүзеге асырылады.</w:t>
            </w:r>
          </w:p>
          <w:bookmarkEnd w:id="1244"/>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орналастыру: астық сүрлемдер мен жедел бункерлерге бөлінеді.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Тазалау: сепараторларды пайдалана отырып, астықты бөгде қоспалардан тазарту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 астық қоспалары берілген пропорцияда қалыптасады (пропорцияда, бидайдың 80% және арпаның 20%).</w:t>
            </w:r>
          </w:p>
          <w:p>
            <w:pPr>
              <w:spacing w:after="20"/>
              <w:ind w:left="20"/>
              <w:jc w:val="both"/>
            </w:pPr>
            <w:r>
              <w:rPr>
                <w:rFonts w:ascii="Times New Roman"/>
                <w:b w:val="false"/>
                <w:i w:val="false"/>
                <w:color w:val="000000"/>
                <w:sz w:val="20"/>
              </w:rPr>
              <w:t>
</w:t>
            </w:r>
            <w:r>
              <w:rPr>
                <w:rFonts w:ascii="Times New Roman"/>
                <w:b w:val="false"/>
                <w:i w:val="false"/>
                <w:color w:val="000000"/>
                <w:sz w:val="20"/>
              </w:rPr>
              <w:t>5.Термиялық өңдеу: шикізатты гидротермиялық өңдеу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Ұнтақтау: дайындалған шикізат ұнтақталады.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7. Буып-түю және жөнелту: дайын өнім полипропилен қаптарға салынып, дайын өнім қоймасына жіберіледі.</w:t>
            </w:r>
          </w:p>
          <w:p>
            <w:pPr>
              <w:spacing w:after="20"/>
              <w:ind w:left="20"/>
              <w:jc w:val="both"/>
            </w:pPr>
            <w:r>
              <w:rPr>
                <w:rFonts w:ascii="Times New Roman"/>
                <w:b w:val="false"/>
                <w:i w:val="false"/>
                <w:color w:val="000000"/>
                <w:sz w:val="20"/>
              </w:rPr>
              <w:t>
8.Соңғы бақылау: дайын өнімнің сапасын зертханалық бақылау жүзеге асырылады.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Астықты қабылдау. 2.Сепараторлардағы астықты қоспалардан тазарту. 3. Гидротермиялық өңдеу. 4. Шикізатты ұнтақтау. 5 азықтық ұнды полипропилен қаптарға буып түю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0" w:id="1245"/>
          <w:p>
            <w:pPr>
              <w:spacing w:after="20"/>
              <w:ind w:left="20"/>
              <w:jc w:val="both"/>
            </w:pPr>
            <w:r>
              <w:rPr>
                <w:rFonts w:ascii="Times New Roman"/>
                <w:b w:val="false"/>
                <w:i w:val="false"/>
                <w:color w:val="000000"/>
                <w:sz w:val="20"/>
              </w:rPr>
              <w:t>
АШМ</w:t>
            </w:r>
          </w:p>
          <w:bookmarkEnd w:id="124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тексеру; 2. Тазалау; 3.Ұсақтау (ұсақтау); 4. Компоненттерді мөлшерлеу; 5. Араластыру; 6. Дайын өнімді өңдеу; 7. Қаптама; 8.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және тексеру; 2. Тазалау; 3.Ұсақтау (ұсақтау); 4. Компоненттерді мөлшерлеу; 5. Араластыру; 6. Дайын өнімді өңдеу; 7. Қаптама; 8.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1" w:id="1246"/>
          <w:p>
            <w:pPr>
              <w:spacing w:after="20"/>
              <w:ind w:left="20"/>
              <w:jc w:val="both"/>
            </w:pPr>
            <w:r>
              <w:rPr>
                <w:rFonts w:ascii="Times New Roman"/>
                <w:b w:val="false"/>
                <w:i w:val="false"/>
                <w:color w:val="000000"/>
                <w:sz w:val="20"/>
              </w:rPr>
              <w:t>
АШМ</w:t>
            </w:r>
          </w:p>
          <w:bookmarkEnd w:id="124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қолданылатын басқа да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 Азықтық бидай ұны. Арпа жем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1.Астықты қабылдау 2.Өлшеу 3.Шикізатты дайындау 4.Термиялық өңдеу. 5.Бөлімше. 6.Ұсақтау, 7.Елеу 8.Буып-түю, орау 9.Орналастыру. (қойма) 10.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1.Астықты қабылдау 2.Өлшеу 3.Шикізатты дайындау 4.Термиялық өңдеу. 5.Бөлімше. 6.Ұсақтау, 7.Елеу 8.Буып-түю, орау 9.Орналастыру. (қойма) 10.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2" w:id="1247"/>
          <w:p>
            <w:pPr>
              <w:spacing w:after="20"/>
              <w:ind w:left="20"/>
              <w:jc w:val="both"/>
            </w:pPr>
            <w:r>
              <w:rPr>
                <w:rFonts w:ascii="Times New Roman"/>
                <w:b w:val="false"/>
                <w:i w:val="false"/>
                <w:color w:val="000000"/>
                <w:sz w:val="20"/>
              </w:rPr>
              <w:t>
АШМ</w:t>
            </w:r>
          </w:p>
          <w:bookmarkEnd w:id="124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арпа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тазалау, 3. пиллинг, 4.ылғалдандыру, 5.ұсақтау, 6. елеу және сұрыптау, 7.Кебек бөлу, 8. түйіршіктеу, 9. термиялық өңдеу, 10.орау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өлшеу, 3. тазалау, 4. қойма,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3" w:id="1248"/>
          <w:p>
            <w:pPr>
              <w:spacing w:after="20"/>
              <w:ind w:left="20"/>
              <w:jc w:val="both"/>
            </w:pPr>
            <w:r>
              <w:rPr>
                <w:rFonts w:ascii="Times New Roman"/>
                <w:b w:val="false"/>
                <w:i w:val="false"/>
                <w:color w:val="000000"/>
                <w:sz w:val="20"/>
              </w:rPr>
              <w:t>
АШМ</w:t>
            </w:r>
          </w:p>
          <w:bookmarkEnd w:id="124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қатты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астықты тазарту, 3. ылғалдандыру, 4. батылдық, 5. ұсақтау, 6. елеу, 7. сұрыптау, 8. сапаны бақылау 9.түйіршіктеу, 10. термиялық өңдеу, 11. қаптама,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өлшеу, 3. тазалау, 4. қойма,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4" w:id="1249"/>
          <w:p>
            <w:pPr>
              <w:spacing w:after="20"/>
              <w:ind w:left="20"/>
              <w:jc w:val="both"/>
            </w:pPr>
            <w:r>
              <w:rPr>
                <w:rFonts w:ascii="Times New Roman"/>
                <w:b w:val="false"/>
                <w:i w:val="false"/>
                <w:color w:val="000000"/>
                <w:sz w:val="20"/>
              </w:rPr>
              <w:t>
АШМ</w:t>
            </w:r>
          </w:p>
          <w:bookmarkEnd w:id="124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сұлы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астықты тазарту, 3. ылғалдандыру, 4. батылдық, 5. ұсақтау, 6. елеу, 7. сұрыптау, 8. сапаны бақылау 9.түйіршіктеу, 10. термиялық өңдеу, 11. қаптама,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өлшеу, 3. тазалау, 4. қойма,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5" w:id="1250"/>
          <w:p>
            <w:pPr>
              <w:spacing w:after="20"/>
              <w:ind w:left="20"/>
              <w:jc w:val="both"/>
            </w:pPr>
            <w:r>
              <w:rPr>
                <w:rFonts w:ascii="Times New Roman"/>
                <w:b w:val="false"/>
                <w:i w:val="false"/>
                <w:color w:val="000000"/>
                <w:sz w:val="20"/>
              </w:rPr>
              <w:t>
АШМ</w:t>
            </w:r>
          </w:p>
          <w:bookmarkEnd w:id="125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1002 90 000 0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қара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қара бидай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астықты тазарту, 3. ылғалдандыру, 4. батылдық, 5. ұсақтау, 6. елеу, 7. сұрыптау, 8. сапаны бақылау 9.түйіршіктеу, 10. термиялық өңдеу, 11. қаптама,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өлшеу, 3. тазалау, 4. қойма,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6" w:id="1251"/>
          <w:p>
            <w:pPr>
              <w:spacing w:after="20"/>
              <w:ind w:left="20"/>
              <w:jc w:val="both"/>
            </w:pPr>
            <w:r>
              <w:rPr>
                <w:rFonts w:ascii="Times New Roman"/>
                <w:b w:val="false"/>
                <w:i w:val="false"/>
                <w:color w:val="000000"/>
                <w:sz w:val="20"/>
              </w:rPr>
              <w:t>
АШМ</w:t>
            </w:r>
          </w:p>
          <w:bookmarkEnd w:id="125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2306 30 000 0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 немесе 2305 тауар позициясында көрсетілгендерден басқа, өсімдік немесе микробиологиялық тектес майларды немесе майларды алу кезінде алынатын күнбағыс тұқымынан алынған, ұнтақталмаған немесе ұнтақталмаған, түйіршіктелмеген немесе түйіршіктелген торт және басқа да қатты қалдықтар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торты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тұқымдарды тазарту, 3. кептіру, 4.ұсақтау, 5. ядроны ұнтақтау, термиялық өңдеу, 8. престеу, 9. тортты салқындату, 10. сапаны бақылау, 11. қаптама, 12.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қабылдау, 2. өлшеу, 3. тазалау, 4. қойма, 5.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7" w:id="1252"/>
          <w:p>
            <w:pPr>
              <w:spacing w:after="20"/>
              <w:ind w:left="20"/>
              <w:jc w:val="both"/>
            </w:pPr>
            <w:r>
              <w:rPr>
                <w:rFonts w:ascii="Times New Roman"/>
                <w:b w:val="false"/>
                <w:i w:val="false"/>
                <w:color w:val="000000"/>
                <w:sz w:val="20"/>
              </w:rPr>
              <w:t>
АШМ</w:t>
            </w:r>
          </w:p>
          <w:bookmarkEnd w:id="125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Бидай-арпа жемшөп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8" w:id="1253"/>
          <w:p>
            <w:pPr>
              <w:spacing w:after="20"/>
              <w:ind w:left="20"/>
              <w:jc w:val="both"/>
            </w:pPr>
            <w:r>
              <w:rPr>
                <w:rFonts w:ascii="Times New Roman"/>
                <w:b w:val="false"/>
                <w:i w:val="false"/>
                <w:color w:val="000000"/>
                <w:sz w:val="20"/>
              </w:rPr>
              <w:t>
1. Шикізатты қабылдау. Қазақстандық өндірістің шикізаты, атап айтқанда, Қостанай облысында, Қазақстан Республикасында өсірілген жаздық бидай мен арпа.</w:t>
            </w:r>
          </w:p>
          <w:bookmarkEnd w:id="1253"/>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сапасын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Астықты тазарту аппаратының көмегімен тазарту (арамшөпті қоспадан бөлу және тастарды тас жинағыштың көмегімен бөлу, магниттердің көмегімен металл қоспаны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 80% жаздық бидай мен 20% арпаның пайыздық қатынасында әрлеу бункерлеріне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Бидай мен арпа дәндерін бумен өңдеу. Бидай мен арпа бумен өңделеді, бу температурасы ≥85°C, салыстырмалы ылғалдылық ≥80% және өңдеу уақыты ≥5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Қоспаны балғамен ұсатқыштарға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Ұнтақтау процесі. Бөлшектердің максималды мөлшері дайын өнімде 1,2 мм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Орау аппараты. Дайын өнімді орау машинасына беру.</w:t>
            </w:r>
          </w:p>
          <w:p>
            <w:pPr>
              <w:spacing w:after="20"/>
              <w:ind w:left="20"/>
              <w:jc w:val="both"/>
            </w:pPr>
            <w:r>
              <w:rPr>
                <w:rFonts w:ascii="Times New Roman"/>
                <w:b w:val="false"/>
                <w:i w:val="false"/>
                <w:color w:val="000000"/>
                <w:sz w:val="20"/>
              </w:rPr>
              <w:t>
9. Қаптарды тігу, дайын өнімді қоймаға беру. Дайын өнім басқа өнімдерден бөлек ағаш паллет қапшықтарына салынып, температура мен ылғалдылықты төмендету, түйіршіктер мен көгерудің алдын алу үшін жақсы желдетілетін жерде сақталады.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6" w:id="1254"/>
          <w:p>
            <w:pPr>
              <w:spacing w:after="20"/>
              <w:ind w:left="20"/>
              <w:jc w:val="both"/>
            </w:pPr>
            <w:r>
              <w:rPr>
                <w:rFonts w:ascii="Times New Roman"/>
                <w:b w:val="false"/>
                <w:i w:val="false"/>
                <w:color w:val="000000"/>
                <w:sz w:val="20"/>
              </w:rPr>
              <w:t>
1. Шикізатты қабылдау. Қазақстандық өндірістің шикізаты, атап айтқанда, Қостанай облысында, Қазақстан Республикасында өсірілген жаздық бидай мен арпа.</w:t>
            </w:r>
          </w:p>
          <w:bookmarkEnd w:id="125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сапасын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Астықты тазарту аппаратының көмегімен тазарту (арамшөпті қоспадан бөлу және тастарды тас жинағыштың көмегімен бөлу, магниттердің көмегімен металл қоспаны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4. 80% жаздық бидай мен 20% арпаның пайыздық қатынасында әрлеу бункерлеріне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Бидай мен арпа дәндерін бумен өңдеу. Бидай мен арпа бумен өңделеді, бу температурасы ≥85°C, салыстырмалы ылғалдылық ≥80% және өңдеу уақыты ≥5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Қоспаны балғамен ұсатқыштарға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Ұнтақтау процесі. Бөлшектердің максималды мөлшері дайын өнімде 1,2 мм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Орау аппараты. Дайын өнімді орау машинасына беру.</w:t>
            </w:r>
          </w:p>
          <w:p>
            <w:pPr>
              <w:spacing w:after="20"/>
              <w:ind w:left="20"/>
              <w:jc w:val="both"/>
            </w:pPr>
            <w:r>
              <w:rPr>
                <w:rFonts w:ascii="Times New Roman"/>
                <w:b w:val="false"/>
                <w:i w:val="false"/>
                <w:color w:val="000000"/>
                <w:sz w:val="20"/>
              </w:rPr>
              <w:t>
9. Қаптарды тігу, дайын өнімді қоймаға беру. Дайын өнім басқа өнімдерден бөлек ағаш паллет қапшықтарына салынып, температура мен ылғалдылықты төмендету, түйіршіктер мен көгерудің алдын алу үшін жақсы желдетілетін жерде сақталады.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4" w:id="1255"/>
          <w:p>
            <w:pPr>
              <w:spacing w:after="20"/>
              <w:ind w:left="20"/>
              <w:jc w:val="both"/>
            </w:pPr>
            <w:r>
              <w:rPr>
                <w:rFonts w:ascii="Times New Roman"/>
                <w:b w:val="false"/>
                <w:i w:val="false"/>
                <w:color w:val="000000"/>
                <w:sz w:val="20"/>
              </w:rPr>
              <w:t>
АШМ</w:t>
            </w:r>
          </w:p>
          <w:bookmarkEnd w:id="125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бидай-арпа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қабылданады, 2.оның сапасын тексеріңіз, 3.тазартылған, 4.5 сақтауға орналастырылған.өңдеуге қажетті 80/20 қатынасында беріледі. 6.Арпа дезинфекциялау үшін қосымша бумен өңделеді.ұнтақталған, 8.дайын өнімді тексеріңіз, 9. оралған,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Қабылдау, 2.Шикізатты зертханалық талдау 3.Өндіріске беру 4.Дайын жемшөп ұнының сапасын бақылау 5.Орау және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5" w:id="1256"/>
          <w:p>
            <w:pPr>
              <w:spacing w:after="20"/>
              <w:ind w:left="20"/>
              <w:jc w:val="both"/>
            </w:pPr>
            <w:r>
              <w:rPr>
                <w:rFonts w:ascii="Times New Roman"/>
                <w:b w:val="false"/>
                <w:i w:val="false"/>
                <w:color w:val="000000"/>
                <w:sz w:val="20"/>
              </w:rPr>
              <w:t>
АШМ</w:t>
            </w:r>
          </w:p>
          <w:bookmarkEnd w:id="125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6" w:id="1257"/>
          <w:p>
            <w:pPr>
              <w:spacing w:after="20"/>
              <w:ind w:left="20"/>
              <w:jc w:val="both"/>
            </w:pPr>
            <w:r>
              <w:rPr>
                <w:rFonts w:ascii="Times New Roman"/>
                <w:b w:val="false"/>
                <w:i w:val="false"/>
                <w:color w:val="000000"/>
                <w:sz w:val="20"/>
              </w:rPr>
              <w:t>
1. Шикізатты қабылдау</w:t>
            </w:r>
          </w:p>
          <w:bookmarkEnd w:id="1257"/>
          <w:p>
            <w:pPr>
              <w:spacing w:after="20"/>
              <w:ind w:left="20"/>
              <w:jc w:val="both"/>
            </w:pPr>
            <w:r>
              <w:rPr>
                <w:rFonts w:ascii="Times New Roman"/>
                <w:b w:val="false"/>
                <w:i w:val="false"/>
                <w:color w:val="000000"/>
                <w:sz w:val="20"/>
              </w:rPr>
              <w:t>
</w:t>
            </w:r>
            <w:r>
              <w:rPr>
                <w:rFonts w:ascii="Times New Roman"/>
                <w:b w:val="false"/>
                <w:i w:val="false"/>
                <w:color w:val="000000"/>
                <w:sz w:val="20"/>
              </w:rPr>
              <w:t>2.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берілген пропорцияда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бидай 80%%, арпа-20%</w:t>
            </w:r>
          </w:p>
          <w:p>
            <w:pPr>
              <w:spacing w:after="20"/>
              <w:ind w:left="20"/>
              <w:jc w:val="both"/>
            </w:pPr>
            <w:r>
              <w:rPr>
                <w:rFonts w:ascii="Times New Roman"/>
                <w:b w:val="false"/>
                <w:i w:val="false"/>
                <w:color w:val="000000"/>
                <w:sz w:val="20"/>
              </w:rPr>
              <w:t>
</w:t>
            </w:r>
            <w:r>
              <w:rPr>
                <w:rFonts w:ascii="Times New Roman"/>
                <w:b w:val="false"/>
                <w:i w:val="false"/>
                <w:color w:val="000000"/>
                <w:sz w:val="20"/>
              </w:rPr>
              <w:t>5. Шикізатты ұнтақтау станоктарына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өнімде шикізатты 1.2 мм фракцияға дейін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өнімді орау машинасына беру</w:t>
            </w:r>
          </w:p>
          <w:p>
            <w:pPr>
              <w:spacing w:after="20"/>
              <w:ind w:left="20"/>
              <w:jc w:val="both"/>
            </w:pPr>
            <w:r>
              <w:rPr>
                <w:rFonts w:ascii="Times New Roman"/>
                <w:b w:val="false"/>
                <w:i w:val="false"/>
                <w:color w:val="000000"/>
                <w:sz w:val="20"/>
              </w:rPr>
              <w:t>
8. Қаптарды тігу, дайын өнімді қоймаға беру. Ұн қаптарға салынып, дайындаушының қоймасында желдетілетін бөлмеде ағаш паллеттерде сақталады.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4" w:id="1258"/>
          <w:p>
            <w:pPr>
              <w:spacing w:after="20"/>
              <w:ind w:left="20"/>
              <w:jc w:val="both"/>
            </w:pPr>
            <w:r>
              <w:rPr>
                <w:rFonts w:ascii="Times New Roman"/>
                <w:b w:val="false"/>
                <w:i w:val="false"/>
                <w:color w:val="000000"/>
                <w:sz w:val="20"/>
              </w:rPr>
              <w:t>
1. Шикізатты қабылдау</w:t>
            </w:r>
          </w:p>
          <w:bookmarkEnd w:id="1258"/>
          <w:p>
            <w:pPr>
              <w:spacing w:after="20"/>
              <w:ind w:left="20"/>
              <w:jc w:val="both"/>
            </w:pPr>
            <w:r>
              <w:rPr>
                <w:rFonts w:ascii="Times New Roman"/>
                <w:b w:val="false"/>
                <w:i w:val="false"/>
                <w:color w:val="000000"/>
                <w:sz w:val="20"/>
              </w:rPr>
              <w:t>
</w:t>
            </w:r>
            <w:r>
              <w:rPr>
                <w:rFonts w:ascii="Times New Roman"/>
                <w:b w:val="false"/>
                <w:i w:val="false"/>
                <w:color w:val="000000"/>
                <w:sz w:val="20"/>
              </w:rPr>
              <w:t>2.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ұнтақтау</w:t>
            </w:r>
          </w:p>
          <w:p>
            <w:pPr>
              <w:spacing w:after="20"/>
              <w:ind w:left="20"/>
              <w:jc w:val="both"/>
            </w:pPr>
            <w:r>
              <w:rPr>
                <w:rFonts w:ascii="Times New Roman"/>
                <w:b w:val="false"/>
                <w:i w:val="false"/>
                <w:color w:val="000000"/>
                <w:sz w:val="20"/>
              </w:rPr>
              <w:t>
5. Азықтық ұнды полипропилен қаптарға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8" w:id="1259"/>
          <w:p>
            <w:pPr>
              <w:spacing w:after="20"/>
              <w:ind w:left="20"/>
              <w:jc w:val="both"/>
            </w:pPr>
            <w:r>
              <w:rPr>
                <w:rFonts w:ascii="Times New Roman"/>
                <w:b w:val="false"/>
                <w:i w:val="false"/>
                <w:color w:val="000000"/>
                <w:sz w:val="20"/>
              </w:rPr>
              <w:t>
АШМ</w:t>
            </w:r>
          </w:p>
          <w:bookmarkEnd w:id="125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2302 30 900 0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Түйіршіктелмеген немесе түйіршіктелген дәнді немесе бұршақ дақылдарының дәндерін електен өткізуден, ұнтақтаудан немесе өңдеудің басқа тәсілдерінен Кебек, себу, илеу және өзге де қалдықтар: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кебегі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9" w:id="1260"/>
          <w:p>
            <w:pPr>
              <w:spacing w:after="20"/>
              <w:ind w:left="20"/>
              <w:jc w:val="both"/>
            </w:pPr>
            <w:r>
              <w:rPr>
                <w:rFonts w:ascii="Times New Roman"/>
                <w:b w:val="false"/>
                <w:i w:val="false"/>
                <w:color w:val="000000"/>
                <w:sz w:val="20"/>
              </w:rPr>
              <w:t>
1.Астықтың ұнтақтау партиясын қабылдау</w:t>
            </w:r>
          </w:p>
          <w:bookmarkEnd w:id="1260"/>
          <w:p>
            <w:pPr>
              <w:spacing w:after="20"/>
              <w:ind w:left="20"/>
              <w:jc w:val="both"/>
            </w:pPr>
            <w:r>
              <w:rPr>
                <w:rFonts w:ascii="Times New Roman"/>
                <w:b w:val="false"/>
                <w:i w:val="false"/>
                <w:color w:val="000000"/>
                <w:sz w:val="20"/>
              </w:rPr>
              <w:t>
</w:t>
            </w:r>
            <w:r>
              <w:rPr>
                <w:rFonts w:ascii="Times New Roman"/>
                <w:b w:val="false"/>
                <w:i w:val="false"/>
                <w:color w:val="000000"/>
                <w:sz w:val="20"/>
              </w:rPr>
              <w:t>2.Кептіру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4.Ылғалдандыру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5.Отволование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6.Астықты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8.Шығу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8" w:id="1261"/>
          <w:p>
            <w:pPr>
              <w:spacing w:after="20"/>
              <w:ind w:left="20"/>
              <w:jc w:val="both"/>
            </w:pPr>
            <w:r>
              <w:rPr>
                <w:rFonts w:ascii="Times New Roman"/>
                <w:b w:val="false"/>
                <w:i w:val="false"/>
                <w:color w:val="000000"/>
                <w:sz w:val="20"/>
              </w:rPr>
              <w:t>
1.Астықтың ұнтақтау партиясын қабылдау</w:t>
            </w:r>
          </w:p>
          <w:bookmarkEnd w:id="1261"/>
          <w:p>
            <w:pPr>
              <w:spacing w:after="20"/>
              <w:ind w:left="20"/>
              <w:jc w:val="both"/>
            </w:pPr>
            <w:r>
              <w:rPr>
                <w:rFonts w:ascii="Times New Roman"/>
                <w:b w:val="false"/>
                <w:i w:val="false"/>
                <w:color w:val="000000"/>
                <w:sz w:val="20"/>
              </w:rPr>
              <w:t>
</w:t>
            </w:r>
            <w:r>
              <w:rPr>
                <w:rFonts w:ascii="Times New Roman"/>
                <w:b w:val="false"/>
                <w:i w:val="false"/>
                <w:color w:val="000000"/>
                <w:sz w:val="20"/>
              </w:rPr>
              <w:t>2.Кептіру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4.Ылғалдандыру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5.Отволование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6.Астықты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8.Шығу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7" w:id="1262"/>
          <w:p>
            <w:pPr>
              <w:spacing w:after="20"/>
              <w:ind w:left="20"/>
              <w:jc w:val="both"/>
            </w:pPr>
            <w:r>
              <w:rPr>
                <w:rFonts w:ascii="Times New Roman"/>
                <w:b w:val="false"/>
                <w:i w:val="false"/>
                <w:color w:val="000000"/>
                <w:sz w:val="20"/>
              </w:rPr>
              <w:t>
АШМ</w:t>
            </w:r>
          </w:p>
          <w:bookmarkEnd w:id="126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2302 30 900 0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Түйіршіктелмеген немесе түйіршіктелген дәнді немесе бұршақ дақылдарының дәндерін електен өткізуден, ұнтақтаудан немесе өңдеудің басқа тәсілдерінен Кебек, себу, илеу және өзге де қалдықтар: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Кебек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8" w:id="1263"/>
          <w:p>
            <w:pPr>
              <w:spacing w:after="20"/>
              <w:ind w:left="20"/>
              <w:jc w:val="both"/>
            </w:pPr>
            <w:r>
              <w:rPr>
                <w:rFonts w:ascii="Times New Roman"/>
                <w:b w:val="false"/>
                <w:i w:val="false"/>
                <w:color w:val="000000"/>
                <w:sz w:val="20"/>
              </w:rPr>
              <w:t>
1.Астықтың ұнтақтау партиясын қабылдау</w:t>
            </w:r>
          </w:p>
          <w:bookmarkEnd w:id="1263"/>
          <w:p>
            <w:pPr>
              <w:spacing w:after="20"/>
              <w:ind w:left="20"/>
              <w:jc w:val="both"/>
            </w:pPr>
            <w:r>
              <w:rPr>
                <w:rFonts w:ascii="Times New Roman"/>
                <w:b w:val="false"/>
                <w:i w:val="false"/>
                <w:color w:val="000000"/>
                <w:sz w:val="20"/>
              </w:rPr>
              <w:t>
</w:t>
            </w:r>
            <w:r>
              <w:rPr>
                <w:rFonts w:ascii="Times New Roman"/>
                <w:b w:val="false"/>
                <w:i w:val="false"/>
                <w:color w:val="000000"/>
                <w:sz w:val="20"/>
              </w:rPr>
              <w:t>2.Кептіру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4.Ылғалдандыру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5.Отволование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6.Астықты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8.Шығу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7" w:id="1264"/>
          <w:p>
            <w:pPr>
              <w:spacing w:after="20"/>
              <w:ind w:left="20"/>
              <w:jc w:val="both"/>
            </w:pPr>
            <w:r>
              <w:rPr>
                <w:rFonts w:ascii="Times New Roman"/>
                <w:b w:val="false"/>
                <w:i w:val="false"/>
                <w:color w:val="000000"/>
                <w:sz w:val="20"/>
              </w:rPr>
              <w:t>
1.Астықтың ұнтақтау партиясын қабылдау</w:t>
            </w:r>
          </w:p>
          <w:bookmarkEnd w:id="1264"/>
          <w:p>
            <w:pPr>
              <w:spacing w:after="20"/>
              <w:ind w:left="20"/>
              <w:jc w:val="both"/>
            </w:pPr>
            <w:r>
              <w:rPr>
                <w:rFonts w:ascii="Times New Roman"/>
                <w:b w:val="false"/>
                <w:i w:val="false"/>
                <w:color w:val="000000"/>
                <w:sz w:val="20"/>
              </w:rPr>
              <w:t>
</w:t>
            </w:r>
            <w:r>
              <w:rPr>
                <w:rFonts w:ascii="Times New Roman"/>
                <w:b w:val="false"/>
                <w:i w:val="false"/>
                <w:color w:val="000000"/>
                <w:sz w:val="20"/>
              </w:rPr>
              <w:t>2.Кептіру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4.Ылғалдандыру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5.Отволование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6.Астықты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8.Шығу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6" w:id="1265"/>
          <w:p>
            <w:pPr>
              <w:spacing w:after="20"/>
              <w:ind w:left="20"/>
              <w:jc w:val="both"/>
            </w:pPr>
            <w:r>
              <w:rPr>
                <w:rFonts w:ascii="Times New Roman"/>
                <w:b w:val="false"/>
                <w:i w:val="false"/>
                <w:color w:val="000000"/>
                <w:sz w:val="20"/>
              </w:rPr>
              <w:t>
АШМ</w:t>
            </w:r>
          </w:p>
          <w:bookmarkEnd w:id="126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бидай-арпа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Астық қабылданады, 2.оның сапасын тексеріңіз, 3.тазартылған, 4.5 сақтауға орналастырылған.өңдеуге қажетті 80/20 қатынасында беріледі. 6.Арпа дезинфекциялау үшін қосымша бумен өңделеді.ұнтақталған, 8.дайын өнімді тексеріңіз, 9. оралған, 10.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Қабылдау, 2.Шикізатты зертханалық талдау 3.Өндіріске беру 4.Дайын жемшөп ұнының сапасын бақылау 5.Орау және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7" w:id="1266"/>
          <w:p>
            <w:pPr>
              <w:spacing w:after="20"/>
              <w:ind w:left="20"/>
              <w:jc w:val="both"/>
            </w:pPr>
            <w:r>
              <w:rPr>
                <w:rFonts w:ascii="Times New Roman"/>
                <w:b w:val="false"/>
                <w:i w:val="false"/>
                <w:color w:val="000000"/>
                <w:sz w:val="20"/>
              </w:rPr>
              <w:t>
АШМ</w:t>
            </w:r>
          </w:p>
          <w:bookmarkEnd w:id="126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2302 30 900 0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Түйіршіктелмеген немесе түйіршіктелген дәнді немесе бұршақ дақылдарының дәндерін електен өткізуден, ұнтақтаудан немесе өңдеудің басқа тәсілдерінен Кебек, себу, илеу және өзге де қалдықтар: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қалдықтары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қоспалар бөлімі 3.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Тазалау, 2. бөлім 3. қоспалар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8" w:id="1267"/>
          <w:p>
            <w:pPr>
              <w:spacing w:after="20"/>
              <w:ind w:left="20"/>
              <w:jc w:val="both"/>
            </w:pPr>
            <w:r>
              <w:rPr>
                <w:rFonts w:ascii="Times New Roman"/>
                <w:b w:val="false"/>
                <w:i w:val="false"/>
                <w:color w:val="000000"/>
                <w:sz w:val="20"/>
              </w:rPr>
              <w:t>
АШМ</w:t>
            </w:r>
          </w:p>
          <w:bookmarkEnd w:id="126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Бидай-арпа жемшөп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мыналар кіреді: шикізатты автокөлікпен қабылдау, таразыда өлшеу, содан кейін шикізат норийдің көмегімен қоқыс шұңқырына тазартуға, содан кейін ≥85ос бумен термиялық өңдеуге арналған араластырғышқа, содан кейін норийдің көмегімен шикізат ұсатқышқа беріледі, онда ұсақтау орын алады, содан кейін өнім резервтік бункерге, содан кейін шұңқырға беріледі. 40-50 кг полипропеленді қаптар. содан кейін тауар дайын өнім қоймасына қойылады, онда ол сақтаушы немесе жөнелтіледі.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9" w:id="1268"/>
          <w:p>
            <w:pPr>
              <w:spacing w:after="20"/>
              <w:ind w:left="20"/>
              <w:jc w:val="both"/>
            </w:pPr>
            <w:r>
              <w:rPr>
                <w:rFonts w:ascii="Times New Roman"/>
                <w:b w:val="false"/>
                <w:i w:val="false"/>
                <w:color w:val="000000"/>
                <w:sz w:val="20"/>
              </w:rPr>
              <w:t>
1. Тазалау</w:t>
            </w:r>
          </w:p>
          <w:bookmarkEnd w:id="1268"/>
          <w:p>
            <w:pPr>
              <w:spacing w:after="20"/>
              <w:ind w:left="20"/>
              <w:jc w:val="both"/>
            </w:pPr>
            <w:r>
              <w:rPr>
                <w:rFonts w:ascii="Times New Roman"/>
                <w:b w:val="false"/>
                <w:i w:val="false"/>
                <w:color w:val="000000"/>
                <w:sz w:val="20"/>
              </w:rPr>
              <w:t>
</w:t>
            </w:r>
            <w:r>
              <w:rPr>
                <w:rFonts w:ascii="Times New Roman"/>
                <w:b w:val="false"/>
                <w:i w:val="false"/>
                <w:color w:val="000000"/>
                <w:sz w:val="20"/>
              </w:rPr>
              <w:t>2. Бумен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Ұсақтау</w:t>
            </w:r>
          </w:p>
          <w:p>
            <w:pPr>
              <w:spacing w:after="20"/>
              <w:ind w:left="20"/>
              <w:jc w:val="both"/>
            </w:pPr>
            <w:r>
              <w:rPr>
                <w:rFonts w:ascii="Times New Roman"/>
                <w:b w:val="false"/>
                <w:i w:val="false"/>
                <w:color w:val="000000"/>
                <w:sz w:val="20"/>
              </w:rPr>
              <w:t>
4. Соққы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2" w:id="1269"/>
          <w:p>
            <w:pPr>
              <w:spacing w:after="20"/>
              <w:ind w:left="20"/>
              <w:jc w:val="both"/>
            </w:pPr>
            <w:r>
              <w:rPr>
                <w:rFonts w:ascii="Times New Roman"/>
                <w:b w:val="false"/>
                <w:i w:val="false"/>
                <w:color w:val="000000"/>
                <w:sz w:val="20"/>
              </w:rPr>
              <w:t>
АШМ</w:t>
            </w:r>
          </w:p>
          <w:bookmarkEnd w:id="126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2302309000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Түйіршіктелмеген немесе түйіршіктелген дәнді немесе бұршақ дақылдарының дәндерін електен өткізуден, ұнтақтаудан немесе өңдеудің басқа тәсілдерінен Кебек, себу, илеу және өзге де қалдықтар: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Кебек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3" w:id="1270"/>
          <w:p>
            <w:pPr>
              <w:spacing w:after="20"/>
              <w:ind w:left="20"/>
              <w:jc w:val="both"/>
            </w:pPr>
            <w:r>
              <w:rPr>
                <w:rFonts w:ascii="Times New Roman"/>
                <w:b w:val="false"/>
                <w:i w:val="false"/>
                <w:color w:val="000000"/>
                <w:sz w:val="20"/>
              </w:rPr>
              <w:t>
1.Астықтың ұнтақтау партиясын қабылдау</w:t>
            </w:r>
          </w:p>
          <w:bookmarkEnd w:id="1270"/>
          <w:p>
            <w:pPr>
              <w:spacing w:after="20"/>
              <w:ind w:left="20"/>
              <w:jc w:val="both"/>
            </w:pPr>
            <w:r>
              <w:rPr>
                <w:rFonts w:ascii="Times New Roman"/>
                <w:b w:val="false"/>
                <w:i w:val="false"/>
                <w:color w:val="000000"/>
                <w:sz w:val="20"/>
              </w:rPr>
              <w:t>
</w:t>
            </w:r>
            <w:r>
              <w:rPr>
                <w:rFonts w:ascii="Times New Roman"/>
                <w:b w:val="false"/>
                <w:i w:val="false"/>
                <w:color w:val="000000"/>
                <w:sz w:val="20"/>
              </w:rPr>
              <w:t>2.Кептіру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4.Ылғалдандыру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5.Отволование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6.Астықты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8.Шығу</w:t>
            </w:r>
          </w:p>
          <w:p>
            <w:pPr>
              <w:spacing w:after="20"/>
              <w:ind w:left="20"/>
              <w:jc w:val="both"/>
            </w:pPr>
            <w:r>
              <w:rPr>
                <w:rFonts w:ascii="Times New Roman"/>
                <w:b w:val="false"/>
                <w:i w:val="false"/>
                <w:color w:val="000000"/>
                <w:sz w:val="20"/>
              </w:rPr>
              <w:t>
</w:t>
            </w:r>
            <w:r>
              <w:rPr>
                <w:rFonts w:ascii="Times New Roman"/>
                <w:b w:val="false"/>
                <w:i w:val="false"/>
                <w:color w:val="000000"/>
                <w:sz w:val="20"/>
              </w:rPr>
              <w:t>9.Орау</w:t>
            </w:r>
          </w:p>
          <w:p>
            <w:pPr>
              <w:spacing w:after="20"/>
              <w:ind w:left="20"/>
              <w:jc w:val="both"/>
            </w:pPr>
            <w:r>
              <w:rPr>
                <w:rFonts w:ascii="Times New Roman"/>
                <w:b w:val="false"/>
                <w:i w:val="false"/>
                <w:color w:val="000000"/>
                <w:sz w:val="20"/>
              </w:rPr>
              <w:t>
10.Дайын өнімді қоймаға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2" w:id="1271"/>
          <w:p>
            <w:pPr>
              <w:spacing w:after="20"/>
              <w:ind w:left="20"/>
              <w:jc w:val="both"/>
            </w:pPr>
            <w:r>
              <w:rPr>
                <w:rFonts w:ascii="Times New Roman"/>
                <w:b w:val="false"/>
                <w:i w:val="false"/>
                <w:color w:val="000000"/>
                <w:sz w:val="20"/>
              </w:rPr>
              <w:t>
1.Қабылдау.</w:t>
            </w:r>
          </w:p>
          <w:bookmarkEnd w:id="1271"/>
          <w:p>
            <w:pPr>
              <w:spacing w:after="20"/>
              <w:ind w:left="20"/>
              <w:jc w:val="both"/>
            </w:pPr>
            <w:r>
              <w:rPr>
                <w:rFonts w:ascii="Times New Roman"/>
                <w:b w:val="false"/>
                <w:i w:val="false"/>
                <w:color w:val="000000"/>
                <w:sz w:val="20"/>
              </w:rPr>
              <w:t>
</w:t>
            </w:r>
            <w:r>
              <w:rPr>
                <w:rFonts w:ascii="Times New Roman"/>
                <w:b w:val="false"/>
                <w:i w:val="false"/>
                <w:color w:val="000000"/>
                <w:sz w:val="20"/>
              </w:rPr>
              <w:t>2.Өлшеу.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5.Бумен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7.Орау. </w:t>
            </w:r>
          </w:p>
          <w:p>
            <w:pPr>
              <w:spacing w:after="20"/>
              <w:ind w:left="20"/>
              <w:jc w:val="both"/>
            </w:pPr>
            <w:r>
              <w:rPr>
                <w:rFonts w:ascii="Times New Roman"/>
                <w:b w:val="false"/>
                <w:i w:val="false"/>
                <w:color w:val="000000"/>
                <w:sz w:val="20"/>
              </w:rPr>
              <w:t>
8.Жөнелту.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9" w:id="1272"/>
          <w:p>
            <w:pPr>
              <w:spacing w:after="20"/>
              <w:ind w:left="20"/>
              <w:jc w:val="both"/>
            </w:pPr>
            <w:r>
              <w:rPr>
                <w:rFonts w:ascii="Times New Roman"/>
                <w:b w:val="false"/>
                <w:i w:val="false"/>
                <w:color w:val="000000"/>
                <w:sz w:val="20"/>
              </w:rPr>
              <w:t>
АШМ</w:t>
            </w:r>
          </w:p>
          <w:bookmarkEnd w:id="127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құрама жем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0" w:id="1273"/>
          <w:p>
            <w:pPr>
              <w:spacing w:after="20"/>
              <w:ind w:left="20"/>
              <w:jc w:val="both"/>
            </w:pPr>
            <w:r>
              <w:rPr>
                <w:rFonts w:ascii="Times New Roman"/>
                <w:b w:val="false"/>
                <w:i w:val="false"/>
                <w:color w:val="000000"/>
                <w:sz w:val="20"/>
              </w:rPr>
              <w:t>
1. Кіріс шикізатын зертханалық талдау.</w:t>
            </w:r>
          </w:p>
          <w:bookmarkEnd w:id="1273"/>
          <w:p>
            <w:pPr>
              <w:spacing w:after="20"/>
              <w:ind w:left="20"/>
              <w:jc w:val="both"/>
            </w:pPr>
            <w:r>
              <w:rPr>
                <w:rFonts w:ascii="Times New Roman"/>
                <w:b w:val="false"/>
                <w:i w:val="false"/>
                <w:color w:val="000000"/>
                <w:sz w:val="20"/>
              </w:rPr>
              <w:t>
</w:t>
            </w:r>
            <w:r>
              <w:rPr>
                <w:rFonts w:ascii="Times New Roman"/>
                <w:b w:val="false"/>
                <w:i w:val="false"/>
                <w:color w:val="000000"/>
                <w:sz w:val="20"/>
              </w:rPr>
              <w:t>2.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Сыйымдылықтар бойынша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Пропорционалды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Ұнтақтау.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Бумен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Орау.</w:t>
            </w:r>
          </w:p>
          <w:p>
            <w:pPr>
              <w:spacing w:after="20"/>
              <w:ind w:left="20"/>
              <w:jc w:val="both"/>
            </w:pPr>
            <w:r>
              <w:rPr>
                <w:rFonts w:ascii="Times New Roman"/>
                <w:b w:val="false"/>
                <w:i w:val="false"/>
                <w:color w:val="000000"/>
                <w:sz w:val="20"/>
              </w:rPr>
              <w:t>
11.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0" w:id="1274"/>
          <w:p>
            <w:pPr>
              <w:spacing w:after="20"/>
              <w:ind w:left="20"/>
              <w:jc w:val="both"/>
            </w:pPr>
            <w:r>
              <w:rPr>
                <w:rFonts w:ascii="Times New Roman"/>
                <w:b w:val="false"/>
                <w:i w:val="false"/>
                <w:color w:val="000000"/>
                <w:sz w:val="20"/>
              </w:rPr>
              <w:t>
1. Кіріс шикізатын зертханалық талдау.</w:t>
            </w:r>
          </w:p>
          <w:bookmarkEnd w:id="1274"/>
          <w:p>
            <w:pPr>
              <w:spacing w:after="20"/>
              <w:ind w:left="20"/>
              <w:jc w:val="both"/>
            </w:pPr>
            <w:r>
              <w:rPr>
                <w:rFonts w:ascii="Times New Roman"/>
                <w:b w:val="false"/>
                <w:i w:val="false"/>
                <w:color w:val="000000"/>
                <w:sz w:val="20"/>
              </w:rPr>
              <w:t>
</w:t>
            </w:r>
            <w:r>
              <w:rPr>
                <w:rFonts w:ascii="Times New Roman"/>
                <w:b w:val="false"/>
                <w:i w:val="false"/>
                <w:color w:val="000000"/>
                <w:sz w:val="20"/>
              </w:rPr>
              <w:t>2.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Сыйымдылықтар бойынша орналастыру.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Пропорционалды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Ұнтақтау.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Бумен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Орау.</w:t>
            </w:r>
          </w:p>
          <w:p>
            <w:pPr>
              <w:spacing w:after="20"/>
              <w:ind w:left="20"/>
              <w:jc w:val="both"/>
            </w:pPr>
            <w:r>
              <w:rPr>
                <w:rFonts w:ascii="Times New Roman"/>
                <w:b w:val="false"/>
                <w:i w:val="false"/>
                <w:color w:val="000000"/>
                <w:sz w:val="20"/>
              </w:rPr>
              <w:t>
11.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0" w:id="1275"/>
          <w:p>
            <w:pPr>
              <w:spacing w:after="20"/>
              <w:ind w:left="20"/>
              <w:jc w:val="both"/>
            </w:pPr>
            <w:r>
              <w:rPr>
                <w:rFonts w:ascii="Times New Roman"/>
                <w:b w:val="false"/>
                <w:i w:val="false"/>
                <w:color w:val="000000"/>
                <w:sz w:val="20"/>
              </w:rPr>
              <w:t>
АШМ</w:t>
            </w:r>
          </w:p>
          <w:bookmarkEnd w:id="127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жем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1" w:id="1276"/>
          <w:p>
            <w:pPr>
              <w:spacing w:after="20"/>
              <w:ind w:left="20"/>
              <w:jc w:val="both"/>
            </w:pPr>
            <w:r>
              <w:rPr>
                <w:rFonts w:ascii="Times New Roman"/>
                <w:b w:val="false"/>
                <w:i w:val="false"/>
                <w:color w:val="000000"/>
                <w:sz w:val="20"/>
              </w:rPr>
              <w:t>
1. Қабылдау</w:t>
            </w:r>
          </w:p>
          <w:bookmarkEnd w:id="1276"/>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Орналастыру (қоймалау)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Ұнтақтауға дайындық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7.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Араластыру</w:t>
            </w:r>
          </w:p>
          <w:p>
            <w:pPr>
              <w:spacing w:after="20"/>
              <w:ind w:left="20"/>
              <w:jc w:val="both"/>
            </w:pPr>
            <w:r>
              <w:rPr>
                <w:rFonts w:ascii="Times New Roman"/>
                <w:b w:val="false"/>
                <w:i w:val="false"/>
                <w:color w:val="000000"/>
                <w:sz w:val="20"/>
              </w:rPr>
              <w:t>
11.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1" w:id="1277"/>
          <w:p>
            <w:pPr>
              <w:spacing w:after="20"/>
              <w:ind w:left="20"/>
              <w:jc w:val="both"/>
            </w:pPr>
            <w:r>
              <w:rPr>
                <w:rFonts w:ascii="Times New Roman"/>
                <w:b w:val="false"/>
                <w:i w:val="false"/>
                <w:color w:val="000000"/>
                <w:sz w:val="20"/>
              </w:rPr>
              <w:t>
1. Қабылдау</w:t>
            </w:r>
          </w:p>
          <w:bookmarkEnd w:id="1277"/>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Орналастыру (қоймалау)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Ұнтақтауға дайындық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7.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Араластыру</w:t>
            </w:r>
          </w:p>
          <w:p>
            <w:pPr>
              <w:spacing w:after="20"/>
              <w:ind w:left="20"/>
              <w:jc w:val="both"/>
            </w:pPr>
            <w:r>
              <w:rPr>
                <w:rFonts w:ascii="Times New Roman"/>
                <w:b w:val="false"/>
                <w:i w:val="false"/>
                <w:color w:val="000000"/>
                <w:sz w:val="20"/>
              </w:rPr>
              <w:t>
11.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1" w:id="1278"/>
          <w:p>
            <w:pPr>
              <w:spacing w:after="20"/>
              <w:ind w:left="20"/>
              <w:jc w:val="both"/>
            </w:pPr>
            <w:r>
              <w:rPr>
                <w:rFonts w:ascii="Times New Roman"/>
                <w:b w:val="false"/>
                <w:i w:val="false"/>
                <w:color w:val="000000"/>
                <w:sz w:val="20"/>
              </w:rPr>
              <w:t>
АШМ</w:t>
            </w:r>
          </w:p>
          <w:bookmarkEnd w:id="127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жем 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2" w:id="1279"/>
          <w:p>
            <w:pPr>
              <w:spacing w:after="20"/>
              <w:ind w:left="20"/>
              <w:jc w:val="both"/>
            </w:pPr>
            <w:r>
              <w:rPr>
                <w:rFonts w:ascii="Times New Roman"/>
                <w:b w:val="false"/>
                <w:i w:val="false"/>
                <w:color w:val="000000"/>
                <w:sz w:val="20"/>
              </w:rPr>
              <w:t>
1. Қабылдау</w:t>
            </w:r>
          </w:p>
          <w:bookmarkEnd w:id="1279"/>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Орналастыру (қоймалау)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Ұнтақтауға дайындық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7.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Араластыру</w:t>
            </w:r>
          </w:p>
          <w:p>
            <w:pPr>
              <w:spacing w:after="20"/>
              <w:ind w:left="20"/>
              <w:jc w:val="both"/>
            </w:pPr>
            <w:r>
              <w:rPr>
                <w:rFonts w:ascii="Times New Roman"/>
                <w:b w:val="false"/>
                <w:i w:val="false"/>
                <w:color w:val="000000"/>
                <w:sz w:val="20"/>
              </w:rPr>
              <w:t>
11.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2" w:id="1280"/>
          <w:p>
            <w:pPr>
              <w:spacing w:after="20"/>
              <w:ind w:left="20"/>
              <w:jc w:val="both"/>
            </w:pPr>
            <w:r>
              <w:rPr>
                <w:rFonts w:ascii="Times New Roman"/>
                <w:b w:val="false"/>
                <w:i w:val="false"/>
                <w:color w:val="000000"/>
                <w:sz w:val="20"/>
              </w:rPr>
              <w:t>
1. Қабылдау</w:t>
            </w:r>
          </w:p>
          <w:bookmarkEnd w:id="1280"/>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Орналастыру (қоймалау)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Ұнтақтауға дайындық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7.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Араластыру</w:t>
            </w:r>
          </w:p>
          <w:p>
            <w:pPr>
              <w:spacing w:after="20"/>
              <w:ind w:left="20"/>
              <w:jc w:val="both"/>
            </w:pPr>
            <w:r>
              <w:rPr>
                <w:rFonts w:ascii="Times New Roman"/>
                <w:b w:val="false"/>
                <w:i w:val="false"/>
                <w:color w:val="000000"/>
                <w:sz w:val="20"/>
              </w:rPr>
              <w:t>
11.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2" w:id="1281"/>
          <w:p>
            <w:pPr>
              <w:spacing w:after="20"/>
              <w:ind w:left="20"/>
              <w:jc w:val="both"/>
            </w:pPr>
            <w:r>
              <w:rPr>
                <w:rFonts w:ascii="Times New Roman"/>
                <w:b w:val="false"/>
                <w:i w:val="false"/>
                <w:color w:val="000000"/>
                <w:sz w:val="20"/>
              </w:rPr>
              <w:t>
АШМ</w:t>
            </w:r>
          </w:p>
          <w:bookmarkEnd w:id="128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3" w:id="1282"/>
          <w:p>
            <w:pPr>
              <w:spacing w:after="20"/>
              <w:ind w:left="20"/>
              <w:jc w:val="both"/>
            </w:pPr>
            <w:r>
              <w:rPr>
                <w:rFonts w:ascii="Times New Roman"/>
                <w:b w:val="false"/>
                <w:i w:val="false"/>
                <w:color w:val="000000"/>
                <w:sz w:val="20"/>
              </w:rPr>
              <w:t>
1. Қабылдау</w:t>
            </w:r>
          </w:p>
          <w:bookmarkEnd w:id="1282"/>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Орналастыру (қоймалау)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Ұнтақтауға дайындық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7.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Араластыру</w:t>
            </w:r>
          </w:p>
          <w:p>
            <w:pPr>
              <w:spacing w:after="20"/>
              <w:ind w:left="20"/>
              <w:jc w:val="both"/>
            </w:pPr>
            <w:r>
              <w:rPr>
                <w:rFonts w:ascii="Times New Roman"/>
                <w:b w:val="false"/>
                <w:i w:val="false"/>
                <w:color w:val="000000"/>
                <w:sz w:val="20"/>
              </w:rPr>
              <w:t>
11.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3" w:id="1283"/>
          <w:p>
            <w:pPr>
              <w:spacing w:after="20"/>
              <w:ind w:left="20"/>
              <w:jc w:val="both"/>
            </w:pPr>
            <w:r>
              <w:rPr>
                <w:rFonts w:ascii="Times New Roman"/>
                <w:b w:val="false"/>
                <w:i w:val="false"/>
                <w:color w:val="000000"/>
                <w:sz w:val="20"/>
              </w:rPr>
              <w:t>
1. Қабылдау</w:t>
            </w:r>
          </w:p>
          <w:bookmarkEnd w:id="1283"/>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Орналастыру (қоймалау)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Ұнтақтауға дайындық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7. Ұсақтау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Араластыру</w:t>
            </w:r>
          </w:p>
          <w:p>
            <w:pPr>
              <w:spacing w:after="20"/>
              <w:ind w:left="20"/>
              <w:jc w:val="both"/>
            </w:pPr>
            <w:r>
              <w:rPr>
                <w:rFonts w:ascii="Times New Roman"/>
                <w:b w:val="false"/>
                <w:i w:val="false"/>
                <w:color w:val="000000"/>
                <w:sz w:val="20"/>
              </w:rPr>
              <w:t>
11.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3" w:id="1284"/>
          <w:p>
            <w:pPr>
              <w:spacing w:after="20"/>
              <w:ind w:left="20"/>
              <w:jc w:val="both"/>
            </w:pPr>
            <w:r>
              <w:rPr>
                <w:rFonts w:ascii="Times New Roman"/>
                <w:b w:val="false"/>
                <w:i w:val="false"/>
                <w:color w:val="000000"/>
                <w:sz w:val="20"/>
              </w:rPr>
              <w:t>
АШМ</w:t>
            </w:r>
          </w:p>
          <w:bookmarkEnd w:id="128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мен арпаның жемдік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4" w:id="1285"/>
          <w:p>
            <w:pPr>
              <w:spacing w:after="20"/>
              <w:ind w:left="20"/>
              <w:jc w:val="both"/>
            </w:pPr>
            <w:r>
              <w:rPr>
                <w:rFonts w:ascii="Times New Roman"/>
                <w:b w:val="false"/>
                <w:i w:val="false"/>
                <w:color w:val="000000"/>
                <w:sz w:val="20"/>
              </w:rPr>
              <w:t>
1. Астықты қабылдау</w:t>
            </w:r>
          </w:p>
          <w:bookmarkEnd w:id="1285"/>
          <w:p>
            <w:pPr>
              <w:spacing w:after="20"/>
              <w:ind w:left="20"/>
              <w:jc w:val="both"/>
            </w:pPr>
            <w:r>
              <w:rPr>
                <w:rFonts w:ascii="Times New Roman"/>
                <w:b w:val="false"/>
                <w:i w:val="false"/>
                <w:color w:val="000000"/>
                <w:sz w:val="20"/>
              </w:rPr>
              <w:t>
</w:t>
            </w:r>
            <w:r>
              <w:rPr>
                <w:rFonts w:ascii="Times New Roman"/>
                <w:b w:val="false"/>
                <w:i w:val="false"/>
                <w:color w:val="000000"/>
                <w:sz w:val="20"/>
              </w:rPr>
              <w:t>2. сапаны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сүрлемдер мен жедел бункерлерде тарату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қажетті құрамға сәйкес астықты қажетті пропорцияда араластыру-бидай 80%, арпа-20%</w:t>
            </w:r>
          </w:p>
          <w:p>
            <w:pPr>
              <w:spacing w:after="20"/>
              <w:ind w:left="20"/>
              <w:jc w:val="both"/>
            </w:pPr>
            <w:r>
              <w:rPr>
                <w:rFonts w:ascii="Times New Roman"/>
                <w:b w:val="false"/>
                <w:i w:val="false"/>
                <w:color w:val="000000"/>
                <w:sz w:val="20"/>
              </w:rPr>
              <w:t>
</w:t>
            </w:r>
            <w:r>
              <w:rPr>
                <w:rFonts w:ascii="Times New Roman"/>
                <w:b w:val="false"/>
                <w:i w:val="false"/>
                <w:color w:val="000000"/>
                <w:sz w:val="20"/>
              </w:rPr>
              <w:t>6.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шикізатты ұнтақтау және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бидай арпа ұнының қоспасын полипропилен пакеттеріне буып түю</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қаптарды тігу, дайын өнімді қоймаға беру</w:t>
            </w:r>
          </w:p>
          <w:p>
            <w:pPr>
              <w:spacing w:after="20"/>
              <w:ind w:left="20"/>
              <w:jc w:val="both"/>
            </w:pPr>
            <w:r>
              <w:rPr>
                <w:rFonts w:ascii="Times New Roman"/>
                <w:b w:val="false"/>
                <w:i w:val="false"/>
                <w:color w:val="000000"/>
                <w:sz w:val="20"/>
              </w:rPr>
              <w:t>
10. дайын өнімді зертханалық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3" w:id="1286"/>
          <w:p>
            <w:pPr>
              <w:spacing w:after="20"/>
              <w:ind w:left="20"/>
              <w:jc w:val="both"/>
            </w:pPr>
            <w:r>
              <w:rPr>
                <w:rFonts w:ascii="Times New Roman"/>
                <w:b w:val="false"/>
                <w:i w:val="false"/>
                <w:color w:val="000000"/>
                <w:sz w:val="20"/>
              </w:rPr>
              <w:t>
1. Астықты қабылдау</w:t>
            </w:r>
          </w:p>
          <w:bookmarkEnd w:id="1286"/>
          <w:p>
            <w:pPr>
              <w:spacing w:after="20"/>
              <w:ind w:left="20"/>
              <w:jc w:val="both"/>
            </w:pPr>
            <w:r>
              <w:rPr>
                <w:rFonts w:ascii="Times New Roman"/>
                <w:b w:val="false"/>
                <w:i w:val="false"/>
                <w:color w:val="000000"/>
                <w:sz w:val="20"/>
              </w:rPr>
              <w:t>
</w:t>
            </w:r>
            <w:r>
              <w:rPr>
                <w:rFonts w:ascii="Times New Roman"/>
                <w:b w:val="false"/>
                <w:i w:val="false"/>
                <w:color w:val="000000"/>
                <w:sz w:val="20"/>
              </w:rPr>
              <w:t>2. сепараторлардағы астықты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ұнтақтау</w:t>
            </w:r>
          </w:p>
          <w:p>
            <w:pPr>
              <w:spacing w:after="20"/>
              <w:ind w:left="20"/>
              <w:jc w:val="both"/>
            </w:pPr>
            <w:r>
              <w:rPr>
                <w:rFonts w:ascii="Times New Roman"/>
                <w:b w:val="false"/>
                <w:i w:val="false"/>
                <w:color w:val="000000"/>
                <w:sz w:val="20"/>
              </w:rPr>
              <w:t>
5. бидай арпа ұнының қоспасын жемге арналған полипропилен қаптарға буып түю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7" w:id="1287"/>
          <w:p>
            <w:pPr>
              <w:spacing w:after="20"/>
              <w:ind w:left="20"/>
              <w:jc w:val="both"/>
            </w:pPr>
            <w:r>
              <w:rPr>
                <w:rFonts w:ascii="Times New Roman"/>
                <w:b w:val="false"/>
                <w:i w:val="false"/>
                <w:color w:val="000000"/>
                <w:sz w:val="20"/>
              </w:rPr>
              <w:t>
АШМ</w:t>
            </w:r>
          </w:p>
          <w:bookmarkEnd w:id="128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қабылдау.2) шикізатты (бидай–80%, арпа – 20%) қабылдау бункерлеріне тиеу. 3) араластыру бункеріне тасымалдау.4) өңдеу бункеріне беру.5) Дайын өнімді бункер-жинақтағышқа тасымалдау.6) қоспаларды кетіру. 7) елеу.8) шикізатты роторлы ұсатқыштарға беру және ұсақтау.9) тауарды 50 кг қаптарға өлшеу, буып-түю . 10) дайын өнім қоймасына тауар салынған қаптарды Жинау.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8" w:id="1288"/>
          <w:p>
            <w:pPr>
              <w:spacing w:after="20"/>
              <w:ind w:left="20"/>
              <w:jc w:val="both"/>
            </w:pPr>
            <w:r>
              <w:rPr>
                <w:rFonts w:ascii="Times New Roman"/>
                <w:b w:val="false"/>
                <w:i w:val="false"/>
                <w:color w:val="000000"/>
                <w:sz w:val="20"/>
              </w:rPr>
              <w:t>
1) Шикізатты қабылдау (бидай,арпа) 2)кіріс шикізатының сапасын анықтау.</w:t>
            </w:r>
          </w:p>
          <w:bookmarkEnd w:id="1288"/>
          <w:p>
            <w:pPr>
              <w:spacing w:after="20"/>
              <w:ind w:left="20"/>
              <w:jc w:val="both"/>
            </w:pPr>
            <w:r>
              <w:rPr>
                <w:rFonts w:ascii="Times New Roman"/>
                <w:b w:val="false"/>
                <w:i w:val="false"/>
                <w:color w:val="000000"/>
                <w:sz w:val="20"/>
              </w:rPr>
              <w:t>
</w:t>
            </w:r>
            <w:r>
              <w:rPr>
                <w:rFonts w:ascii="Times New Roman"/>
                <w:b w:val="false"/>
                <w:i w:val="false"/>
                <w:color w:val="000000"/>
                <w:sz w:val="20"/>
              </w:rPr>
              <w:t>3) мөлшерлеу, араластыру 4)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елеу </w:t>
            </w:r>
          </w:p>
          <w:p>
            <w:pPr>
              <w:spacing w:after="20"/>
              <w:ind w:left="20"/>
              <w:jc w:val="both"/>
            </w:pPr>
            <w:r>
              <w:rPr>
                <w:rFonts w:ascii="Times New Roman"/>
                <w:b w:val="false"/>
                <w:i w:val="false"/>
                <w:color w:val="000000"/>
                <w:sz w:val="20"/>
              </w:rPr>
              <w:t>
</w:t>
            </w:r>
            <w:r>
              <w:rPr>
                <w:rFonts w:ascii="Times New Roman"/>
                <w:b w:val="false"/>
                <w:i w:val="false"/>
                <w:color w:val="000000"/>
                <w:sz w:val="20"/>
              </w:rPr>
              <w:t>6) 50 кг қаптарға араластыру және буып-түю</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өнімді жинақтау</w:t>
            </w:r>
          </w:p>
          <w:p>
            <w:pPr>
              <w:spacing w:after="20"/>
              <w:ind w:left="20"/>
              <w:jc w:val="both"/>
            </w:pPr>
            <w:r>
              <w:rPr>
                <w:rFonts w:ascii="Times New Roman"/>
                <w:b w:val="false"/>
                <w:i w:val="false"/>
                <w:color w:val="000000"/>
                <w:sz w:val="20"/>
              </w:rPr>
              <w:t>
8) дайын өнімді жөнелту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3" w:id="1289"/>
          <w:p>
            <w:pPr>
              <w:spacing w:after="20"/>
              <w:ind w:left="20"/>
              <w:jc w:val="both"/>
            </w:pPr>
            <w:r>
              <w:rPr>
                <w:rFonts w:ascii="Times New Roman"/>
                <w:b w:val="false"/>
                <w:i w:val="false"/>
                <w:color w:val="000000"/>
                <w:sz w:val="20"/>
              </w:rPr>
              <w:t>
АШМ</w:t>
            </w:r>
          </w:p>
          <w:bookmarkEnd w:id="128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үшін бидай мен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4" w:id="1290"/>
          <w:p>
            <w:pPr>
              <w:spacing w:after="20"/>
              <w:ind w:left="20"/>
              <w:jc w:val="both"/>
            </w:pPr>
            <w:r>
              <w:rPr>
                <w:rFonts w:ascii="Times New Roman"/>
                <w:b w:val="false"/>
                <w:i w:val="false"/>
                <w:color w:val="000000"/>
                <w:sz w:val="20"/>
              </w:rPr>
              <w:t>
1. Шикізатты сатып алу және қабылдау</w:t>
            </w:r>
          </w:p>
          <w:bookmarkEnd w:id="129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80% бидай, 20% арпа араластыру пропорцияларын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Шикізатты барлық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Шашырау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Дайын өнімді мөлшерлеу және орау</w:t>
            </w:r>
          </w:p>
          <w:p>
            <w:pPr>
              <w:spacing w:after="20"/>
              <w:ind w:left="20"/>
              <w:jc w:val="both"/>
            </w:pPr>
            <w:r>
              <w:rPr>
                <w:rFonts w:ascii="Times New Roman"/>
                <w:b w:val="false"/>
                <w:i w:val="false"/>
                <w:color w:val="000000"/>
                <w:sz w:val="20"/>
              </w:rPr>
              <w:t>
10. Дайын өнімді сақтау және сату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3" w:id="1291"/>
          <w:p>
            <w:pPr>
              <w:spacing w:after="20"/>
              <w:ind w:left="20"/>
              <w:jc w:val="both"/>
            </w:pPr>
            <w:r>
              <w:rPr>
                <w:rFonts w:ascii="Times New Roman"/>
                <w:b w:val="false"/>
                <w:i w:val="false"/>
                <w:color w:val="000000"/>
                <w:sz w:val="20"/>
              </w:rPr>
              <w:t>
1. Шикізатты қабылдау</w:t>
            </w:r>
          </w:p>
          <w:bookmarkEnd w:id="1291"/>
          <w:p>
            <w:pPr>
              <w:spacing w:after="20"/>
              <w:ind w:left="20"/>
              <w:jc w:val="both"/>
            </w:pPr>
            <w:r>
              <w:rPr>
                <w:rFonts w:ascii="Times New Roman"/>
                <w:b w:val="false"/>
                <w:i w:val="false"/>
                <w:color w:val="000000"/>
                <w:sz w:val="20"/>
              </w:rPr>
              <w:t>
</w:t>
            </w:r>
            <w:r>
              <w:rPr>
                <w:rFonts w:ascii="Times New Roman"/>
                <w:b w:val="false"/>
                <w:i w:val="false"/>
                <w:color w:val="000000"/>
                <w:sz w:val="20"/>
              </w:rPr>
              <w:t>2. 80% бидай, 20% арпа араластыру пропорцияларын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барлық қоспалардан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Гидротермиялық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Ұнтақтау</w:t>
            </w:r>
          </w:p>
          <w:p>
            <w:pPr>
              <w:spacing w:after="20"/>
              <w:ind w:left="20"/>
              <w:jc w:val="both"/>
            </w:pPr>
            <w:r>
              <w:rPr>
                <w:rFonts w:ascii="Times New Roman"/>
                <w:b w:val="false"/>
                <w:i w:val="false"/>
                <w:color w:val="000000"/>
                <w:sz w:val="20"/>
              </w:rPr>
              <w:t>
6. Дайын өнімді мөлшерлеу және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8" w:id="1292"/>
          <w:p>
            <w:pPr>
              <w:spacing w:after="20"/>
              <w:ind w:left="20"/>
              <w:jc w:val="both"/>
            </w:pPr>
            <w:r>
              <w:rPr>
                <w:rFonts w:ascii="Times New Roman"/>
                <w:b w:val="false"/>
                <w:i w:val="false"/>
                <w:color w:val="000000"/>
                <w:sz w:val="20"/>
              </w:rPr>
              <w:t>
АШМ</w:t>
            </w:r>
          </w:p>
          <w:bookmarkEnd w:id="129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0511 91 909 0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Балықтан, шаян тәрізділерден, моллюскалардан немесе өзге де су омыртқасыздарынан жасалған өзге де өнімдер; 03-топтағы құлаған Жануарлар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артемия (артемия цисталары)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тазалау, 3. кептіру, 4. сұрыптау, 5. елеу, 6. буып-түю, 7.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тазалау, 3. кептіру, 4. сұрыптау, 5. елеу, 6. буып-түю, 7.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9" w:id="1293"/>
          <w:p>
            <w:pPr>
              <w:spacing w:after="20"/>
              <w:ind w:left="20"/>
              <w:jc w:val="both"/>
            </w:pPr>
            <w:r>
              <w:rPr>
                <w:rFonts w:ascii="Times New Roman"/>
                <w:b w:val="false"/>
                <w:i w:val="false"/>
                <w:color w:val="000000"/>
                <w:sz w:val="20"/>
              </w:rPr>
              <w:t>
АШМ</w:t>
            </w:r>
          </w:p>
          <w:bookmarkEnd w:id="129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PREMIX COBB500 MZKFBS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1-Негізді ұсақтау, 2-микродозалау кешенінің шикізат бункерлерін буып-түю, 3-PLC операторының рецепті орындауға бағдарламалау, 4-рецепті орындау операторының іске қосуы. Технологиялық: 1-Әр қоректендіргіштен бір реттік шикізатты миксерге тасымалдау, 2-миксерде араластыру, 3-түсіру, 4-қапшыққа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4 Технологиялық: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1-Негізді ұсақтау, 2-микродозалау кешенінің шикізат бункерлерін буып-түю, 3-PLC операторының рецепті орындауға бағдарламалау, 4-рецепті орындау операторының іске қосуы. Технологиялық: 1-Әр қоректендіргіштен бір реттік шикізатты миксерге тасымалдау, 2-миксерде араластыру, 3-түсіру, 4-қапшыққа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4 Технологиялық: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0" w:id="1294"/>
          <w:p>
            <w:pPr>
              <w:spacing w:after="20"/>
              <w:ind w:left="20"/>
              <w:jc w:val="both"/>
            </w:pPr>
            <w:r>
              <w:rPr>
                <w:rFonts w:ascii="Times New Roman"/>
                <w:b w:val="false"/>
                <w:i w:val="false"/>
                <w:color w:val="000000"/>
                <w:sz w:val="20"/>
              </w:rPr>
              <w:t>
АШМ</w:t>
            </w:r>
          </w:p>
          <w:bookmarkEnd w:id="129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бидай-арпа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1-Бөгде қоспалардан тазарту, 2-Астық бу генераторы арқылы дезинфекциялау кезеңінен өтеді, 3 - Астықты өңдеу ұнды ұнтақтау және алу 4 - бидай мен арпа ұнын берілген пропорцияда араластыру. Технологиялық: 1-Астықты жабдыққа тасымалдау, 2 - компоненттерді мөлшерлеу 3-біртекті массаға дейін араластыру, 4-түсіру, қапшыққа буып-түю.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4 Технологиялық: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1-Бөгде қоспалардан тазарту, 2-Астық бу генераторы арқылы дезинфекциялау кезеңінен өтеді, 3 - Астықты өңдеу ұнды ұнтақтау және алу 4 - бидай мен арпа ұнын берілген пропорцияда араластыру. Технологиялық: 1-Астықты жабдыққа тасымалдау, 2 - компоненттерді мөлшерлеу 3-біртекті массаға дейін араластыру, 4-түсіру, қапшыққа буып-түю.</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4 Технологиялық: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1" w:id="1295"/>
          <w:p>
            <w:pPr>
              <w:spacing w:after="20"/>
              <w:ind w:left="20"/>
              <w:jc w:val="both"/>
            </w:pPr>
            <w:r>
              <w:rPr>
                <w:rFonts w:ascii="Times New Roman"/>
                <w:b w:val="false"/>
                <w:i w:val="false"/>
                <w:color w:val="000000"/>
                <w:sz w:val="20"/>
              </w:rPr>
              <w:t>
АШМ</w:t>
            </w:r>
          </w:p>
          <w:bookmarkEnd w:id="129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Бидай-арпа жемшөп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1-Негізді ұсақтау, 2-кешеннің шикізат бункерлерін буып-түю, 3-PLC операторының рецептті орындауға бағдарламалауы, 4-рецепті орындау операторының іске қосуы. Технологиялық: 1-Әр қоректендіргіштен бір реттік шикізатты миксерге тасымалдау, 2-миксерде араластыру, 3-түсіру, 4-қапшыққа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4 Технологиялық: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1-Негізді ұсақтау, 2-кешеннің шикізат бункерлерін буып-түю, 3-PLC операторының рецептті орындауға бағдарламалауы, 4-рецепті орындау операторының іске қосуы. Технологиялық: 1-Әр қоректендіргіштен бір реттік шикізатты миксерге тасымалдау, 2-миксерде араластыру, 3-түсіру, 4-қапшыққа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4 Технологиялық: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2" w:id="1296"/>
          <w:p>
            <w:pPr>
              <w:spacing w:after="20"/>
              <w:ind w:left="20"/>
              <w:jc w:val="both"/>
            </w:pPr>
            <w:r>
              <w:rPr>
                <w:rFonts w:ascii="Times New Roman"/>
                <w:b w:val="false"/>
                <w:i w:val="false"/>
                <w:color w:val="000000"/>
                <w:sz w:val="20"/>
              </w:rPr>
              <w:t>
АШМ</w:t>
            </w:r>
          </w:p>
          <w:bookmarkEnd w:id="129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2922 41 000 0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3" w:id="1297"/>
          <w:p>
            <w:pPr>
              <w:spacing w:after="20"/>
              <w:ind w:left="20"/>
              <w:jc w:val="both"/>
            </w:pPr>
            <w:r>
              <w:rPr>
                <w:rFonts w:ascii="Times New Roman"/>
                <w:b w:val="false"/>
                <w:i w:val="false"/>
                <w:color w:val="000000"/>
                <w:sz w:val="20"/>
              </w:rPr>
              <w:t>
1-мөлшерлеу</w:t>
            </w:r>
          </w:p>
          <w:bookmarkEnd w:id="1297"/>
          <w:p>
            <w:pPr>
              <w:spacing w:after="20"/>
              <w:ind w:left="20"/>
              <w:jc w:val="both"/>
            </w:pPr>
            <w:r>
              <w:rPr>
                <w:rFonts w:ascii="Times New Roman"/>
                <w:b w:val="false"/>
                <w:i w:val="false"/>
                <w:color w:val="000000"/>
                <w:sz w:val="20"/>
              </w:rPr>
              <w:t>
</w:t>
            </w:r>
            <w:r>
              <w:rPr>
                <w:rFonts w:ascii="Times New Roman"/>
                <w:b w:val="false"/>
                <w:i w:val="false"/>
                <w:color w:val="000000"/>
                <w:sz w:val="20"/>
              </w:rPr>
              <w:t>2-араластыру</w:t>
            </w:r>
          </w:p>
          <w:p>
            <w:pPr>
              <w:spacing w:after="20"/>
              <w:ind w:left="20"/>
              <w:jc w:val="both"/>
            </w:pPr>
            <w:r>
              <w:rPr>
                <w:rFonts w:ascii="Times New Roman"/>
                <w:b w:val="false"/>
                <w:i w:val="false"/>
                <w:color w:val="000000"/>
                <w:sz w:val="20"/>
              </w:rPr>
              <w:t>
3-Сақтау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5" w:id="1298"/>
          <w:p>
            <w:pPr>
              <w:spacing w:after="20"/>
              <w:ind w:left="20"/>
              <w:jc w:val="both"/>
            </w:pPr>
            <w:r>
              <w:rPr>
                <w:rFonts w:ascii="Times New Roman"/>
                <w:b w:val="false"/>
                <w:i w:val="false"/>
                <w:color w:val="000000"/>
                <w:sz w:val="20"/>
              </w:rPr>
              <w:t>
1-мөлшерлеу</w:t>
            </w:r>
          </w:p>
          <w:bookmarkEnd w:id="1298"/>
          <w:p>
            <w:pPr>
              <w:spacing w:after="20"/>
              <w:ind w:left="20"/>
              <w:jc w:val="both"/>
            </w:pPr>
            <w:r>
              <w:rPr>
                <w:rFonts w:ascii="Times New Roman"/>
                <w:b w:val="false"/>
                <w:i w:val="false"/>
                <w:color w:val="000000"/>
                <w:sz w:val="20"/>
              </w:rPr>
              <w:t>
</w:t>
            </w:r>
            <w:r>
              <w:rPr>
                <w:rFonts w:ascii="Times New Roman"/>
                <w:b w:val="false"/>
                <w:i w:val="false"/>
                <w:color w:val="000000"/>
                <w:sz w:val="20"/>
              </w:rPr>
              <w:t>2-араластыру</w:t>
            </w:r>
          </w:p>
          <w:p>
            <w:pPr>
              <w:spacing w:after="20"/>
              <w:ind w:left="20"/>
              <w:jc w:val="both"/>
            </w:pPr>
            <w:r>
              <w:rPr>
                <w:rFonts w:ascii="Times New Roman"/>
                <w:b w:val="false"/>
                <w:i w:val="false"/>
                <w:color w:val="000000"/>
                <w:sz w:val="20"/>
              </w:rPr>
              <w:t>
3-Сақтау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7" w:id="1299"/>
          <w:p>
            <w:pPr>
              <w:spacing w:after="20"/>
              <w:ind w:left="20"/>
              <w:jc w:val="both"/>
            </w:pPr>
            <w:r>
              <w:rPr>
                <w:rFonts w:ascii="Times New Roman"/>
                <w:b w:val="false"/>
                <w:i w:val="false"/>
                <w:color w:val="000000"/>
                <w:sz w:val="20"/>
              </w:rPr>
              <w:t>
АШМ</w:t>
            </w:r>
          </w:p>
          <w:bookmarkEnd w:id="129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2309 90 960 9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азықтандыру үшін пайдаланылатын өзге де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Монокальций фосфаттары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8" w:id="1300"/>
          <w:p>
            <w:pPr>
              <w:spacing w:after="20"/>
              <w:ind w:left="20"/>
              <w:jc w:val="both"/>
            </w:pPr>
            <w:r>
              <w:rPr>
                <w:rFonts w:ascii="Times New Roman"/>
                <w:b w:val="false"/>
                <w:i w:val="false"/>
                <w:color w:val="000000"/>
                <w:sz w:val="20"/>
              </w:rPr>
              <w:t>
1-мөлшерлеу</w:t>
            </w:r>
          </w:p>
          <w:bookmarkEnd w:id="1300"/>
          <w:p>
            <w:pPr>
              <w:spacing w:after="20"/>
              <w:ind w:left="20"/>
              <w:jc w:val="both"/>
            </w:pPr>
            <w:r>
              <w:rPr>
                <w:rFonts w:ascii="Times New Roman"/>
                <w:b w:val="false"/>
                <w:i w:val="false"/>
                <w:color w:val="000000"/>
                <w:sz w:val="20"/>
              </w:rPr>
              <w:t>
</w:t>
            </w:r>
            <w:r>
              <w:rPr>
                <w:rFonts w:ascii="Times New Roman"/>
                <w:b w:val="false"/>
                <w:i w:val="false"/>
                <w:color w:val="000000"/>
                <w:sz w:val="20"/>
              </w:rPr>
              <w:t>2-араластыру</w:t>
            </w:r>
          </w:p>
          <w:p>
            <w:pPr>
              <w:spacing w:after="20"/>
              <w:ind w:left="20"/>
              <w:jc w:val="both"/>
            </w:pPr>
            <w:r>
              <w:rPr>
                <w:rFonts w:ascii="Times New Roman"/>
                <w:b w:val="false"/>
                <w:i w:val="false"/>
                <w:color w:val="000000"/>
                <w:sz w:val="20"/>
              </w:rPr>
              <w:t>
3-Сақтау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0" w:id="1301"/>
          <w:p>
            <w:pPr>
              <w:spacing w:after="20"/>
              <w:ind w:left="20"/>
              <w:jc w:val="both"/>
            </w:pPr>
            <w:r>
              <w:rPr>
                <w:rFonts w:ascii="Times New Roman"/>
                <w:b w:val="false"/>
                <w:i w:val="false"/>
                <w:color w:val="000000"/>
                <w:sz w:val="20"/>
              </w:rPr>
              <w:t>
1-мөлшерлеу</w:t>
            </w:r>
          </w:p>
          <w:bookmarkEnd w:id="1301"/>
          <w:p>
            <w:pPr>
              <w:spacing w:after="20"/>
              <w:ind w:left="20"/>
              <w:jc w:val="both"/>
            </w:pPr>
            <w:r>
              <w:rPr>
                <w:rFonts w:ascii="Times New Roman"/>
                <w:b w:val="false"/>
                <w:i w:val="false"/>
                <w:color w:val="000000"/>
                <w:sz w:val="20"/>
              </w:rPr>
              <w:t>
</w:t>
            </w:r>
            <w:r>
              <w:rPr>
                <w:rFonts w:ascii="Times New Roman"/>
                <w:b w:val="false"/>
                <w:i w:val="false"/>
                <w:color w:val="000000"/>
                <w:sz w:val="20"/>
              </w:rPr>
              <w:t>2-араластыру</w:t>
            </w:r>
          </w:p>
          <w:p>
            <w:pPr>
              <w:spacing w:after="20"/>
              <w:ind w:left="20"/>
              <w:jc w:val="both"/>
            </w:pPr>
            <w:r>
              <w:rPr>
                <w:rFonts w:ascii="Times New Roman"/>
                <w:b w:val="false"/>
                <w:i w:val="false"/>
                <w:color w:val="000000"/>
                <w:sz w:val="20"/>
              </w:rPr>
              <w:t>
3-Сақтау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2" w:id="1302"/>
          <w:p>
            <w:pPr>
              <w:spacing w:after="20"/>
              <w:ind w:left="20"/>
              <w:jc w:val="both"/>
            </w:pPr>
            <w:r>
              <w:rPr>
                <w:rFonts w:ascii="Times New Roman"/>
                <w:b w:val="false"/>
                <w:i w:val="false"/>
                <w:color w:val="000000"/>
                <w:sz w:val="20"/>
              </w:rPr>
              <w:t>
АШМ</w:t>
            </w:r>
          </w:p>
          <w:bookmarkEnd w:id="130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2309 10 110 0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 үшін оралған ит немесе мысық тағамы: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жануарларына арналған азық-түлік және тағамдық қоспалар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3" w:id="1303"/>
          <w:p>
            <w:pPr>
              <w:spacing w:after="20"/>
              <w:ind w:left="20"/>
              <w:jc w:val="both"/>
            </w:pPr>
            <w:r>
              <w:rPr>
                <w:rFonts w:ascii="Times New Roman"/>
                <w:b w:val="false"/>
                <w:i w:val="false"/>
                <w:color w:val="000000"/>
                <w:sz w:val="20"/>
              </w:rPr>
              <w:t>
1. Шикізатты қабылдау және сақтау</w:t>
            </w:r>
          </w:p>
          <w:bookmarkEnd w:id="1303"/>
          <w:p>
            <w:pPr>
              <w:spacing w:after="20"/>
              <w:ind w:left="20"/>
              <w:jc w:val="both"/>
            </w:pPr>
            <w:r>
              <w:rPr>
                <w:rFonts w:ascii="Times New Roman"/>
                <w:b w:val="false"/>
                <w:i w:val="false"/>
                <w:color w:val="000000"/>
                <w:sz w:val="20"/>
              </w:rPr>
              <w:t>
</w:t>
            </w:r>
            <w:r>
              <w:rPr>
                <w:rFonts w:ascii="Times New Roman"/>
                <w:b w:val="false"/>
                <w:i w:val="false"/>
                <w:color w:val="000000"/>
                <w:sz w:val="20"/>
              </w:rPr>
              <w:t>2. Алдын ала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Мөлшерлеу және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 (Экструзия және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6.Қаптама және таңбалау</w:t>
            </w:r>
          </w:p>
          <w:p>
            <w:pPr>
              <w:spacing w:after="20"/>
              <w:ind w:left="20"/>
              <w:jc w:val="both"/>
            </w:pPr>
            <w:r>
              <w:rPr>
                <w:rFonts w:ascii="Times New Roman"/>
                <w:b w:val="false"/>
                <w:i w:val="false"/>
                <w:color w:val="000000"/>
                <w:sz w:val="20"/>
              </w:rPr>
              <w:t>
7. Сақтау және жөнелту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9" w:id="1304"/>
          <w:p>
            <w:pPr>
              <w:spacing w:after="20"/>
              <w:ind w:left="20"/>
              <w:jc w:val="both"/>
            </w:pPr>
            <w:r>
              <w:rPr>
                <w:rFonts w:ascii="Times New Roman"/>
                <w:b w:val="false"/>
                <w:i w:val="false"/>
                <w:color w:val="000000"/>
                <w:sz w:val="20"/>
              </w:rPr>
              <w:t>
1. Араластыру (Араластыру)</w:t>
            </w:r>
          </w:p>
          <w:bookmarkEnd w:id="1304"/>
          <w:p>
            <w:pPr>
              <w:spacing w:after="20"/>
              <w:ind w:left="20"/>
              <w:jc w:val="both"/>
            </w:pPr>
            <w:r>
              <w:rPr>
                <w:rFonts w:ascii="Times New Roman"/>
                <w:b w:val="false"/>
                <w:i w:val="false"/>
                <w:color w:val="000000"/>
                <w:sz w:val="20"/>
              </w:rPr>
              <w:t>
</w:t>
            </w:r>
            <w:r>
              <w:rPr>
                <w:rFonts w:ascii="Times New Roman"/>
                <w:b w:val="false"/>
                <w:i w:val="false"/>
                <w:color w:val="000000"/>
                <w:sz w:val="20"/>
              </w:rPr>
              <w:t>2. Экструзия (Экструзия)</w:t>
            </w:r>
          </w:p>
          <w:p>
            <w:pPr>
              <w:spacing w:after="20"/>
              <w:ind w:left="20"/>
              <w:jc w:val="both"/>
            </w:pPr>
            <w:r>
              <w:rPr>
                <w:rFonts w:ascii="Times New Roman"/>
                <w:b w:val="false"/>
                <w:i w:val="false"/>
                <w:color w:val="000000"/>
                <w:sz w:val="20"/>
              </w:rPr>
              <w:t>
3. Кептіру (Құрғақ)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1" w:id="1305"/>
          <w:p>
            <w:pPr>
              <w:spacing w:after="20"/>
              <w:ind w:left="20"/>
              <w:jc w:val="both"/>
            </w:pPr>
            <w:r>
              <w:rPr>
                <w:rFonts w:ascii="Times New Roman"/>
                <w:b w:val="false"/>
                <w:i w:val="false"/>
                <w:color w:val="000000"/>
                <w:sz w:val="20"/>
              </w:rPr>
              <w:t>
АШМ</w:t>
            </w:r>
          </w:p>
          <w:bookmarkEnd w:id="130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микроорганизмдердің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Пробиотикалық Жем қоспасы Бентобак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2" w:id="1306"/>
          <w:p>
            <w:pPr>
              <w:spacing w:after="20"/>
              <w:ind w:left="20"/>
              <w:jc w:val="both"/>
            </w:pPr>
            <w:r>
              <w:rPr>
                <w:rFonts w:ascii="Times New Roman"/>
                <w:b w:val="false"/>
                <w:i w:val="false"/>
                <w:color w:val="000000"/>
                <w:sz w:val="20"/>
              </w:rPr>
              <w:t>
1. Бактериялардың таза дақылдарын сақтау</w:t>
            </w:r>
          </w:p>
          <w:bookmarkEnd w:id="1306"/>
          <w:p>
            <w:pPr>
              <w:spacing w:after="20"/>
              <w:ind w:left="20"/>
              <w:jc w:val="both"/>
            </w:pPr>
            <w:r>
              <w:rPr>
                <w:rFonts w:ascii="Times New Roman"/>
                <w:b w:val="false"/>
                <w:i w:val="false"/>
                <w:color w:val="000000"/>
                <w:sz w:val="20"/>
              </w:rPr>
              <w:t>
</w:t>
            </w:r>
            <w:r>
              <w:rPr>
                <w:rFonts w:ascii="Times New Roman"/>
                <w:b w:val="false"/>
                <w:i w:val="false"/>
                <w:color w:val="000000"/>
                <w:sz w:val="20"/>
              </w:rPr>
              <w:t>2. Аналық балапандарды өсіру (колбаларда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Тұқым өсіру (егу кезінде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4.Сұйық дақыл өсіру (ферментте жұмыс мәдениетін дамыту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Құрғақ препаратты алу</w:t>
            </w:r>
          </w:p>
          <w:p>
            <w:pPr>
              <w:spacing w:after="20"/>
              <w:ind w:left="20"/>
              <w:jc w:val="both"/>
            </w:pPr>
            <w:r>
              <w:rPr>
                <w:rFonts w:ascii="Times New Roman"/>
                <w:b w:val="false"/>
                <w:i w:val="false"/>
                <w:color w:val="000000"/>
                <w:sz w:val="20"/>
              </w:rPr>
              <w:t>
6. Дайын өнімнің сапасын бақылау 7. Дайын өнімді өлшеп орау, буып-түю,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7" w:id="1307"/>
          <w:p>
            <w:pPr>
              <w:spacing w:after="20"/>
              <w:ind w:left="20"/>
              <w:jc w:val="both"/>
            </w:pPr>
            <w:r>
              <w:rPr>
                <w:rFonts w:ascii="Times New Roman"/>
                <w:b w:val="false"/>
                <w:i w:val="false"/>
                <w:color w:val="000000"/>
                <w:sz w:val="20"/>
              </w:rPr>
              <w:t>
1. Бактериялардың таза дақылдарын сақтау</w:t>
            </w:r>
          </w:p>
          <w:bookmarkEnd w:id="1307"/>
          <w:p>
            <w:pPr>
              <w:spacing w:after="20"/>
              <w:ind w:left="20"/>
              <w:jc w:val="both"/>
            </w:pPr>
            <w:r>
              <w:rPr>
                <w:rFonts w:ascii="Times New Roman"/>
                <w:b w:val="false"/>
                <w:i w:val="false"/>
                <w:color w:val="000000"/>
                <w:sz w:val="20"/>
              </w:rPr>
              <w:t>
</w:t>
            </w:r>
            <w:r>
              <w:rPr>
                <w:rFonts w:ascii="Times New Roman"/>
                <w:b w:val="false"/>
                <w:i w:val="false"/>
                <w:color w:val="000000"/>
                <w:sz w:val="20"/>
              </w:rPr>
              <w:t>2. Аналық балапандарды өсіру (колбаларда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3.Сұйық дақыл өсіру (ферментте жұмыс мәдениетін дамыту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Құрғақ препаратты алу</w:t>
            </w:r>
          </w:p>
          <w:p>
            <w:pPr>
              <w:spacing w:after="20"/>
              <w:ind w:left="20"/>
              <w:jc w:val="both"/>
            </w:pPr>
            <w:r>
              <w:rPr>
                <w:rFonts w:ascii="Times New Roman"/>
                <w:b w:val="false"/>
                <w:i w:val="false"/>
                <w:color w:val="000000"/>
                <w:sz w:val="20"/>
              </w:rPr>
              <w:t>
5. Дайын өнімнің сапасын бақылау 6. Дайын өнімді өлшеп орау, буып-түю,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1" w:id="1308"/>
          <w:p>
            <w:pPr>
              <w:spacing w:after="20"/>
              <w:ind w:left="20"/>
              <w:jc w:val="both"/>
            </w:pPr>
            <w:r>
              <w:rPr>
                <w:rFonts w:ascii="Times New Roman"/>
                <w:b w:val="false"/>
                <w:i w:val="false"/>
                <w:color w:val="000000"/>
                <w:sz w:val="20"/>
              </w:rPr>
              <w:t>
АШМ</w:t>
            </w:r>
          </w:p>
          <w:bookmarkEnd w:id="130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микроорганизмдердің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Пробиотик полилактовит құрғақ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2" w:id="1309"/>
          <w:p>
            <w:pPr>
              <w:spacing w:after="20"/>
              <w:ind w:left="20"/>
              <w:jc w:val="both"/>
            </w:pPr>
            <w:r>
              <w:rPr>
                <w:rFonts w:ascii="Times New Roman"/>
                <w:b w:val="false"/>
                <w:i w:val="false"/>
                <w:color w:val="000000"/>
                <w:sz w:val="20"/>
              </w:rPr>
              <w:t>
1. Бактериялардың таза дақылдарын сақтау</w:t>
            </w:r>
          </w:p>
          <w:bookmarkEnd w:id="1309"/>
          <w:p>
            <w:pPr>
              <w:spacing w:after="20"/>
              <w:ind w:left="20"/>
              <w:jc w:val="both"/>
            </w:pPr>
            <w:r>
              <w:rPr>
                <w:rFonts w:ascii="Times New Roman"/>
                <w:b w:val="false"/>
                <w:i w:val="false"/>
                <w:color w:val="000000"/>
                <w:sz w:val="20"/>
              </w:rPr>
              <w:t>
</w:t>
            </w:r>
            <w:r>
              <w:rPr>
                <w:rFonts w:ascii="Times New Roman"/>
                <w:b w:val="false"/>
                <w:i w:val="false"/>
                <w:color w:val="000000"/>
                <w:sz w:val="20"/>
              </w:rPr>
              <w:t>2. Аналық балапандарды өсіру (колбаларда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Тұқым өсіру (егу кезінде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4.Сұйық дақыл өсіру (ферментте жұмыс мәдениетін дамыту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Құрғақ препаратты алу</w:t>
            </w:r>
          </w:p>
          <w:p>
            <w:pPr>
              <w:spacing w:after="20"/>
              <w:ind w:left="20"/>
              <w:jc w:val="both"/>
            </w:pPr>
            <w:r>
              <w:rPr>
                <w:rFonts w:ascii="Times New Roman"/>
                <w:b w:val="false"/>
                <w:i w:val="false"/>
                <w:color w:val="000000"/>
                <w:sz w:val="20"/>
              </w:rPr>
              <w:t>
6. Дайын өнімнің сапасын бақылау 7. Дайын өнімді өлшеп орау, буып-түю,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7" w:id="1310"/>
          <w:p>
            <w:pPr>
              <w:spacing w:after="20"/>
              <w:ind w:left="20"/>
              <w:jc w:val="both"/>
            </w:pPr>
            <w:r>
              <w:rPr>
                <w:rFonts w:ascii="Times New Roman"/>
                <w:b w:val="false"/>
                <w:i w:val="false"/>
                <w:color w:val="000000"/>
                <w:sz w:val="20"/>
              </w:rPr>
              <w:t>
1. Бактериялардың таза дақылдарын сақтау</w:t>
            </w:r>
          </w:p>
          <w:bookmarkEnd w:id="1310"/>
          <w:p>
            <w:pPr>
              <w:spacing w:after="20"/>
              <w:ind w:left="20"/>
              <w:jc w:val="both"/>
            </w:pPr>
            <w:r>
              <w:rPr>
                <w:rFonts w:ascii="Times New Roman"/>
                <w:b w:val="false"/>
                <w:i w:val="false"/>
                <w:color w:val="000000"/>
                <w:sz w:val="20"/>
              </w:rPr>
              <w:t>
</w:t>
            </w:r>
            <w:r>
              <w:rPr>
                <w:rFonts w:ascii="Times New Roman"/>
                <w:b w:val="false"/>
                <w:i w:val="false"/>
                <w:color w:val="000000"/>
                <w:sz w:val="20"/>
              </w:rPr>
              <w:t>2. Аналық балапандарды өсіру (колбаларда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3.Сұйық дақыл өсіру (ферментте жұмыс мәдениетін дамыту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Құрғақ препаратты алу</w:t>
            </w:r>
          </w:p>
          <w:p>
            <w:pPr>
              <w:spacing w:after="20"/>
              <w:ind w:left="20"/>
              <w:jc w:val="both"/>
            </w:pPr>
            <w:r>
              <w:rPr>
                <w:rFonts w:ascii="Times New Roman"/>
                <w:b w:val="false"/>
                <w:i w:val="false"/>
                <w:color w:val="000000"/>
                <w:sz w:val="20"/>
              </w:rPr>
              <w:t>
5. Дайын өнімнің сапасын бақылау 6. Дайын өнімді өлшеп орау, буып-түю,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1" w:id="1311"/>
          <w:p>
            <w:pPr>
              <w:spacing w:after="20"/>
              <w:ind w:left="20"/>
              <w:jc w:val="both"/>
            </w:pPr>
            <w:r>
              <w:rPr>
                <w:rFonts w:ascii="Times New Roman"/>
                <w:b w:val="false"/>
                <w:i w:val="false"/>
                <w:color w:val="000000"/>
                <w:sz w:val="20"/>
              </w:rPr>
              <w:t>
АШМ</w:t>
            </w:r>
          </w:p>
          <w:bookmarkEnd w:id="131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микроорганизмдердің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Пробиотик полилактовит сұйық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2" w:id="1312"/>
          <w:p>
            <w:pPr>
              <w:spacing w:after="20"/>
              <w:ind w:left="20"/>
              <w:jc w:val="both"/>
            </w:pPr>
            <w:r>
              <w:rPr>
                <w:rFonts w:ascii="Times New Roman"/>
                <w:b w:val="false"/>
                <w:i w:val="false"/>
                <w:color w:val="000000"/>
                <w:sz w:val="20"/>
              </w:rPr>
              <w:t>
1. Бактериялардың таза дақылдарын сақтау</w:t>
            </w:r>
          </w:p>
          <w:bookmarkEnd w:id="1312"/>
          <w:p>
            <w:pPr>
              <w:spacing w:after="20"/>
              <w:ind w:left="20"/>
              <w:jc w:val="both"/>
            </w:pPr>
            <w:r>
              <w:rPr>
                <w:rFonts w:ascii="Times New Roman"/>
                <w:b w:val="false"/>
                <w:i w:val="false"/>
                <w:color w:val="000000"/>
                <w:sz w:val="20"/>
              </w:rPr>
              <w:t>
</w:t>
            </w:r>
            <w:r>
              <w:rPr>
                <w:rFonts w:ascii="Times New Roman"/>
                <w:b w:val="false"/>
                <w:i w:val="false"/>
                <w:color w:val="000000"/>
                <w:sz w:val="20"/>
              </w:rPr>
              <w:t>2. Аналық балапандарды өсіру (колбаларда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Тұқым өсіру (егу кезінде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4.Сұйық дақыл өсіру (ферментте жұмыс мәдениетін дамыту процесі)</w:t>
            </w:r>
          </w:p>
          <w:p>
            <w:pPr>
              <w:spacing w:after="20"/>
              <w:ind w:left="20"/>
              <w:jc w:val="both"/>
            </w:pPr>
            <w:r>
              <w:rPr>
                <w:rFonts w:ascii="Times New Roman"/>
                <w:b w:val="false"/>
                <w:i w:val="false"/>
                <w:color w:val="000000"/>
                <w:sz w:val="20"/>
              </w:rPr>
              <w:t>
5. Дайын өнімнің сапасын бақылау 6. Дайын өнімді өлшеп орау, буып-түю,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6" w:id="1313"/>
          <w:p>
            <w:pPr>
              <w:spacing w:after="20"/>
              <w:ind w:left="20"/>
              <w:jc w:val="both"/>
            </w:pPr>
            <w:r>
              <w:rPr>
                <w:rFonts w:ascii="Times New Roman"/>
                <w:b w:val="false"/>
                <w:i w:val="false"/>
                <w:color w:val="000000"/>
                <w:sz w:val="20"/>
              </w:rPr>
              <w:t>
1. Бактериялардың таза дақылдарын сақтау</w:t>
            </w:r>
          </w:p>
          <w:bookmarkEnd w:id="1313"/>
          <w:p>
            <w:pPr>
              <w:spacing w:after="20"/>
              <w:ind w:left="20"/>
              <w:jc w:val="both"/>
            </w:pPr>
            <w:r>
              <w:rPr>
                <w:rFonts w:ascii="Times New Roman"/>
                <w:b w:val="false"/>
                <w:i w:val="false"/>
                <w:color w:val="000000"/>
                <w:sz w:val="20"/>
              </w:rPr>
              <w:t>
</w:t>
            </w:r>
            <w:r>
              <w:rPr>
                <w:rFonts w:ascii="Times New Roman"/>
                <w:b w:val="false"/>
                <w:i w:val="false"/>
                <w:color w:val="000000"/>
                <w:sz w:val="20"/>
              </w:rPr>
              <w:t>2. Аналық балапандарды өсіру (колбаларда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3.Сұйық дақыл өсіру (ферментте жұмыс мәдениетін дамыту процесі)</w:t>
            </w:r>
          </w:p>
          <w:p>
            <w:pPr>
              <w:spacing w:after="20"/>
              <w:ind w:left="20"/>
              <w:jc w:val="both"/>
            </w:pPr>
            <w:r>
              <w:rPr>
                <w:rFonts w:ascii="Times New Roman"/>
                <w:b w:val="false"/>
                <w:i w:val="false"/>
                <w:color w:val="000000"/>
                <w:sz w:val="20"/>
              </w:rPr>
              <w:t>
4. Дайын өнімнің сапасын бақылау 5. Дайын өнімді өлшеп орау, буып-түю,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9" w:id="1314"/>
          <w:p>
            <w:pPr>
              <w:spacing w:after="20"/>
              <w:ind w:left="20"/>
              <w:jc w:val="both"/>
            </w:pPr>
            <w:r>
              <w:rPr>
                <w:rFonts w:ascii="Times New Roman"/>
                <w:b w:val="false"/>
                <w:i w:val="false"/>
                <w:color w:val="000000"/>
                <w:sz w:val="20"/>
              </w:rPr>
              <w:t>
АШМ</w:t>
            </w:r>
          </w:p>
          <w:bookmarkEnd w:id="131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микроорганизмдердің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Казбиосил сүрлем ашытқысы (құрғақ)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0" w:id="1315"/>
          <w:p>
            <w:pPr>
              <w:spacing w:after="20"/>
              <w:ind w:left="20"/>
              <w:jc w:val="both"/>
            </w:pPr>
            <w:r>
              <w:rPr>
                <w:rFonts w:ascii="Times New Roman"/>
                <w:b w:val="false"/>
                <w:i w:val="false"/>
                <w:color w:val="000000"/>
                <w:sz w:val="20"/>
              </w:rPr>
              <w:t>
1. Бактериялардың таза дақылдарын сақтау</w:t>
            </w:r>
          </w:p>
          <w:bookmarkEnd w:id="1315"/>
          <w:p>
            <w:pPr>
              <w:spacing w:after="20"/>
              <w:ind w:left="20"/>
              <w:jc w:val="both"/>
            </w:pPr>
            <w:r>
              <w:rPr>
                <w:rFonts w:ascii="Times New Roman"/>
                <w:b w:val="false"/>
                <w:i w:val="false"/>
                <w:color w:val="000000"/>
                <w:sz w:val="20"/>
              </w:rPr>
              <w:t>
</w:t>
            </w:r>
            <w:r>
              <w:rPr>
                <w:rFonts w:ascii="Times New Roman"/>
                <w:b w:val="false"/>
                <w:i w:val="false"/>
                <w:color w:val="000000"/>
                <w:sz w:val="20"/>
              </w:rPr>
              <w:t>2. Аналық балапандарды өсіру (колбаларда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Тұқым өсіру (егу кезінде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4.Сұйық дақыл өсіру (ферментте жұмыс мәдениетін дамыту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Құрғақ препаратты алу</w:t>
            </w:r>
          </w:p>
          <w:p>
            <w:pPr>
              <w:spacing w:after="20"/>
              <w:ind w:left="20"/>
              <w:jc w:val="both"/>
            </w:pPr>
            <w:r>
              <w:rPr>
                <w:rFonts w:ascii="Times New Roman"/>
                <w:b w:val="false"/>
                <w:i w:val="false"/>
                <w:color w:val="000000"/>
                <w:sz w:val="20"/>
              </w:rPr>
              <w:t>
6. Дайын өнімнің сапасын бақылау 7. Дайын өнімді өлшеп орау, буып-түю,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5" w:id="1316"/>
          <w:p>
            <w:pPr>
              <w:spacing w:after="20"/>
              <w:ind w:left="20"/>
              <w:jc w:val="both"/>
            </w:pPr>
            <w:r>
              <w:rPr>
                <w:rFonts w:ascii="Times New Roman"/>
                <w:b w:val="false"/>
                <w:i w:val="false"/>
                <w:color w:val="000000"/>
                <w:sz w:val="20"/>
              </w:rPr>
              <w:t>
1. Бактериялардың таза дақылдарын сақтау</w:t>
            </w:r>
          </w:p>
          <w:bookmarkEnd w:id="1316"/>
          <w:p>
            <w:pPr>
              <w:spacing w:after="20"/>
              <w:ind w:left="20"/>
              <w:jc w:val="both"/>
            </w:pPr>
            <w:r>
              <w:rPr>
                <w:rFonts w:ascii="Times New Roman"/>
                <w:b w:val="false"/>
                <w:i w:val="false"/>
                <w:color w:val="000000"/>
                <w:sz w:val="20"/>
              </w:rPr>
              <w:t>
</w:t>
            </w:r>
            <w:r>
              <w:rPr>
                <w:rFonts w:ascii="Times New Roman"/>
                <w:b w:val="false"/>
                <w:i w:val="false"/>
                <w:color w:val="000000"/>
                <w:sz w:val="20"/>
              </w:rPr>
              <w:t>2. Аналық балапандарды өсіру (колбаларда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3.Сұйық дақыл өсіру (ферментте жұмыс мәдениетін дамыту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Құрғақ препаратты алу</w:t>
            </w:r>
          </w:p>
          <w:p>
            <w:pPr>
              <w:spacing w:after="20"/>
              <w:ind w:left="20"/>
              <w:jc w:val="both"/>
            </w:pPr>
            <w:r>
              <w:rPr>
                <w:rFonts w:ascii="Times New Roman"/>
                <w:b w:val="false"/>
                <w:i w:val="false"/>
                <w:color w:val="000000"/>
                <w:sz w:val="20"/>
              </w:rPr>
              <w:t>
5. Дайын өнімнің сапасын бақылау 6. Дайын өнімді өлшеп орау, буып-түю,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9" w:id="1317"/>
          <w:p>
            <w:pPr>
              <w:spacing w:after="20"/>
              <w:ind w:left="20"/>
              <w:jc w:val="both"/>
            </w:pPr>
            <w:r>
              <w:rPr>
                <w:rFonts w:ascii="Times New Roman"/>
                <w:b w:val="false"/>
                <w:i w:val="false"/>
                <w:color w:val="000000"/>
                <w:sz w:val="20"/>
              </w:rPr>
              <w:t>
АШМ</w:t>
            </w:r>
          </w:p>
          <w:bookmarkEnd w:id="131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микроорганизмдердің дақылдары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Казбиосил сүрлем ашытқысы (құрғақ)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0" w:id="1318"/>
          <w:p>
            <w:pPr>
              <w:spacing w:after="20"/>
              <w:ind w:left="20"/>
              <w:jc w:val="both"/>
            </w:pPr>
            <w:r>
              <w:rPr>
                <w:rFonts w:ascii="Times New Roman"/>
                <w:b w:val="false"/>
                <w:i w:val="false"/>
                <w:color w:val="000000"/>
                <w:sz w:val="20"/>
              </w:rPr>
              <w:t>
1. Бактериялардың таза дақылдарын сақтау</w:t>
            </w:r>
          </w:p>
          <w:bookmarkEnd w:id="1318"/>
          <w:p>
            <w:pPr>
              <w:spacing w:after="20"/>
              <w:ind w:left="20"/>
              <w:jc w:val="both"/>
            </w:pPr>
            <w:r>
              <w:rPr>
                <w:rFonts w:ascii="Times New Roman"/>
                <w:b w:val="false"/>
                <w:i w:val="false"/>
                <w:color w:val="000000"/>
                <w:sz w:val="20"/>
              </w:rPr>
              <w:t>
</w:t>
            </w:r>
            <w:r>
              <w:rPr>
                <w:rFonts w:ascii="Times New Roman"/>
                <w:b w:val="false"/>
                <w:i w:val="false"/>
                <w:color w:val="000000"/>
                <w:sz w:val="20"/>
              </w:rPr>
              <w:t>2. Аналық балапандарды өсіру (колбаларда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Тұқым өсіру (егу кезінде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4.Сұйық дақыл өсіру (ферментте жұмыс мәдениетін дамыту процесі)</w:t>
            </w:r>
          </w:p>
          <w:p>
            <w:pPr>
              <w:spacing w:after="20"/>
              <w:ind w:left="20"/>
              <w:jc w:val="both"/>
            </w:pPr>
            <w:r>
              <w:rPr>
                <w:rFonts w:ascii="Times New Roman"/>
                <w:b w:val="false"/>
                <w:i w:val="false"/>
                <w:color w:val="000000"/>
                <w:sz w:val="20"/>
              </w:rPr>
              <w:t>
5. Дайын өнімнің сапасын бақылау 6. Дайын өнімді өлшеп орау, буып-түю,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4" w:id="1319"/>
          <w:p>
            <w:pPr>
              <w:spacing w:after="20"/>
              <w:ind w:left="20"/>
              <w:jc w:val="both"/>
            </w:pPr>
            <w:r>
              <w:rPr>
                <w:rFonts w:ascii="Times New Roman"/>
                <w:b w:val="false"/>
                <w:i w:val="false"/>
                <w:color w:val="000000"/>
                <w:sz w:val="20"/>
              </w:rPr>
              <w:t>
1. Бактериялардың таза дақылдарын сақтау</w:t>
            </w:r>
          </w:p>
          <w:bookmarkEnd w:id="1319"/>
          <w:p>
            <w:pPr>
              <w:spacing w:after="20"/>
              <w:ind w:left="20"/>
              <w:jc w:val="both"/>
            </w:pPr>
            <w:r>
              <w:rPr>
                <w:rFonts w:ascii="Times New Roman"/>
                <w:b w:val="false"/>
                <w:i w:val="false"/>
                <w:color w:val="000000"/>
                <w:sz w:val="20"/>
              </w:rPr>
              <w:t>
</w:t>
            </w:r>
            <w:r>
              <w:rPr>
                <w:rFonts w:ascii="Times New Roman"/>
                <w:b w:val="false"/>
                <w:i w:val="false"/>
                <w:color w:val="000000"/>
                <w:sz w:val="20"/>
              </w:rPr>
              <w:t>2. Аналық балапандарды өсіру (колбаларда дақылдарды өсіру процесі)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3.Сұйық дақыл өсіру (ферментте жұмыс мәдениетін дамыту процесі)</w:t>
            </w:r>
          </w:p>
          <w:p>
            <w:pPr>
              <w:spacing w:after="20"/>
              <w:ind w:left="20"/>
              <w:jc w:val="both"/>
            </w:pPr>
            <w:r>
              <w:rPr>
                <w:rFonts w:ascii="Times New Roman"/>
                <w:b w:val="false"/>
                <w:i w:val="false"/>
                <w:color w:val="000000"/>
                <w:sz w:val="20"/>
              </w:rPr>
              <w:t>
4. Дайын өнімнің сапасын бақылау 5. Дайын өнімді өлшеп орау, буып-түю,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7" w:id="1320"/>
          <w:p>
            <w:pPr>
              <w:spacing w:after="20"/>
              <w:ind w:left="20"/>
              <w:jc w:val="both"/>
            </w:pPr>
            <w:r>
              <w:rPr>
                <w:rFonts w:ascii="Times New Roman"/>
                <w:b w:val="false"/>
                <w:i w:val="false"/>
                <w:color w:val="000000"/>
                <w:sz w:val="20"/>
              </w:rPr>
              <w:t>
АШМ</w:t>
            </w:r>
          </w:p>
          <w:bookmarkEnd w:id="132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2309909609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азығы үшін қолданылатын басқа өнімдер: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қоспасын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дайындау; 2) қаптаманы таңбалау: 3) рецепт бойынша шикізатты өлшеу: 4) Шикізатты араластыру: 5) Дайын өнімді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рецепт бойынша шикізатты өлшеу: 2) Шикізатты араластыру: 3)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8" w:id="1321"/>
          <w:p>
            <w:pPr>
              <w:spacing w:after="20"/>
              <w:ind w:left="20"/>
              <w:jc w:val="both"/>
            </w:pPr>
            <w:r>
              <w:rPr>
                <w:rFonts w:ascii="Times New Roman"/>
                <w:b w:val="false"/>
                <w:i w:val="false"/>
                <w:color w:val="000000"/>
                <w:sz w:val="20"/>
              </w:rPr>
              <w:t>
АШМ</w:t>
            </w:r>
          </w:p>
          <w:bookmarkEnd w:id="132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азығы үшін пайдаланылатын өнімдер: басқалары; құрамында сүт өнімдері жоқ немес осындай өнімдердің салмағы бойынша 10%-дан азы бар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ит тамағы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Шикізаттың кіріс сапасын бақылау; 3. Рецепт компоненттерін өлшеу; 4. Шикізатты ұсақтау; 5. Шикізатты араластыру; 6. Компоненттерді түйіршіктеу немесе экструттау; 7. Кептіру; 8. Майлау (маймен бүрку); 9. Салқындату; 10. Жемді таразылау; 11. Жем орау; 12. Дайын өнімнің таңбалау; 13. Дайын өнімнің сапасын бақылау; 14. Дайын өнімді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Шикізаттың кіріс сапасын бақылау; 3. Рецепт компоненттерін өлшеу; 4. Шикізатты ұсақтау; 5. Шикізатты араластыру; 6. Компоненттерді түйіршіктеу немесе экструттау; 7. Кептіру; 8. Майлау (маймен бүрку); 9. Салқындату; 10. Жемді таразылау; 11. Жем орау; 12. Дайын өнімнің таңбалау; 13. Дайын өнімнің сапасын бақылау; 14. Дайын өнімді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9" w:id="1322"/>
          <w:p>
            <w:pPr>
              <w:spacing w:after="20"/>
              <w:ind w:left="20"/>
              <w:jc w:val="both"/>
            </w:pPr>
            <w:r>
              <w:rPr>
                <w:rFonts w:ascii="Times New Roman"/>
                <w:b w:val="false"/>
                <w:i w:val="false"/>
                <w:color w:val="000000"/>
                <w:sz w:val="20"/>
              </w:rPr>
              <w:t>
АШМ</w:t>
            </w:r>
          </w:p>
          <w:bookmarkEnd w:id="132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қоспаларын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2309904100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азығы үшін пайдаланылатын өнімдер: басқалары; құрамында сүт өнімдері жоқ немес осындай өнімдердің салмағы бойынша 10%-дан азы бар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Жемге арналған бидай және арпа ұнының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Қызметпен айналуға берілген рұқсаттаманың болуы, МЕМСТ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Шикізаттың кіріс сапасын бақылау; 3. Рецепт компоненттерін өлшеу; 4. Шикізатты ұсақтау; 5. Шикізатты араластыру; 6. Компоненттерді түйіршіктеу немесе экструттау; 7. Кептіру; 8. Майлау (маймен бүрку); 9. Салқындату; 10. Жемді таразылау; 11. Жем орау; 12. Дайын өнімнің таңбалау; 13. Дайын өнімнің сапасын бақылау; 14. Дайын өнімді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 қабылдау; 2. Шикізаттың кіріс сапасын бақылау; 3. Рецепт компоненттерін өлшеу; 4. Шикізатты ұсақтау; 5. Шикізатты араластыру; 6. Компоненттерді түйіршіктеу немесе экструттау; 7. Кептіру; 8. Майлау (маймен бүрку); 9. Салқындату; 10. Жемді таразылау; 11. Жем орау; 12. Дайын өнімнің таңбалау; 13. Дайын өнімнің сапасын бақылау; 14. Дайын өнімді сақтау.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0" w:id="1323"/>
          <w:p>
            <w:pPr>
              <w:spacing w:after="20"/>
              <w:ind w:left="20"/>
              <w:jc w:val="both"/>
            </w:pPr>
            <w:r>
              <w:rPr>
                <w:rFonts w:ascii="Times New Roman"/>
                <w:b w:val="false"/>
                <w:i w:val="false"/>
                <w:color w:val="000000"/>
                <w:sz w:val="20"/>
              </w:rPr>
              <w:t>
АШМ</w:t>
            </w:r>
          </w:p>
          <w:bookmarkEnd w:id="1323"/>
          <w:p>
            <w:pPr>
              <w:spacing w:after="20"/>
              <w:ind w:left="20"/>
              <w:jc w:val="both"/>
            </w:pPr>
            <w:r>
              <w:rPr>
                <w:rFonts w:ascii="Times New Roman"/>
                <w:b w:val="false"/>
                <w:i w:val="false"/>
                <w:color w:val="000000"/>
                <w:sz w:val="20"/>
              </w:rPr>
              <w:t>
(ҚР АШМ Ветеринариялық бақылау және қадағалау комитеті)</w:t>
            </w:r>
          </w:p>
        </w:tc>
      </w:tr>
    </w:tbl>
    <w:bookmarkStart w:name="z7101" w:id="1324"/>
    <w:p>
      <w:pPr>
        <w:spacing w:after="0"/>
        <w:ind w:left="0"/>
        <w:jc w:val="both"/>
      </w:pPr>
      <w:r>
        <w:rPr>
          <w:rFonts w:ascii="Times New Roman"/>
          <w:b w:val="false"/>
          <w:i w:val="false"/>
          <w:color w:val="000000"/>
          <w:sz w:val="28"/>
        </w:rPr>
        <w:t>
      ";</w:t>
      </w:r>
    </w:p>
    <w:bookmarkEnd w:id="1324"/>
    <w:bookmarkStart w:name="z7102" w:id="1325"/>
    <w:p>
      <w:pPr>
        <w:spacing w:after="0"/>
        <w:ind w:left="0"/>
        <w:jc w:val="both"/>
      </w:pPr>
      <w:r>
        <w:rPr>
          <w:rFonts w:ascii="Times New Roman"/>
          <w:b w:val="false"/>
          <w:i w:val="false"/>
          <w:color w:val="000000"/>
          <w:sz w:val="28"/>
        </w:rPr>
        <w:t xml:space="preserve">
      көрсетілген бұйрыққа сәйкес бекітілген өсімдік шаруашылығы өнімдерін қайта өңдеу өндіріс, өндірістік және технологиялық операциялар </w:t>
      </w:r>
      <w:r>
        <w:rPr>
          <w:rFonts w:ascii="Times New Roman"/>
          <w:b w:val="false"/>
          <w:i w:val="false"/>
          <w:color w:val="000000"/>
          <w:sz w:val="28"/>
        </w:rPr>
        <w:t>шарттарында</w:t>
      </w:r>
      <w:r>
        <w:rPr>
          <w:rFonts w:ascii="Times New Roman"/>
          <w:b w:val="false"/>
          <w:i w:val="false"/>
          <w:color w:val="000000"/>
          <w:sz w:val="28"/>
        </w:rPr>
        <w:t>:</w:t>
      </w:r>
    </w:p>
    <w:bookmarkEnd w:id="1325"/>
    <w:bookmarkStart w:name="z7103" w:id="1326"/>
    <w:p>
      <w:pPr>
        <w:spacing w:after="0"/>
        <w:ind w:left="0"/>
        <w:jc w:val="both"/>
      </w:pPr>
      <w:r>
        <w:rPr>
          <w:rFonts w:ascii="Times New Roman"/>
          <w:b w:val="false"/>
          <w:i w:val="false"/>
          <w:color w:val="000000"/>
          <w:sz w:val="28"/>
        </w:rPr>
        <w:t>
      мынадай мазмұндағы реттік нөмірлері 294 – 313-жолдарымен толықтырылсын:</w:t>
      </w:r>
    </w:p>
    <w:bookmarkEnd w:id="1326"/>
    <w:bookmarkStart w:name="z7104" w:id="1327"/>
    <w:p>
      <w:pPr>
        <w:spacing w:after="0"/>
        <w:ind w:left="0"/>
        <w:jc w:val="both"/>
      </w:pPr>
      <w:r>
        <w:rPr>
          <w:rFonts w:ascii="Times New Roman"/>
          <w:b w:val="false"/>
          <w:i w:val="false"/>
          <w:color w:val="000000"/>
          <w:sz w:val="28"/>
        </w:rPr>
        <w:t>
      "</w:t>
      </w:r>
    </w:p>
    <w:bookmarkEnd w:id="1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2008979800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пен спиртті қамтымайтын, нетто-массасы 4,5 кг-нан кем бастапқы қаптамада өзге тәсілмен дайындалған немесе консервіленген жемістердің, жаңғақтардың және өсімдіктердің өзге де жеуге жарамды бөліктерінің өзге қоспалары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жерде аталмаған немесе енгізілмеген, қанттың немесе басқа да тәттілендіргіш заттардың не спирттің қоспалары бар немесе жоқ, өзге тәсілмен дайындалған немесе консервіленген жемістер, жаңғақтар және өсімдіктердің өзге де жеуге жарамды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5" w:id="1328"/>
          <w:p>
            <w:pPr>
              <w:spacing w:after="20"/>
              <w:ind w:left="20"/>
              <w:jc w:val="both"/>
            </w:pPr>
            <w:r>
              <w:rPr>
                <w:rFonts w:ascii="Times New Roman"/>
                <w:b w:val="false"/>
                <w:i w:val="false"/>
                <w:color w:val="000000"/>
                <w:sz w:val="20"/>
              </w:rPr>
              <w:t>
1. Шикізатты тазалау</w:t>
            </w:r>
          </w:p>
          <w:bookmarkEnd w:id="1328"/>
          <w:p>
            <w:pPr>
              <w:spacing w:after="20"/>
              <w:ind w:left="20"/>
              <w:jc w:val="both"/>
            </w:pPr>
            <w:r>
              <w:rPr>
                <w:rFonts w:ascii="Times New Roman"/>
                <w:b w:val="false"/>
                <w:i w:val="false"/>
                <w:color w:val="000000"/>
                <w:sz w:val="20"/>
              </w:rPr>
              <w:t>
</w:t>
            </w:r>
            <w:r>
              <w:rPr>
                <w:rFonts w:ascii="Times New Roman"/>
                <w:b w:val="false"/>
                <w:i w:val="false"/>
                <w:color w:val="000000"/>
                <w:sz w:val="20"/>
              </w:rPr>
              <w:t>2. Жемістерді сұрыптау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Жаңғақтарды/жемістерді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Сапаны бақылау</w:t>
            </w:r>
          </w:p>
          <w:p>
            <w:pPr>
              <w:spacing w:after="20"/>
              <w:ind w:left="20"/>
              <w:jc w:val="both"/>
            </w:pPr>
            <w:r>
              <w:rPr>
                <w:rFonts w:ascii="Times New Roman"/>
                <w:b w:val="false"/>
                <w:i w:val="false"/>
                <w:color w:val="000000"/>
                <w:sz w:val="20"/>
              </w:rPr>
              <w:t>
8.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2" w:id="1329"/>
          <w:p>
            <w:pPr>
              <w:spacing w:after="20"/>
              <w:ind w:left="20"/>
              <w:jc w:val="both"/>
            </w:pPr>
            <w:r>
              <w:rPr>
                <w:rFonts w:ascii="Times New Roman"/>
                <w:b w:val="false"/>
                <w:i w:val="false"/>
                <w:color w:val="000000"/>
                <w:sz w:val="20"/>
              </w:rPr>
              <w:t>
1. Шикізатты тазалау</w:t>
            </w:r>
          </w:p>
          <w:bookmarkEnd w:id="1329"/>
          <w:p>
            <w:pPr>
              <w:spacing w:after="20"/>
              <w:ind w:left="20"/>
              <w:jc w:val="both"/>
            </w:pPr>
            <w:r>
              <w:rPr>
                <w:rFonts w:ascii="Times New Roman"/>
                <w:b w:val="false"/>
                <w:i w:val="false"/>
                <w:color w:val="000000"/>
                <w:sz w:val="20"/>
              </w:rPr>
              <w:t>
</w:t>
            </w:r>
            <w:r>
              <w:rPr>
                <w:rFonts w:ascii="Times New Roman"/>
                <w:b w:val="false"/>
                <w:i w:val="false"/>
                <w:color w:val="000000"/>
                <w:sz w:val="20"/>
              </w:rPr>
              <w:t>2. Жаңғақтарды/жемістерді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өңдеу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1806329000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бар, бірақ салмасы жоқ, брикеттер, пластинкалар немесе тақташалар түріндегі өзге дайын тамақ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өнімдер (қоспасы бар, салмасы жоқ кәдімгі шоколад, тақташалар түрінде)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5" w:id="1330"/>
          <w:p>
            <w:pPr>
              <w:spacing w:after="20"/>
              <w:ind w:left="20"/>
              <w:jc w:val="both"/>
            </w:pPr>
            <w:r>
              <w:rPr>
                <w:rFonts w:ascii="Times New Roman"/>
                <w:b w:val="false"/>
                <w:i w:val="false"/>
                <w:color w:val="000000"/>
                <w:sz w:val="20"/>
              </w:rPr>
              <w:t>
1. Шикізатты өндіріске дайындау</w:t>
            </w:r>
          </w:p>
          <w:bookmarkEnd w:id="1330"/>
          <w:p>
            <w:pPr>
              <w:spacing w:after="20"/>
              <w:ind w:left="20"/>
              <w:jc w:val="both"/>
            </w:pPr>
            <w:r>
              <w:rPr>
                <w:rFonts w:ascii="Times New Roman"/>
                <w:b w:val="false"/>
                <w:i w:val="false"/>
                <w:color w:val="000000"/>
                <w:sz w:val="20"/>
              </w:rPr>
              <w:t>
</w:t>
            </w:r>
            <w:r>
              <w:rPr>
                <w:rFonts w:ascii="Times New Roman"/>
                <w:b w:val="false"/>
                <w:i w:val="false"/>
                <w:color w:val="000000"/>
                <w:sz w:val="20"/>
              </w:rPr>
              <w:t>2.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Рецептуралық қоспаны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Шоколад массасын конширлеу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Массаны темперлеу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Шоколадты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Қаптау, таңбалау</w:t>
            </w:r>
          </w:p>
          <w:p>
            <w:pPr>
              <w:spacing w:after="20"/>
              <w:ind w:left="20"/>
              <w:jc w:val="both"/>
            </w:pPr>
            <w:r>
              <w:rPr>
                <w:rFonts w:ascii="Times New Roman"/>
                <w:b w:val="false"/>
                <w:i w:val="false"/>
                <w:color w:val="000000"/>
                <w:sz w:val="20"/>
              </w:rPr>
              <w:t>
8. Сапаны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2" w:id="1331"/>
          <w:p>
            <w:pPr>
              <w:spacing w:after="20"/>
              <w:ind w:left="20"/>
              <w:jc w:val="both"/>
            </w:pPr>
            <w:r>
              <w:rPr>
                <w:rFonts w:ascii="Times New Roman"/>
                <w:b w:val="false"/>
                <w:i w:val="false"/>
                <w:color w:val="000000"/>
                <w:sz w:val="20"/>
              </w:rPr>
              <w:t>
1. Рецептуралық қоспаны ұнтақтау</w:t>
            </w:r>
          </w:p>
          <w:bookmarkEnd w:id="1331"/>
          <w:p>
            <w:pPr>
              <w:spacing w:after="20"/>
              <w:ind w:left="20"/>
              <w:jc w:val="both"/>
            </w:pPr>
            <w:r>
              <w:rPr>
                <w:rFonts w:ascii="Times New Roman"/>
                <w:b w:val="false"/>
                <w:i w:val="false"/>
                <w:color w:val="000000"/>
                <w:sz w:val="20"/>
              </w:rPr>
              <w:t>
</w:t>
            </w:r>
            <w:r>
              <w:rPr>
                <w:rFonts w:ascii="Times New Roman"/>
                <w:b w:val="false"/>
                <w:i w:val="false"/>
                <w:color w:val="000000"/>
                <w:sz w:val="20"/>
              </w:rPr>
              <w:t>2. Шоколад массасын конширлеу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Массаны темперлеу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Шоколадты қалыптау</w:t>
            </w:r>
          </w:p>
          <w:p>
            <w:pPr>
              <w:spacing w:after="20"/>
              <w:ind w:left="20"/>
              <w:jc w:val="both"/>
            </w:pPr>
            <w:r>
              <w:rPr>
                <w:rFonts w:ascii="Times New Roman"/>
                <w:b w:val="false"/>
                <w:i w:val="false"/>
                <w:color w:val="000000"/>
                <w:sz w:val="20"/>
              </w:rPr>
              <w:t>
5.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1806329000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бар, бірақ салмасы жоқ, брикеттер, пластинкалар немесе тақташалар түріндегі өзге дайын тамақ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өнімдер (қара шоколад, салмасы жоқ және қоспасыз, тақташалар түрінде)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6" w:id="1332"/>
          <w:p>
            <w:pPr>
              <w:spacing w:after="20"/>
              <w:ind w:left="20"/>
              <w:jc w:val="both"/>
            </w:pPr>
            <w:r>
              <w:rPr>
                <w:rFonts w:ascii="Times New Roman"/>
                <w:b w:val="false"/>
                <w:i w:val="false"/>
                <w:color w:val="000000"/>
                <w:sz w:val="20"/>
              </w:rPr>
              <w:t>
1. Шикізатты өндіріске дайындау</w:t>
            </w:r>
          </w:p>
          <w:bookmarkEnd w:id="1332"/>
          <w:p>
            <w:pPr>
              <w:spacing w:after="20"/>
              <w:ind w:left="20"/>
              <w:jc w:val="both"/>
            </w:pPr>
            <w:r>
              <w:rPr>
                <w:rFonts w:ascii="Times New Roman"/>
                <w:b w:val="false"/>
                <w:i w:val="false"/>
                <w:color w:val="000000"/>
                <w:sz w:val="20"/>
              </w:rPr>
              <w:t>
</w:t>
            </w:r>
            <w:r>
              <w:rPr>
                <w:rFonts w:ascii="Times New Roman"/>
                <w:b w:val="false"/>
                <w:i w:val="false"/>
                <w:color w:val="000000"/>
                <w:sz w:val="20"/>
              </w:rPr>
              <w:t>2.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Рецептуралық қоспаны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Шоколад массасын конширлеу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Массаны темперлеу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Шоколадты 44қалыптау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75. Қаптау, таңбалау</w:t>
            </w:r>
          </w:p>
          <w:p>
            <w:pPr>
              <w:spacing w:after="20"/>
              <w:ind w:left="20"/>
              <w:jc w:val="both"/>
            </w:pPr>
            <w:r>
              <w:rPr>
                <w:rFonts w:ascii="Times New Roman"/>
                <w:b w:val="false"/>
                <w:i w:val="false"/>
                <w:color w:val="000000"/>
                <w:sz w:val="20"/>
              </w:rPr>
              <w:t>
8. Сапаны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3" w:id="1333"/>
          <w:p>
            <w:pPr>
              <w:spacing w:after="20"/>
              <w:ind w:left="20"/>
              <w:jc w:val="both"/>
            </w:pPr>
            <w:r>
              <w:rPr>
                <w:rFonts w:ascii="Times New Roman"/>
                <w:b w:val="false"/>
                <w:i w:val="false"/>
                <w:color w:val="000000"/>
                <w:sz w:val="20"/>
              </w:rPr>
              <w:t>
1. Рецептуралық қоспаны ұнтақтау</w:t>
            </w:r>
          </w:p>
          <w:bookmarkEnd w:id="1333"/>
          <w:p>
            <w:pPr>
              <w:spacing w:after="20"/>
              <w:ind w:left="20"/>
              <w:jc w:val="both"/>
            </w:pPr>
            <w:r>
              <w:rPr>
                <w:rFonts w:ascii="Times New Roman"/>
                <w:b w:val="false"/>
                <w:i w:val="false"/>
                <w:color w:val="000000"/>
                <w:sz w:val="20"/>
              </w:rPr>
              <w:t>
</w:t>
            </w:r>
            <w:r>
              <w:rPr>
                <w:rFonts w:ascii="Times New Roman"/>
                <w:b w:val="false"/>
                <w:i w:val="false"/>
                <w:color w:val="000000"/>
                <w:sz w:val="20"/>
              </w:rPr>
              <w:t>2. Шоколад массасын конширлеу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Массаны темперлеу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Шоколадты қалыптау</w:t>
            </w:r>
          </w:p>
          <w:p>
            <w:pPr>
              <w:spacing w:after="20"/>
              <w:ind w:left="20"/>
              <w:jc w:val="both"/>
            </w:pPr>
            <w:r>
              <w:rPr>
                <w:rFonts w:ascii="Times New Roman"/>
                <w:b w:val="false"/>
                <w:i w:val="false"/>
                <w:color w:val="000000"/>
                <w:sz w:val="20"/>
              </w:rPr>
              <w:t>
5. Қаптау,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1704906500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Қанттан жасалған кондитерлік бұйымдар түріндегі сағыз және желе, оның ішінде жеміс пастасы :: Құрамында какао жоқ, қанттан жасалған кондитерлік бұйымдар түріндегі сағыз және желе, оның ішінде жеміс пастасы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өнімдер (зефир)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7" w:id="1334"/>
          <w:p>
            <w:pPr>
              <w:spacing w:after="20"/>
              <w:ind w:left="20"/>
              <w:jc w:val="both"/>
            </w:pPr>
            <w:r>
              <w:rPr>
                <w:rFonts w:ascii="Times New Roman"/>
                <w:b w:val="false"/>
                <w:i w:val="false"/>
                <w:color w:val="000000"/>
                <w:sz w:val="20"/>
              </w:rPr>
              <w:t>
1. Шикізатты өндіріске дайындау</w:t>
            </w:r>
          </w:p>
          <w:bookmarkEnd w:id="1334"/>
          <w:p>
            <w:pPr>
              <w:spacing w:after="20"/>
              <w:ind w:left="20"/>
              <w:jc w:val="both"/>
            </w:pPr>
            <w:r>
              <w:rPr>
                <w:rFonts w:ascii="Times New Roman"/>
                <w:b w:val="false"/>
                <w:i w:val="false"/>
                <w:color w:val="000000"/>
                <w:sz w:val="20"/>
              </w:rPr>
              <w:t>
</w:t>
            </w:r>
            <w:r>
              <w:rPr>
                <w:rFonts w:ascii="Times New Roman"/>
                <w:b w:val="false"/>
                <w:i w:val="false"/>
                <w:color w:val="000000"/>
                <w:sz w:val="20"/>
              </w:rPr>
              <w:t>2. Рецептуралық қоспаны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Рецептуралық қоспаны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Көпіртілген массаны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Зефир массасын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Зефир массасының құрылымын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Зефирді жабыстыру және ұнтақ себу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Қаптау, таңбалау</w:t>
            </w:r>
          </w:p>
          <w:p>
            <w:pPr>
              <w:spacing w:after="20"/>
              <w:ind w:left="20"/>
              <w:jc w:val="both"/>
            </w:pPr>
            <w:r>
              <w:rPr>
                <w:rFonts w:ascii="Times New Roman"/>
                <w:b w:val="false"/>
                <w:i w:val="false"/>
                <w:color w:val="000000"/>
                <w:sz w:val="20"/>
              </w:rPr>
              <w:t>
10. Сапаны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6" w:id="1335"/>
          <w:p>
            <w:pPr>
              <w:spacing w:after="20"/>
              <w:ind w:left="20"/>
              <w:jc w:val="both"/>
            </w:pPr>
            <w:r>
              <w:rPr>
                <w:rFonts w:ascii="Times New Roman"/>
                <w:b w:val="false"/>
                <w:i w:val="false"/>
                <w:color w:val="000000"/>
                <w:sz w:val="20"/>
              </w:rPr>
              <w:t>
1. Рецептуралық қоспаны қайнату</w:t>
            </w:r>
          </w:p>
          <w:bookmarkEnd w:id="1335"/>
          <w:p>
            <w:pPr>
              <w:spacing w:after="20"/>
              <w:ind w:left="20"/>
              <w:jc w:val="both"/>
            </w:pPr>
            <w:r>
              <w:rPr>
                <w:rFonts w:ascii="Times New Roman"/>
                <w:b w:val="false"/>
                <w:i w:val="false"/>
                <w:color w:val="000000"/>
                <w:sz w:val="20"/>
              </w:rPr>
              <w:t>
</w:t>
            </w:r>
            <w:r>
              <w:rPr>
                <w:rFonts w:ascii="Times New Roman"/>
                <w:b w:val="false"/>
                <w:i w:val="false"/>
                <w:color w:val="000000"/>
                <w:sz w:val="20"/>
              </w:rPr>
              <w:t>2. Көпіртілген массаны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Зефир массасын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Зефир массасының құрылымын қалыптастыру</w:t>
            </w:r>
          </w:p>
          <w:p>
            <w:pPr>
              <w:spacing w:after="20"/>
              <w:ind w:left="20"/>
              <w:jc w:val="both"/>
            </w:pPr>
            <w:r>
              <w:rPr>
                <w:rFonts w:ascii="Times New Roman"/>
                <w:b w:val="false"/>
                <w:i w:val="false"/>
                <w:color w:val="000000"/>
                <w:sz w:val="20"/>
              </w:rPr>
              <w:t>
6.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1704906500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Қанттан жасалған кондитерлік бұйымдар түріндегі сағыз және желе, оның ішінде жеміс пастасы :: Құрамында какао жоқ, қанттан жасалған кондитерлік бұйымдар түріндегі сағыз және желе, оның ішінде жеміс пастасы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өнімдер (мармелад)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1" w:id="1336"/>
          <w:p>
            <w:pPr>
              <w:spacing w:after="20"/>
              <w:ind w:left="20"/>
              <w:jc w:val="both"/>
            </w:pPr>
            <w:r>
              <w:rPr>
                <w:rFonts w:ascii="Times New Roman"/>
                <w:b w:val="false"/>
                <w:i w:val="false"/>
                <w:color w:val="000000"/>
                <w:sz w:val="20"/>
              </w:rPr>
              <w:t>
1. Шикізатты өндіріске дайындау</w:t>
            </w:r>
          </w:p>
          <w:bookmarkEnd w:id="1336"/>
          <w:p>
            <w:pPr>
              <w:spacing w:after="20"/>
              <w:ind w:left="20"/>
              <w:jc w:val="both"/>
            </w:pPr>
            <w:r>
              <w:rPr>
                <w:rFonts w:ascii="Times New Roman"/>
                <w:b w:val="false"/>
                <w:i w:val="false"/>
                <w:color w:val="000000"/>
                <w:sz w:val="20"/>
              </w:rPr>
              <w:t>
</w:t>
            </w:r>
            <w:r>
              <w:rPr>
                <w:rFonts w:ascii="Times New Roman"/>
                <w:b w:val="false"/>
                <w:i w:val="false"/>
                <w:color w:val="000000"/>
                <w:sz w:val="20"/>
              </w:rPr>
              <w:t>2. Рецептуралық қоспаны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Рецептуралық қоспаны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Мармеладты қалыптан алу және оны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Қаптау, таңбалау</w:t>
            </w:r>
          </w:p>
          <w:p>
            <w:pPr>
              <w:spacing w:after="20"/>
              <w:ind w:left="20"/>
              <w:jc w:val="both"/>
            </w:pPr>
            <w:r>
              <w:rPr>
                <w:rFonts w:ascii="Times New Roman"/>
                <w:b w:val="false"/>
                <w:i w:val="false"/>
                <w:color w:val="000000"/>
                <w:sz w:val="20"/>
              </w:rPr>
              <w:t>
8. Сапаны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8" w:id="1337"/>
          <w:p>
            <w:pPr>
              <w:spacing w:after="20"/>
              <w:ind w:left="20"/>
              <w:jc w:val="both"/>
            </w:pPr>
            <w:r>
              <w:rPr>
                <w:rFonts w:ascii="Times New Roman"/>
                <w:b w:val="false"/>
                <w:i w:val="false"/>
                <w:color w:val="000000"/>
                <w:sz w:val="20"/>
              </w:rPr>
              <w:t>
1. Рецептуралық қоспаны қайнату</w:t>
            </w:r>
          </w:p>
          <w:bookmarkEnd w:id="1337"/>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Салқындату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1905311900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бар шоколадпен немесе басқа бұйымдармен толық немесе ішінара қапталған тәтті құрғақ печенье, өзге қаптамаларда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өнімдер (глазурь жағылған печенье)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1" w:id="1338"/>
          <w:p>
            <w:pPr>
              <w:spacing w:after="20"/>
              <w:ind w:left="20"/>
              <w:jc w:val="both"/>
            </w:pPr>
            <w:r>
              <w:rPr>
                <w:rFonts w:ascii="Times New Roman"/>
                <w:b w:val="false"/>
                <w:i w:val="false"/>
                <w:color w:val="000000"/>
                <w:sz w:val="20"/>
              </w:rPr>
              <w:t>
1. Шикізатты өндіріске дайындау</w:t>
            </w:r>
          </w:p>
          <w:bookmarkEnd w:id="1338"/>
          <w:p>
            <w:pPr>
              <w:spacing w:after="20"/>
              <w:ind w:left="20"/>
              <w:jc w:val="both"/>
            </w:pPr>
            <w:r>
              <w:rPr>
                <w:rFonts w:ascii="Times New Roman"/>
                <w:b w:val="false"/>
                <w:i w:val="false"/>
                <w:color w:val="000000"/>
                <w:sz w:val="20"/>
              </w:rPr>
              <w:t>
</w:t>
            </w:r>
            <w:r>
              <w:rPr>
                <w:rFonts w:ascii="Times New Roman"/>
                <w:b w:val="false"/>
                <w:i w:val="false"/>
                <w:color w:val="000000"/>
                <w:sz w:val="20"/>
              </w:rPr>
              <w:t>2. Эмульсияны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Қамыр илеу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Пісіру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Печеньені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77. Печеньені глазурьлеу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Қаптау</w:t>
            </w:r>
          </w:p>
          <w:p>
            <w:pPr>
              <w:spacing w:after="20"/>
              <w:ind w:left="20"/>
              <w:jc w:val="both"/>
            </w:pPr>
            <w:r>
              <w:rPr>
                <w:rFonts w:ascii="Times New Roman"/>
                <w:b w:val="false"/>
                <w:i w:val="false"/>
                <w:color w:val="000000"/>
                <w:sz w:val="20"/>
              </w:rPr>
              <w:t>
9. Сапаны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9" w:id="1339"/>
          <w:p>
            <w:pPr>
              <w:spacing w:after="20"/>
              <w:ind w:left="20"/>
              <w:jc w:val="both"/>
            </w:pPr>
            <w:r>
              <w:rPr>
                <w:rFonts w:ascii="Times New Roman"/>
                <w:b w:val="false"/>
                <w:i w:val="false"/>
                <w:color w:val="000000"/>
                <w:sz w:val="20"/>
              </w:rPr>
              <w:t>
1. Қамыр илеу</w:t>
            </w:r>
          </w:p>
          <w:bookmarkEnd w:id="1339"/>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Пісіру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Глазурьлеу</w:t>
            </w:r>
          </w:p>
          <w:p>
            <w:pPr>
              <w:spacing w:after="20"/>
              <w:ind w:left="20"/>
              <w:jc w:val="both"/>
            </w:pPr>
            <w:r>
              <w:rPr>
                <w:rFonts w:ascii="Times New Roman"/>
                <w:b w:val="false"/>
                <w:i w:val="false"/>
                <w:color w:val="000000"/>
                <w:sz w:val="20"/>
              </w:rPr>
              <w:t>
5. Печеньені салқындату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1905321900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бар шоколадпен немесе басқа бұйымдармен толық немесе ішінара қапталған өзге вафлилер мен вафли табақшалары, өзге қаптамаларда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өнімдер (салмасы бар вафли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3" w:id="1340"/>
          <w:p>
            <w:pPr>
              <w:spacing w:after="20"/>
              <w:ind w:left="20"/>
              <w:jc w:val="both"/>
            </w:pPr>
            <w:r>
              <w:rPr>
                <w:rFonts w:ascii="Times New Roman"/>
                <w:b w:val="false"/>
                <w:i w:val="false"/>
                <w:color w:val="000000"/>
                <w:sz w:val="20"/>
              </w:rPr>
              <w:t>
1. Шикізатты өндіріске дайындау</w:t>
            </w:r>
          </w:p>
          <w:bookmarkEnd w:id="1340"/>
          <w:p>
            <w:pPr>
              <w:spacing w:after="20"/>
              <w:ind w:left="20"/>
              <w:jc w:val="both"/>
            </w:pPr>
            <w:r>
              <w:rPr>
                <w:rFonts w:ascii="Times New Roman"/>
                <w:b w:val="false"/>
                <w:i w:val="false"/>
                <w:color w:val="000000"/>
                <w:sz w:val="20"/>
              </w:rPr>
              <w:t>
</w:t>
            </w:r>
            <w:r>
              <w:rPr>
                <w:rFonts w:ascii="Times New Roman"/>
                <w:b w:val="false"/>
                <w:i w:val="false"/>
                <w:color w:val="000000"/>
                <w:sz w:val="20"/>
              </w:rPr>
              <w:t>2. Вафли қамырын илеу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Вафли қабатын пісіру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Салманы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Вафли блоктарына салма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Салқындату және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Қаптау және таңбалау</w:t>
            </w:r>
          </w:p>
          <w:p>
            <w:pPr>
              <w:spacing w:after="20"/>
              <w:ind w:left="20"/>
              <w:jc w:val="both"/>
            </w:pPr>
            <w:r>
              <w:rPr>
                <w:rFonts w:ascii="Times New Roman"/>
                <w:b w:val="false"/>
                <w:i w:val="false"/>
                <w:color w:val="000000"/>
                <w:sz w:val="20"/>
              </w:rPr>
              <w:t>
9. Сапаны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1" w:id="1341"/>
          <w:p>
            <w:pPr>
              <w:spacing w:after="20"/>
              <w:ind w:left="20"/>
              <w:jc w:val="both"/>
            </w:pPr>
            <w:r>
              <w:rPr>
                <w:rFonts w:ascii="Times New Roman"/>
                <w:b w:val="false"/>
                <w:i w:val="false"/>
                <w:color w:val="000000"/>
                <w:sz w:val="20"/>
              </w:rPr>
              <w:t>
1. Вафли қамырын илеу</w:t>
            </w:r>
          </w:p>
          <w:bookmarkEnd w:id="1341"/>
          <w:p>
            <w:pPr>
              <w:spacing w:after="20"/>
              <w:ind w:left="20"/>
              <w:jc w:val="both"/>
            </w:pPr>
            <w:r>
              <w:rPr>
                <w:rFonts w:ascii="Times New Roman"/>
                <w:b w:val="false"/>
                <w:i w:val="false"/>
                <w:color w:val="000000"/>
                <w:sz w:val="20"/>
              </w:rPr>
              <w:t>
</w:t>
            </w:r>
            <w:r>
              <w:rPr>
                <w:rFonts w:ascii="Times New Roman"/>
                <w:b w:val="false"/>
                <w:i w:val="false"/>
                <w:color w:val="000000"/>
                <w:sz w:val="20"/>
              </w:rPr>
              <w:t>2. Вафли қабатын пісіру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Вафли блоктарына салма жағу</w:t>
            </w:r>
          </w:p>
          <w:p>
            <w:pPr>
              <w:spacing w:after="20"/>
              <w:ind w:left="20"/>
              <w:jc w:val="both"/>
            </w:pPr>
            <w:r>
              <w:rPr>
                <w:rFonts w:ascii="Times New Roman"/>
                <w:b w:val="false"/>
                <w:i w:val="false"/>
                <w:color w:val="000000"/>
                <w:sz w:val="20"/>
              </w:rPr>
              <w:t>
4.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1704906500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жоқ, қанттан жасалған кондитерлік бұйымдар түріндегі сағыз және желе, оның ішінде жеміс пастасы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өнімдер (зефир)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4" w:id="1342"/>
          <w:p>
            <w:pPr>
              <w:spacing w:after="20"/>
              <w:ind w:left="20"/>
              <w:jc w:val="both"/>
            </w:pPr>
            <w:r>
              <w:rPr>
                <w:rFonts w:ascii="Times New Roman"/>
                <w:b w:val="false"/>
                <w:i w:val="false"/>
                <w:color w:val="000000"/>
                <w:sz w:val="20"/>
              </w:rPr>
              <w:t>
1. Шикізатты өндіріске дайындау</w:t>
            </w:r>
          </w:p>
          <w:bookmarkEnd w:id="1342"/>
          <w:p>
            <w:pPr>
              <w:spacing w:after="20"/>
              <w:ind w:left="20"/>
              <w:jc w:val="both"/>
            </w:pPr>
            <w:r>
              <w:rPr>
                <w:rFonts w:ascii="Times New Roman"/>
                <w:b w:val="false"/>
                <w:i w:val="false"/>
                <w:color w:val="000000"/>
                <w:sz w:val="20"/>
              </w:rPr>
              <w:t>
</w:t>
            </w:r>
            <w:r>
              <w:rPr>
                <w:rFonts w:ascii="Times New Roman"/>
                <w:b w:val="false"/>
                <w:i w:val="false"/>
                <w:color w:val="000000"/>
                <w:sz w:val="20"/>
              </w:rPr>
              <w:t>2. Сироп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Зефир массасын көпсіту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Зефир массасын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Зефирдің құрылымын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 себу</w:t>
            </w:r>
          </w:p>
          <w:p>
            <w:pPr>
              <w:spacing w:after="20"/>
              <w:ind w:left="20"/>
              <w:jc w:val="both"/>
            </w:pPr>
            <w:r>
              <w:rPr>
                <w:rFonts w:ascii="Times New Roman"/>
                <w:b w:val="false"/>
                <w:i w:val="false"/>
                <w:color w:val="000000"/>
                <w:sz w:val="20"/>
              </w:rPr>
              <w:t>
7. Жинақтау,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0" w:id="1343"/>
          <w:p>
            <w:pPr>
              <w:spacing w:after="20"/>
              <w:ind w:left="20"/>
              <w:jc w:val="both"/>
            </w:pPr>
            <w:r>
              <w:rPr>
                <w:rFonts w:ascii="Times New Roman"/>
                <w:b w:val="false"/>
                <w:i w:val="false"/>
                <w:color w:val="000000"/>
                <w:sz w:val="20"/>
              </w:rPr>
              <w:t>
1. Сироп дайындау</w:t>
            </w:r>
          </w:p>
          <w:bookmarkEnd w:id="1343"/>
          <w:p>
            <w:pPr>
              <w:spacing w:after="20"/>
              <w:ind w:left="20"/>
              <w:jc w:val="both"/>
            </w:pPr>
            <w:r>
              <w:rPr>
                <w:rFonts w:ascii="Times New Roman"/>
                <w:b w:val="false"/>
                <w:i w:val="false"/>
                <w:color w:val="000000"/>
                <w:sz w:val="20"/>
              </w:rPr>
              <w:t>
</w:t>
            </w:r>
            <w:r>
              <w:rPr>
                <w:rFonts w:ascii="Times New Roman"/>
                <w:b w:val="false"/>
                <w:i w:val="false"/>
                <w:color w:val="000000"/>
                <w:sz w:val="20"/>
              </w:rPr>
              <w:t>2. Зефир массасын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Ұнтақ себу</w:t>
            </w:r>
          </w:p>
          <w:p>
            <w:pPr>
              <w:spacing w:after="20"/>
              <w:ind w:left="20"/>
              <w:jc w:val="both"/>
            </w:pPr>
            <w:r>
              <w:rPr>
                <w:rFonts w:ascii="Times New Roman"/>
                <w:b w:val="false"/>
                <w:i w:val="false"/>
                <w:color w:val="000000"/>
                <w:sz w:val="20"/>
              </w:rPr>
              <w:t>
4. Жинақтау,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3302109000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 өнеркәсібінде пайдалануға арналған препараттар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тағамдық қоспа "Ванилин" (Тағамдық хош иістендіргіш Ванилин)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3" w:id="1344"/>
          <w:p>
            <w:pPr>
              <w:spacing w:after="20"/>
              <w:ind w:left="20"/>
              <w:jc w:val="both"/>
            </w:pPr>
            <w:r>
              <w:rPr>
                <w:rFonts w:ascii="Times New Roman"/>
                <w:b w:val="false"/>
                <w:i w:val="false"/>
                <w:color w:val="000000"/>
                <w:sz w:val="20"/>
              </w:rPr>
              <w:t>
1. Шикізат пен материалдарды қабылдау</w:t>
            </w:r>
          </w:p>
          <w:bookmarkEnd w:id="1344"/>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сапасын бақылау (сертификаттарға сәйкестігі, сыртқы түрі,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Құрамдастарды мөлшерлеуге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Мальтодекстринді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Декстрозаны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Хош иістендіргіштерді (Рованил, Родиаром)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Кремний диоксидін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Құрамдастарды араластыру (қоспаны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Өнімді гомогенизациялау (біркелкілігін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 өнім сапасын бақылау</w:t>
            </w:r>
          </w:p>
          <w:p>
            <w:pPr>
              <w:spacing w:after="20"/>
              <w:ind w:left="20"/>
              <w:jc w:val="both"/>
            </w:pPr>
            <w:r>
              <w:rPr>
                <w:rFonts w:ascii="Times New Roman"/>
                <w:b w:val="false"/>
                <w:i w:val="false"/>
                <w:color w:val="000000"/>
                <w:sz w:val="20"/>
              </w:rPr>
              <w:t>
12. Өлшеп салу және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4" w:id="1345"/>
          <w:p>
            <w:pPr>
              <w:spacing w:after="20"/>
              <w:ind w:left="20"/>
              <w:jc w:val="both"/>
            </w:pPr>
            <w:r>
              <w:rPr>
                <w:rFonts w:ascii="Times New Roman"/>
                <w:b w:val="false"/>
                <w:i w:val="false"/>
                <w:color w:val="000000"/>
                <w:sz w:val="20"/>
              </w:rPr>
              <w:t>
1. Шикізатты қабылдау, бақылау және дайындау (елеу, сапасын тексеру).</w:t>
            </w:r>
          </w:p>
          <w:bookmarkEnd w:id="1345"/>
          <w:p>
            <w:pPr>
              <w:spacing w:after="20"/>
              <w:ind w:left="20"/>
              <w:jc w:val="both"/>
            </w:pPr>
            <w:r>
              <w:rPr>
                <w:rFonts w:ascii="Times New Roman"/>
                <w:b w:val="false"/>
                <w:i w:val="false"/>
                <w:color w:val="000000"/>
                <w:sz w:val="20"/>
              </w:rPr>
              <w:t>
</w:t>
            </w:r>
            <w:r>
              <w:rPr>
                <w:rFonts w:ascii="Times New Roman"/>
                <w:b w:val="false"/>
                <w:i w:val="false"/>
                <w:color w:val="000000"/>
                <w:sz w:val="20"/>
              </w:rPr>
              <w:t>2. Құрамдастарды рецептураға сәйкес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Біртекті күйге дейін араластыру және гомогенизациялау.</w:t>
            </w:r>
          </w:p>
          <w:p>
            <w:pPr>
              <w:spacing w:after="20"/>
              <w:ind w:left="20"/>
              <w:jc w:val="both"/>
            </w:pPr>
            <w:r>
              <w:rPr>
                <w:rFonts w:ascii="Times New Roman"/>
                <w:b w:val="false"/>
                <w:i w:val="false"/>
                <w:color w:val="000000"/>
                <w:sz w:val="20"/>
              </w:rPr>
              <w:t>
4. Сапаны бақылау, өлшеп салу және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3824995500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Құю қалыптарын немесе құю өзекшелерін өндіруге арналған өзге дайын байланыстырушы заттар; басқа жерде аталмаған немесе енгізілмеген химиялық өнімдер мен препараттар, химия немесе аралас өнеркәсіп салаларының өнімдері (табиғи өнімдер қоспаларынан тұратын препараттарды қоса алғанда): май қышқылдары мен глицериннің күрделі моно-, ди- және триэфирлерінің қоспалары (майларға арналған эмульгаторлар)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Балмұздаққа арналған "Тұрақтандырғыш-эмульгатор" кешенді тағамдық қоспасы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7" w:id="1346"/>
          <w:p>
            <w:pPr>
              <w:spacing w:after="20"/>
              <w:ind w:left="20"/>
              <w:jc w:val="both"/>
            </w:pPr>
            <w:r>
              <w:rPr>
                <w:rFonts w:ascii="Times New Roman"/>
                <w:b w:val="false"/>
                <w:i w:val="false"/>
                <w:color w:val="000000"/>
                <w:sz w:val="20"/>
              </w:rPr>
              <w:t>
1. Шикізат пен материалдарды қабылдау</w:t>
            </w:r>
          </w:p>
          <w:bookmarkEnd w:id="134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сапасын бақылау (сертификаттарға сәйкестігі, сыртқы түрі,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Құрамдастарды мөлшерлеуге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"Тұрақтандырғыш-эмульгатор 452" кешенді тағамдық қоспасын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"Тұрақтандырғыш-эмульгатор 456 Int" кешенді тағамдық қоспасын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Мальтодекстринді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"Ванилин" хош иістендіргішін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Құрамдастарды араластыру (қоспаны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Өнімді біртекті күйге дейін гомогенизациялау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 өнім сапасын бақылау</w:t>
            </w:r>
          </w:p>
          <w:p>
            <w:pPr>
              <w:spacing w:after="20"/>
              <w:ind w:left="20"/>
              <w:jc w:val="both"/>
            </w:pPr>
            <w:r>
              <w:rPr>
                <w:rFonts w:ascii="Times New Roman"/>
                <w:b w:val="false"/>
                <w:i w:val="false"/>
                <w:color w:val="000000"/>
                <w:sz w:val="20"/>
              </w:rPr>
              <w:t>
12. Өлшеп салу және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8" w:id="1347"/>
          <w:p>
            <w:pPr>
              <w:spacing w:after="20"/>
              <w:ind w:left="20"/>
              <w:jc w:val="both"/>
            </w:pPr>
            <w:r>
              <w:rPr>
                <w:rFonts w:ascii="Times New Roman"/>
                <w:b w:val="false"/>
                <w:i w:val="false"/>
                <w:color w:val="000000"/>
                <w:sz w:val="20"/>
              </w:rPr>
              <w:t>
1. Шикізатты қабылдау, бақылау және дайындау (елеу, сапасын тексеру).</w:t>
            </w:r>
          </w:p>
          <w:bookmarkEnd w:id="1347"/>
          <w:p>
            <w:pPr>
              <w:spacing w:after="20"/>
              <w:ind w:left="20"/>
              <w:jc w:val="both"/>
            </w:pPr>
            <w:r>
              <w:rPr>
                <w:rFonts w:ascii="Times New Roman"/>
                <w:b w:val="false"/>
                <w:i w:val="false"/>
                <w:color w:val="000000"/>
                <w:sz w:val="20"/>
              </w:rPr>
              <w:t>
</w:t>
            </w:r>
            <w:r>
              <w:rPr>
                <w:rFonts w:ascii="Times New Roman"/>
                <w:b w:val="false"/>
                <w:i w:val="false"/>
                <w:color w:val="000000"/>
                <w:sz w:val="20"/>
              </w:rPr>
              <w:t>2. Құрамдастарды рецептураға сәйкес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Біртекті күйге дейін араластыру және гомогенизациялау.</w:t>
            </w:r>
          </w:p>
          <w:p>
            <w:pPr>
              <w:spacing w:after="20"/>
              <w:ind w:left="20"/>
              <w:jc w:val="both"/>
            </w:pPr>
            <w:r>
              <w:rPr>
                <w:rFonts w:ascii="Times New Roman"/>
                <w:b w:val="false"/>
                <w:i w:val="false"/>
                <w:color w:val="000000"/>
                <w:sz w:val="20"/>
              </w:rPr>
              <w:t>
4. Сапаны бақылау, өлшеп салу және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1702909500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оның ішінде инвертті қант және құрғақ күйінде 50 масс.% фруктоза қамтитын өзге қанттар мен қант шәрбаттары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тағамдық қоспа "сироп"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құрамдас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1" w:id="1348"/>
          <w:p>
            <w:pPr>
              <w:spacing w:after="20"/>
              <w:ind w:left="20"/>
              <w:jc w:val="both"/>
            </w:pPr>
            <w:r>
              <w:rPr>
                <w:rFonts w:ascii="Times New Roman"/>
                <w:b w:val="false"/>
                <w:i w:val="false"/>
                <w:color w:val="000000"/>
                <w:sz w:val="20"/>
              </w:rPr>
              <w:t>
1. Шикізат пен материалдарды қабылдау</w:t>
            </w:r>
          </w:p>
          <w:bookmarkEnd w:id="134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сапасын бақылау (сертификаттарға сәйкестігі, сыртқы түрі,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Суды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Құрамдастарды мөлшерлеуге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Құрамдастарды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Құрамдастарды араластыру (қоспаны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Рецептуралық қоспаны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Өнімді біртекті күйге дейін гомогенизациялау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 өнім сапасын бақылау</w:t>
            </w:r>
          </w:p>
          <w:p>
            <w:pPr>
              <w:spacing w:after="20"/>
              <w:ind w:left="20"/>
              <w:jc w:val="both"/>
            </w:pPr>
            <w:r>
              <w:rPr>
                <w:rFonts w:ascii="Times New Roman"/>
                <w:b w:val="false"/>
                <w:i w:val="false"/>
                <w:color w:val="000000"/>
                <w:sz w:val="20"/>
              </w:rPr>
              <w:t>
12. Өлшеп салу және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2" w:id="1349"/>
          <w:p>
            <w:pPr>
              <w:spacing w:after="20"/>
              <w:ind w:left="20"/>
              <w:jc w:val="both"/>
            </w:pPr>
            <w:r>
              <w:rPr>
                <w:rFonts w:ascii="Times New Roman"/>
                <w:b w:val="false"/>
                <w:i w:val="false"/>
                <w:color w:val="000000"/>
                <w:sz w:val="20"/>
              </w:rPr>
              <w:t>
1. Шикізатты қабылдау, бақылау және дайындау (елеу, сапасын тексеру).</w:t>
            </w:r>
          </w:p>
          <w:bookmarkEnd w:id="1349"/>
          <w:p>
            <w:pPr>
              <w:spacing w:after="20"/>
              <w:ind w:left="20"/>
              <w:jc w:val="both"/>
            </w:pPr>
            <w:r>
              <w:rPr>
                <w:rFonts w:ascii="Times New Roman"/>
                <w:b w:val="false"/>
                <w:i w:val="false"/>
                <w:color w:val="000000"/>
                <w:sz w:val="20"/>
              </w:rPr>
              <w:t>
</w:t>
            </w:r>
            <w:r>
              <w:rPr>
                <w:rFonts w:ascii="Times New Roman"/>
                <w:b w:val="false"/>
                <w:i w:val="false"/>
                <w:color w:val="000000"/>
                <w:sz w:val="20"/>
              </w:rPr>
              <w:t>2. Құрамдастарды рецептураға сәйкес мөлшерлеу.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Біртекті күйге дейін араластыру, қайнату және гомогенизациялау.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5. Сапаны бақылау, өлшеп салу және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2101 12 920 1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салмағы 3 кг аспайтын бастапқы қаптамадағы сығындылар, эссенциялар немесе кофе концентраттары негізіндегі дайын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кофе сусыны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және (немесе) компоненттердің белгілі бір түрінен тауарларды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6" w:id="1350"/>
          <w:p>
            <w:pPr>
              <w:spacing w:after="20"/>
              <w:ind w:left="20"/>
              <w:jc w:val="both"/>
            </w:pPr>
            <w:r>
              <w:rPr>
                <w:rFonts w:ascii="Times New Roman"/>
                <w:b w:val="false"/>
                <w:i w:val="false"/>
                <w:color w:val="000000"/>
                <w:sz w:val="20"/>
              </w:rPr>
              <w:t>
1. Шикізат пен материалдарды қабылдау (енгізуді бақылау)</w:t>
            </w:r>
          </w:p>
          <w:bookmarkEnd w:id="135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пен материалдарды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Салмақ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Алдын ала қоспаны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Салу, орау,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Дайын өнімнің сапасын бақылау</w:t>
            </w:r>
          </w:p>
          <w:p>
            <w:pPr>
              <w:spacing w:after="20"/>
              <w:ind w:left="20"/>
              <w:jc w:val="both"/>
            </w:pPr>
            <w:r>
              <w:rPr>
                <w:rFonts w:ascii="Times New Roman"/>
                <w:b w:val="false"/>
                <w:i w:val="false"/>
                <w:color w:val="000000"/>
                <w:sz w:val="20"/>
              </w:rPr>
              <w:t>
10. Дайын өнімді сақтау және тасымалдау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5" w:id="1351"/>
          <w:p>
            <w:pPr>
              <w:spacing w:after="20"/>
              <w:ind w:left="20"/>
              <w:jc w:val="both"/>
            </w:pPr>
            <w:r>
              <w:rPr>
                <w:rFonts w:ascii="Times New Roman"/>
                <w:b w:val="false"/>
                <w:i w:val="false"/>
                <w:color w:val="000000"/>
                <w:sz w:val="20"/>
              </w:rPr>
              <w:t>
1. Салмақ өлшеу</w:t>
            </w:r>
          </w:p>
          <w:bookmarkEnd w:id="1351"/>
          <w:p>
            <w:pPr>
              <w:spacing w:after="20"/>
              <w:ind w:left="20"/>
              <w:jc w:val="both"/>
            </w:pPr>
            <w:r>
              <w:rPr>
                <w:rFonts w:ascii="Times New Roman"/>
                <w:b w:val="false"/>
                <w:i w:val="false"/>
                <w:color w:val="000000"/>
                <w:sz w:val="20"/>
              </w:rPr>
              <w:t>
</w:t>
            </w:r>
            <w:r>
              <w:rPr>
                <w:rFonts w:ascii="Times New Roman"/>
                <w:b w:val="false"/>
                <w:i w:val="false"/>
                <w:color w:val="000000"/>
                <w:sz w:val="20"/>
              </w:rPr>
              <w:t>2.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4. Бөлу 5. Салу, орау,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2101 20 920 0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Шәй немесе мате сығындыларына, эссенцияларына немесе концентраттарына негізделген басқа да дайын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Ерітілетін шай сусыны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және (немесе) компоненттердің белгілі бір түрінен тауарларды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8" w:id="1352"/>
          <w:p>
            <w:pPr>
              <w:spacing w:after="20"/>
              <w:ind w:left="20"/>
              <w:jc w:val="both"/>
            </w:pPr>
            <w:r>
              <w:rPr>
                <w:rFonts w:ascii="Times New Roman"/>
                <w:b w:val="false"/>
                <w:i w:val="false"/>
                <w:color w:val="000000"/>
                <w:sz w:val="20"/>
              </w:rPr>
              <w:t>
1. Шикізат пен материалдарды қабылдау (енгізуді бақылау)</w:t>
            </w:r>
          </w:p>
          <w:bookmarkEnd w:id="135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пен материалдарды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Салмақ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Жүктеу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Алдын ала қоспаны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Салу, орау,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Дайын өнімнің сапасын бақылау</w:t>
            </w:r>
          </w:p>
          <w:p>
            <w:pPr>
              <w:spacing w:after="20"/>
              <w:ind w:left="20"/>
              <w:jc w:val="both"/>
            </w:pPr>
            <w:r>
              <w:rPr>
                <w:rFonts w:ascii="Times New Roman"/>
                <w:b w:val="false"/>
                <w:i w:val="false"/>
                <w:color w:val="000000"/>
                <w:sz w:val="20"/>
              </w:rPr>
              <w:t>
10. Дайын өнімді сақтау және тасымалдау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7" w:id="1353"/>
          <w:p>
            <w:pPr>
              <w:spacing w:after="20"/>
              <w:ind w:left="20"/>
              <w:jc w:val="both"/>
            </w:pPr>
            <w:r>
              <w:rPr>
                <w:rFonts w:ascii="Times New Roman"/>
                <w:b w:val="false"/>
                <w:i w:val="false"/>
                <w:color w:val="000000"/>
                <w:sz w:val="20"/>
              </w:rPr>
              <w:t>
1. Салмақ өлшеу</w:t>
            </w:r>
          </w:p>
          <w:bookmarkEnd w:id="1353"/>
          <w:p>
            <w:pPr>
              <w:spacing w:after="20"/>
              <w:ind w:left="20"/>
              <w:jc w:val="both"/>
            </w:pPr>
            <w:r>
              <w:rPr>
                <w:rFonts w:ascii="Times New Roman"/>
                <w:b w:val="false"/>
                <w:i w:val="false"/>
                <w:color w:val="000000"/>
                <w:sz w:val="20"/>
              </w:rPr>
              <w:t>
</w:t>
            </w:r>
            <w:r>
              <w:rPr>
                <w:rFonts w:ascii="Times New Roman"/>
                <w:b w:val="false"/>
                <w:i w:val="false"/>
                <w:color w:val="000000"/>
                <w:sz w:val="20"/>
              </w:rPr>
              <w:t>2. Жүктелу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4. Бөлу 5. Салу, орау,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 80% немесе одан да көп спирт концентрациясы бар денатуратылмаған этил спирті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Денатуратталмаған биоэтанол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және (немесе) компоненттердің белгілі бір түрінен тауарларды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0" w:id="1354"/>
          <w:p>
            <w:pPr>
              <w:spacing w:after="20"/>
              <w:ind w:left="20"/>
              <w:jc w:val="both"/>
            </w:pPr>
            <w:r>
              <w:rPr>
                <w:rFonts w:ascii="Times New Roman"/>
                <w:b w:val="false"/>
                <w:i w:val="false"/>
                <w:color w:val="000000"/>
                <w:sz w:val="20"/>
              </w:rPr>
              <w:t>
1. Шикізатты дайындау</w:t>
            </w:r>
          </w:p>
          <w:bookmarkEnd w:id="1354"/>
          <w:p>
            <w:pPr>
              <w:spacing w:after="20"/>
              <w:ind w:left="20"/>
              <w:jc w:val="both"/>
            </w:pPr>
            <w:r>
              <w:rPr>
                <w:rFonts w:ascii="Times New Roman"/>
                <w:b w:val="false"/>
                <w:i w:val="false"/>
                <w:color w:val="000000"/>
                <w:sz w:val="20"/>
              </w:rPr>
              <w:t>
</w:t>
            </w:r>
            <w:r>
              <w:rPr>
                <w:rFonts w:ascii="Times New Roman"/>
                <w:b w:val="false"/>
                <w:i w:val="false"/>
                <w:color w:val="000000"/>
                <w:sz w:val="20"/>
              </w:rPr>
              <w:t>2. Гидролиз/ қанттау крахмалды қантқа айналдыру (ферменттердің көмегімен)</w:t>
            </w:r>
          </w:p>
          <w:p>
            <w:pPr>
              <w:spacing w:after="20"/>
              <w:ind w:left="20"/>
              <w:jc w:val="both"/>
            </w:pPr>
            <w:r>
              <w:rPr>
                <w:rFonts w:ascii="Times New Roman"/>
                <w:b w:val="false"/>
                <w:i w:val="false"/>
                <w:color w:val="000000"/>
                <w:sz w:val="20"/>
              </w:rPr>
              <w:t>
3. Ашыту 4. Дистилляция алкогольді ашытқылардан бөлу және оның концентрациясын арттыру 5. Сусыздандыру (ректификация)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2" w:id="1355"/>
          <w:p>
            <w:pPr>
              <w:spacing w:after="20"/>
              <w:ind w:left="20"/>
              <w:jc w:val="both"/>
            </w:pPr>
            <w:r>
              <w:rPr>
                <w:rFonts w:ascii="Times New Roman"/>
                <w:b w:val="false"/>
                <w:i w:val="false"/>
                <w:color w:val="000000"/>
                <w:sz w:val="20"/>
              </w:rPr>
              <w:t>
1. Шикізатты дайындау</w:t>
            </w:r>
          </w:p>
          <w:bookmarkEnd w:id="1355"/>
          <w:p>
            <w:pPr>
              <w:spacing w:after="20"/>
              <w:ind w:left="20"/>
              <w:jc w:val="both"/>
            </w:pPr>
            <w:r>
              <w:rPr>
                <w:rFonts w:ascii="Times New Roman"/>
                <w:b w:val="false"/>
                <w:i w:val="false"/>
                <w:color w:val="000000"/>
                <w:sz w:val="20"/>
              </w:rPr>
              <w:t>
</w:t>
            </w:r>
            <w:r>
              <w:rPr>
                <w:rFonts w:ascii="Times New Roman"/>
                <w:b w:val="false"/>
                <w:i w:val="false"/>
                <w:color w:val="000000"/>
                <w:sz w:val="20"/>
              </w:rPr>
              <w:t>2. Ашыту</w:t>
            </w:r>
          </w:p>
          <w:p>
            <w:pPr>
              <w:spacing w:after="20"/>
              <w:ind w:left="20"/>
              <w:jc w:val="both"/>
            </w:pPr>
            <w:r>
              <w:rPr>
                <w:rFonts w:ascii="Times New Roman"/>
                <w:b w:val="false"/>
                <w:i w:val="false"/>
                <w:color w:val="000000"/>
                <w:sz w:val="20"/>
              </w:rPr>
              <w:t>
3. Сусыздандыру (ректификация)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2207200000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және кез келген концентрациядағы денатуратталған басқа спирттер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Денатуратталған биоэтанол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және (немесе) компоненттердің белгілі бір түрінен тауарларды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4" w:id="1356"/>
          <w:p>
            <w:pPr>
              <w:spacing w:after="20"/>
              <w:ind w:left="20"/>
              <w:jc w:val="both"/>
            </w:pPr>
            <w:r>
              <w:rPr>
                <w:rFonts w:ascii="Times New Roman"/>
                <w:b w:val="false"/>
                <w:i w:val="false"/>
                <w:color w:val="000000"/>
                <w:sz w:val="20"/>
              </w:rPr>
              <w:t>
1. Шикізатты дайындау</w:t>
            </w:r>
          </w:p>
          <w:bookmarkEnd w:id="1356"/>
          <w:p>
            <w:pPr>
              <w:spacing w:after="20"/>
              <w:ind w:left="20"/>
              <w:jc w:val="both"/>
            </w:pPr>
            <w:r>
              <w:rPr>
                <w:rFonts w:ascii="Times New Roman"/>
                <w:b w:val="false"/>
                <w:i w:val="false"/>
                <w:color w:val="000000"/>
                <w:sz w:val="20"/>
              </w:rPr>
              <w:t>
</w:t>
            </w:r>
            <w:r>
              <w:rPr>
                <w:rFonts w:ascii="Times New Roman"/>
                <w:b w:val="false"/>
                <w:i w:val="false"/>
                <w:color w:val="000000"/>
                <w:sz w:val="20"/>
              </w:rPr>
              <w:t>2. Гидролиз/ қанттау крахмалды қантқа айналдыру (ферменттердің көмегімен)</w:t>
            </w:r>
          </w:p>
          <w:p>
            <w:pPr>
              <w:spacing w:after="20"/>
              <w:ind w:left="20"/>
              <w:jc w:val="both"/>
            </w:pPr>
            <w:r>
              <w:rPr>
                <w:rFonts w:ascii="Times New Roman"/>
                <w:b w:val="false"/>
                <w:i w:val="false"/>
                <w:color w:val="000000"/>
                <w:sz w:val="20"/>
              </w:rPr>
              <w:t>
</w:t>
            </w:r>
            <w:r>
              <w:rPr>
                <w:rFonts w:ascii="Times New Roman"/>
                <w:b w:val="false"/>
                <w:i w:val="false"/>
                <w:color w:val="000000"/>
                <w:sz w:val="20"/>
              </w:rPr>
              <w:t>3. Ашыту 4. Дистилляция алкогольді ашытқылардан бөлу және оның концентрациясын арттыру 5. Сусыздандыру (ректификация)</w:t>
            </w:r>
          </w:p>
          <w:p>
            <w:pPr>
              <w:spacing w:after="20"/>
              <w:ind w:left="20"/>
              <w:jc w:val="both"/>
            </w:pPr>
            <w:r>
              <w:rPr>
                <w:rFonts w:ascii="Times New Roman"/>
                <w:b w:val="false"/>
                <w:i w:val="false"/>
                <w:color w:val="000000"/>
                <w:sz w:val="20"/>
              </w:rPr>
              <w:t>
6. Денатурация процесі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7" w:id="1357"/>
          <w:p>
            <w:pPr>
              <w:spacing w:after="20"/>
              <w:ind w:left="20"/>
              <w:jc w:val="both"/>
            </w:pPr>
            <w:r>
              <w:rPr>
                <w:rFonts w:ascii="Times New Roman"/>
                <w:b w:val="false"/>
                <w:i w:val="false"/>
                <w:color w:val="000000"/>
                <w:sz w:val="20"/>
              </w:rPr>
              <w:t>
1. Шикізатты дайындау</w:t>
            </w:r>
          </w:p>
          <w:bookmarkEnd w:id="1357"/>
          <w:p>
            <w:pPr>
              <w:spacing w:after="20"/>
              <w:ind w:left="20"/>
              <w:jc w:val="both"/>
            </w:pPr>
            <w:r>
              <w:rPr>
                <w:rFonts w:ascii="Times New Roman"/>
                <w:b w:val="false"/>
                <w:i w:val="false"/>
                <w:color w:val="000000"/>
                <w:sz w:val="20"/>
              </w:rPr>
              <w:t>
</w:t>
            </w:r>
            <w:r>
              <w:rPr>
                <w:rFonts w:ascii="Times New Roman"/>
                <w:b w:val="false"/>
                <w:i w:val="false"/>
                <w:color w:val="000000"/>
                <w:sz w:val="20"/>
              </w:rPr>
              <w:t>2. Ашыту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Сусыздандыру (ректификация)</w:t>
            </w:r>
          </w:p>
          <w:p>
            <w:pPr>
              <w:spacing w:after="20"/>
              <w:ind w:left="20"/>
              <w:jc w:val="both"/>
            </w:pPr>
            <w:r>
              <w:rPr>
                <w:rFonts w:ascii="Times New Roman"/>
                <w:b w:val="false"/>
                <w:i w:val="false"/>
                <w:color w:val="000000"/>
                <w:sz w:val="20"/>
              </w:rPr>
              <w:t>
4. Денатурация процесі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2912190000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оттегі бар басқа функционалдық тобы бар немесе жоқ альдегидтер; альдегидтердің циклдік полимерлері; параформальдегид, құрамында оттегі бар басқа функционалдық тобы жоқ ациклді альдегидтер: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Эфироальдегидті фракция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және (немесе) компоненттердің белгілі бір түрінен тауарларды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0" w:id="1358"/>
          <w:p>
            <w:pPr>
              <w:spacing w:after="20"/>
              <w:ind w:left="20"/>
              <w:jc w:val="both"/>
            </w:pPr>
            <w:r>
              <w:rPr>
                <w:rFonts w:ascii="Times New Roman"/>
                <w:b w:val="false"/>
                <w:i w:val="false"/>
                <w:color w:val="000000"/>
                <w:sz w:val="20"/>
              </w:rPr>
              <w:t>
1.Шикізатты дайындау</w:t>
            </w:r>
          </w:p>
          <w:bookmarkEnd w:id="1358"/>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айдау</w:t>
            </w:r>
          </w:p>
          <w:p>
            <w:pPr>
              <w:spacing w:after="20"/>
              <w:ind w:left="20"/>
              <w:jc w:val="both"/>
            </w:pPr>
            <w:r>
              <w:rPr>
                <w:rFonts w:ascii="Times New Roman"/>
                <w:b w:val="false"/>
                <w:i w:val="false"/>
                <w:color w:val="000000"/>
                <w:sz w:val="20"/>
              </w:rPr>
              <w:t>
3. Ректификация 4.Конденсация және салқындату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2" w:id="1359"/>
          <w:p>
            <w:pPr>
              <w:spacing w:after="20"/>
              <w:ind w:left="20"/>
              <w:jc w:val="both"/>
            </w:pPr>
            <w:r>
              <w:rPr>
                <w:rFonts w:ascii="Times New Roman"/>
                <w:b w:val="false"/>
                <w:i w:val="false"/>
                <w:color w:val="000000"/>
                <w:sz w:val="20"/>
              </w:rPr>
              <w:t>
1.Шикізатты дайындау.</w:t>
            </w:r>
          </w:p>
          <w:bookmarkEnd w:id="1359"/>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айдау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Ректификация</w:t>
            </w:r>
          </w:p>
          <w:p>
            <w:pPr>
              <w:spacing w:after="20"/>
              <w:ind w:left="20"/>
              <w:jc w:val="both"/>
            </w:pPr>
            <w:r>
              <w:rPr>
                <w:rFonts w:ascii="Times New Roman"/>
                <w:b w:val="false"/>
                <w:i w:val="false"/>
                <w:color w:val="000000"/>
                <w:sz w:val="20"/>
              </w:rPr>
              <w:t>
4. Конденсация және салқындату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АШМ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1704906500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жоқ, қанттан жасалған кондитерлік өнімдер түріндегі жеміс пастасын қоса алғанда, сағыз және желе түріндегі кондитерлік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 негізіндегі мармелад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жиынтықтаушы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5" w:id="1360"/>
          <w:p>
            <w:pPr>
              <w:spacing w:after="20"/>
              <w:ind w:left="20"/>
              <w:jc w:val="both"/>
            </w:pPr>
            <w:r>
              <w:rPr>
                <w:rFonts w:ascii="Times New Roman"/>
                <w:b w:val="false"/>
                <w:i w:val="false"/>
                <w:color w:val="000000"/>
                <w:sz w:val="20"/>
              </w:rPr>
              <w:t>
1. Шикізатты өндіріске дайындау</w:t>
            </w:r>
          </w:p>
          <w:bookmarkEnd w:id="1360"/>
          <w:p>
            <w:pPr>
              <w:spacing w:after="20"/>
              <w:ind w:left="20"/>
              <w:jc w:val="both"/>
            </w:pPr>
            <w:r>
              <w:rPr>
                <w:rFonts w:ascii="Times New Roman"/>
                <w:b w:val="false"/>
                <w:i w:val="false"/>
                <w:color w:val="000000"/>
                <w:sz w:val="20"/>
              </w:rPr>
              <w:t>
</w:t>
            </w:r>
            <w:r>
              <w:rPr>
                <w:rFonts w:ascii="Times New Roman"/>
                <w:b w:val="false"/>
                <w:i w:val="false"/>
                <w:color w:val="000000"/>
                <w:sz w:val="20"/>
              </w:rPr>
              <w:t>2. Желатин және тағамдық қышқыл ерітінділерін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Рецептуралық қоспаны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Рецептуралық қоспаны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Желелік массаны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Мармеладты құю және құрылымын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Желелік корпустарды жылтырату</w:t>
            </w:r>
          </w:p>
          <w:p>
            <w:pPr>
              <w:spacing w:after="20"/>
              <w:ind w:left="20"/>
              <w:jc w:val="both"/>
            </w:pPr>
            <w:r>
              <w:rPr>
                <w:rFonts w:ascii="Times New Roman"/>
                <w:b w:val="false"/>
                <w:i w:val="false"/>
                <w:color w:val="000000"/>
                <w:sz w:val="20"/>
              </w:rPr>
              <w:t>
8. Дайын өнімді өлшеп - орау, буып - түю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2" w:id="1361"/>
          <w:p>
            <w:pPr>
              <w:spacing w:after="20"/>
              <w:ind w:left="20"/>
              <w:jc w:val="both"/>
            </w:pPr>
            <w:r>
              <w:rPr>
                <w:rFonts w:ascii="Times New Roman"/>
                <w:b w:val="false"/>
                <w:i w:val="false"/>
                <w:color w:val="000000"/>
                <w:sz w:val="20"/>
              </w:rPr>
              <w:t>
1. Рецептуралық қоспаны дайындау</w:t>
            </w:r>
          </w:p>
          <w:bookmarkEnd w:id="1361"/>
          <w:p>
            <w:pPr>
              <w:spacing w:after="20"/>
              <w:ind w:left="20"/>
              <w:jc w:val="both"/>
            </w:pPr>
            <w:r>
              <w:rPr>
                <w:rFonts w:ascii="Times New Roman"/>
                <w:b w:val="false"/>
                <w:i w:val="false"/>
                <w:color w:val="000000"/>
                <w:sz w:val="20"/>
              </w:rPr>
              <w:t>
</w:t>
            </w:r>
            <w:r>
              <w:rPr>
                <w:rFonts w:ascii="Times New Roman"/>
                <w:b w:val="false"/>
                <w:i w:val="false"/>
                <w:color w:val="000000"/>
                <w:sz w:val="20"/>
              </w:rPr>
              <w:t>2. Мармеладты құю және құрылымын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Желелік корпустарды жылтырату</w:t>
            </w:r>
          </w:p>
          <w:p>
            <w:pPr>
              <w:spacing w:after="20"/>
              <w:ind w:left="20"/>
              <w:jc w:val="both"/>
            </w:pPr>
            <w:r>
              <w:rPr>
                <w:rFonts w:ascii="Times New Roman"/>
                <w:b w:val="false"/>
                <w:i w:val="false"/>
                <w:color w:val="000000"/>
                <w:sz w:val="20"/>
              </w:rPr>
              <w:t>
4. Дайын өнімді өлшеп - орау, буып - түю және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5" w:id="1362"/>
          <w:p>
            <w:pPr>
              <w:spacing w:after="20"/>
              <w:ind w:left="20"/>
              <w:jc w:val="both"/>
            </w:pPr>
            <w:r>
              <w:rPr>
                <w:rFonts w:ascii="Times New Roman"/>
                <w:b w:val="false"/>
                <w:i w:val="false"/>
                <w:color w:val="000000"/>
                <w:sz w:val="20"/>
              </w:rPr>
              <w:t xml:space="preserve">
АШМ </w:t>
            </w:r>
          </w:p>
          <w:bookmarkEnd w:id="1362"/>
          <w:p>
            <w:pPr>
              <w:spacing w:after="20"/>
              <w:ind w:left="20"/>
              <w:jc w:val="both"/>
            </w:pPr>
            <w:r>
              <w:rPr>
                <w:rFonts w:ascii="Times New Roman"/>
                <w:b w:val="false"/>
                <w:i w:val="false"/>
                <w:color w:val="000000"/>
                <w:sz w:val="20"/>
              </w:rPr>
              <w:t>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1806903100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шоколад және одан жасалған салмасы бар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Агар негізіндегі мармелад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жиынтықтаушы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6" w:id="1363"/>
          <w:p>
            <w:pPr>
              <w:spacing w:after="20"/>
              <w:ind w:left="20"/>
              <w:jc w:val="both"/>
            </w:pPr>
            <w:r>
              <w:rPr>
                <w:rFonts w:ascii="Times New Roman"/>
                <w:b w:val="false"/>
                <w:i w:val="false"/>
                <w:color w:val="000000"/>
                <w:sz w:val="20"/>
              </w:rPr>
              <w:t>
1. Шикізатты өндіріске дайындау</w:t>
            </w:r>
          </w:p>
          <w:bookmarkEnd w:id="1363"/>
          <w:p>
            <w:pPr>
              <w:spacing w:after="20"/>
              <w:ind w:left="20"/>
              <w:jc w:val="both"/>
            </w:pPr>
            <w:r>
              <w:rPr>
                <w:rFonts w:ascii="Times New Roman"/>
                <w:b w:val="false"/>
                <w:i w:val="false"/>
                <w:color w:val="000000"/>
                <w:sz w:val="20"/>
              </w:rPr>
              <w:t>
</w:t>
            </w:r>
            <w:r>
              <w:rPr>
                <w:rFonts w:ascii="Times New Roman"/>
                <w:b w:val="false"/>
                <w:i w:val="false"/>
                <w:color w:val="000000"/>
                <w:sz w:val="20"/>
              </w:rPr>
              <w:t>2. Агар және кристалдық тағамдық қышқыл ерітінділерін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Рецептуралық қоспаны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Рецептуралық қоспаны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Желелік массаны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Мармеладты құю және құрылымын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Глазурь жағу</w:t>
            </w:r>
          </w:p>
          <w:p>
            <w:pPr>
              <w:spacing w:after="20"/>
              <w:ind w:left="20"/>
              <w:jc w:val="both"/>
            </w:pPr>
            <w:r>
              <w:rPr>
                <w:rFonts w:ascii="Times New Roman"/>
                <w:b w:val="false"/>
                <w:i w:val="false"/>
                <w:color w:val="000000"/>
                <w:sz w:val="20"/>
              </w:rPr>
              <w:t>
8. Дайын өнімді өлшеп - орау, буып - түю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3" w:id="1364"/>
          <w:p>
            <w:pPr>
              <w:spacing w:after="20"/>
              <w:ind w:left="20"/>
              <w:jc w:val="both"/>
            </w:pPr>
            <w:r>
              <w:rPr>
                <w:rFonts w:ascii="Times New Roman"/>
                <w:b w:val="false"/>
                <w:i w:val="false"/>
                <w:color w:val="000000"/>
                <w:sz w:val="20"/>
              </w:rPr>
              <w:t>
1. Рецептуралық қоспаны дайындау</w:t>
            </w:r>
          </w:p>
          <w:bookmarkEnd w:id="1364"/>
          <w:p>
            <w:pPr>
              <w:spacing w:after="20"/>
              <w:ind w:left="20"/>
              <w:jc w:val="both"/>
            </w:pPr>
            <w:r>
              <w:rPr>
                <w:rFonts w:ascii="Times New Roman"/>
                <w:b w:val="false"/>
                <w:i w:val="false"/>
                <w:color w:val="000000"/>
                <w:sz w:val="20"/>
              </w:rPr>
              <w:t>
</w:t>
            </w:r>
            <w:r>
              <w:rPr>
                <w:rFonts w:ascii="Times New Roman"/>
                <w:b w:val="false"/>
                <w:i w:val="false"/>
                <w:color w:val="000000"/>
                <w:sz w:val="20"/>
              </w:rPr>
              <w:t>2. Мармеладты құю және құрылымын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Глазурь жағу</w:t>
            </w:r>
          </w:p>
          <w:p>
            <w:pPr>
              <w:spacing w:after="20"/>
              <w:ind w:left="20"/>
              <w:jc w:val="both"/>
            </w:pPr>
            <w:r>
              <w:rPr>
                <w:rFonts w:ascii="Times New Roman"/>
                <w:b w:val="false"/>
                <w:i w:val="false"/>
                <w:color w:val="000000"/>
                <w:sz w:val="20"/>
              </w:rPr>
              <w:t>
4. Дайын өнімді өлшеп - орау, буып - түю және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6" w:id="1365"/>
          <w:p>
            <w:pPr>
              <w:spacing w:after="20"/>
              <w:ind w:left="20"/>
              <w:jc w:val="both"/>
            </w:pPr>
            <w:r>
              <w:rPr>
                <w:rFonts w:ascii="Times New Roman"/>
                <w:b w:val="false"/>
                <w:i w:val="false"/>
                <w:color w:val="000000"/>
                <w:sz w:val="20"/>
              </w:rPr>
              <w:t xml:space="preserve">
АШМ </w:t>
            </w:r>
          </w:p>
          <w:bookmarkEnd w:id="1365"/>
          <w:p>
            <w:pPr>
              <w:spacing w:after="20"/>
              <w:ind w:left="20"/>
              <w:jc w:val="both"/>
            </w:pPr>
            <w:r>
              <w:rPr>
                <w:rFonts w:ascii="Times New Roman"/>
                <w:b w:val="false"/>
                <w:i w:val="false"/>
                <w:color w:val="000000"/>
                <w:sz w:val="20"/>
              </w:rPr>
              <w:t>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1806329000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бар, бірақ салмасы жоқ, брикеттер, пластиналар немесе тақташалар түріндегі өзге дайын тағам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бар, бірақ салмасы жоқ, брикеттер, пластиналар немесе тақташалар түріндегі өзге дайын тағам өнімдері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жиынтықтаушы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7" w:id="1366"/>
          <w:p>
            <w:pPr>
              <w:spacing w:after="20"/>
              <w:ind w:left="20"/>
              <w:jc w:val="both"/>
            </w:pPr>
            <w:r>
              <w:rPr>
                <w:rFonts w:ascii="Times New Roman"/>
                <w:b w:val="false"/>
                <w:i w:val="false"/>
                <w:color w:val="000000"/>
                <w:sz w:val="20"/>
              </w:rPr>
              <w:t>
1. Шикізатты өндіріске дайындау</w:t>
            </w:r>
          </w:p>
          <w:bookmarkEnd w:id="1366"/>
          <w:p>
            <w:pPr>
              <w:spacing w:after="20"/>
              <w:ind w:left="20"/>
              <w:jc w:val="both"/>
            </w:pPr>
            <w:r>
              <w:rPr>
                <w:rFonts w:ascii="Times New Roman"/>
                <w:b w:val="false"/>
                <w:i w:val="false"/>
                <w:color w:val="000000"/>
                <w:sz w:val="20"/>
              </w:rPr>
              <w:t>
</w:t>
            </w:r>
            <w:r>
              <w:rPr>
                <w:rFonts w:ascii="Times New Roman"/>
                <w:b w:val="false"/>
                <w:i w:val="false"/>
                <w:color w:val="000000"/>
                <w:sz w:val="20"/>
              </w:rPr>
              <w:t>2. Шоколад массасына арналған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Рецептуралық қоспаны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Шоколад массасын сұйылту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Конширлеу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Темперлеу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Шоколад массасына ірі қоспаларды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Шоколадты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Қалыптардан шығару және салқындату 10. Орау, буып - түю</w:t>
            </w:r>
          </w:p>
          <w:p>
            <w:pPr>
              <w:spacing w:after="20"/>
              <w:ind w:left="20"/>
              <w:jc w:val="both"/>
            </w:pPr>
            <w:r>
              <w:rPr>
                <w:rFonts w:ascii="Times New Roman"/>
                <w:b w:val="false"/>
                <w:i w:val="false"/>
                <w:color w:val="000000"/>
                <w:sz w:val="20"/>
              </w:rPr>
              <w:t>
11. Сапаны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6" w:id="1367"/>
          <w:p>
            <w:pPr>
              <w:spacing w:after="20"/>
              <w:ind w:left="20"/>
              <w:jc w:val="both"/>
            </w:pPr>
            <w:r>
              <w:rPr>
                <w:rFonts w:ascii="Times New Roman"/>
                <w:b w:val="false"/>
                <w:i w:val="false"/>
                <w:color w:val="000000"/>
                <w:sz w:val="20"/>
              </w:rPr>
              <w:t>
1. Рецептуралық қоспаны ұнтақтау</w:t>
            </w:r>
          </w:p>
          <w:bookmarkEnd w:id="1367"/>
          <w:p>
            <w:pPr>
              <w:spacing w:after="20"/>
              <w:ind w:left="20"/>
              <w:jc w:val="both"/>
            </w:pPr>
            <w:r>
              <w:rPr>
                <w:rFonts w:ascii="Times New Roman"/>
                <w:b w:val="false"/>
                <w:i w:val="false"/>
                <w:color w:val="000000"/>
                <w:sz w:val="20"/>
              </w:rPr>
              <w:t>
</w:t>
            </w:r>
            <w:r>
              <w:rPr>
                <w:rFonts w:ascii="Times New Roman"/>
                <w:b w:val="false"/>
                <w:i w:val="false"/>
                <w:color w:val="000000"/>
                <w:sz w:val="20"/>
              </w:rPr>
              <w:t>2. Шоколад массасын сұйылту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Темперлеу</w:t>
            </w:r>
          </w:p>
          <w:p>
            <w:pPr>
              <w:spacing w:after="20"/>
              <w:ind w:left="20"/>
              <w:jc w:val="both"/>
            </w:pPr>
            <w:r>
              <w:rPr>
                <w:rFonts w:ascii="Times New Roman"/>
                <w:b w:val="false"/>
                <w:i w:val="false"/>
                <w:color w:val="000000"/>
                <w:sz w:val="20"/>
              </w:rPr>
              <w:t xml:space="preserve">
4. Орау, буып - түю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9" w:id="1368"/>
          <w:p>
            <w:pPr>
              <w:spacing w:after="20"/>
              <w:ind w:left="20"/>
              <w:jc w:val="both"/>
            </w:pPr>
            <w:r>
              <w:rPr>
                <w:rFonts w:ascii="Times New Roman"/>
                <w:b w:val="false"/>
                <w:i w:val="false"/>
                <w:color w:val="000000"/>
                <w:sz w:val="20"/>
              </w:rPr>
              <w:t>
АШМ</w:t>
            </w:r>
          </w:p>
          <w:bookmarkEnd w:id="1368"/>
          <w:p>
            <w:pPr>
              <w:spacing w:after="20"/>
              <w:ind w:left="20"/>
              <w:jc w:val="both"/>
            </w:pPr>
            <w:r>
              <w:rPr>
                <w:rFonts w:ascii="Times New Roman"/>
                <w:b w:val="false"/>
                <w:i w:val="false"/>
                <w:color w:val="000000"/>
                <w:sz w:val="20"/>
              </w:rPr>
              <w:t>
(өсімдік шаруашылығы)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1905321900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немесе ішінара шоколадпен немесе құрамында какао бар өзге өнімдермен қапталған өзге вафлилер мен вафли пластинкалары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Вафлилер және вафли пластинкалары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түрдегі шикізаттан және (немесе) жиынтықтаушы материалдардан тауар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0" w:id="1369"/>
          <w:p>
            <w:pPr>
              <w:spacing w:after="20"/>
              <w:ind w:left="20"/>
              <w:jc w:val="both"/>
            </w:pPr>
            <w:r>
              <w:rPr>
                <w:rFonts w:ascii="Times New Roman"/>
                <w:b w:val="false"/>
                <w:i w:val="false"/>
                <w:color w:val="000000"/>
                <w:sz w:val="20"/>
              </w:rPr>
              <w:t>
1. Шикізатты дайындау</w:t>
            </w:r>
          </w:p>
          <w:bookmarkEnd w:id="1369"/>
          <w:p>
            <w:pPr>
              <w:spacing w:after="20"/>
              <w:ind w:left="20"/>
              <w:jc w:val="both"/>
            </w:pPr>
            <w:r>
              <w:rPr>
                <w:rFonts w:ascii="Times New Roman"/>
                <w:b w:val="false"/>
                <w:i w:val="false"/>
                <w:color w:val="000000"/>
                <w:sz w:val="20"/>
              </w:rPr>
              <w:t>
</w:t>
            </w:r>
            <w:r>
              <w:rPr>
                <w:rFonts w:ascii="Times New Roman"/>
                <w:b w:val="false"/>
                <w:i w:val="false"/>
                <w:color w:val="000000"/>
                <w:sz w:val="20"/>
              </w:rPr>
              <w:t>2. Вафли қамырын илеу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Вафлиды пісіру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Қант ұнтағын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Салманы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Вафлиді салмамен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Вафлиді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Буып-түю </w:t>
            </w:r>
          </w:p>
          <w:p>
            <w:pPr>
              <w:spacing w:after="20"/>
              <w:ind w:left="20"/>
              <w:jc w:val="both"/>
            </w:pPr>
            <w:r>
              <w:rPr>
                <w:rFonts w:ascii="Times New Roman"/>
                <w:b w:val="false"/>
                <w:i w:val="false"/>
                <w:color w:val="000000"/>
                <w:sz w:val="20"/>
              </w:rPr>
              <w:t>
10. Сапаны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9" w:id="1370"/>
          <w:p>
            <w:pPr>
              <w:spacing w:after="20"/>
              <w:ind w:left="20"/>
              <w:jc w:val="both"/>
            </w:pPr>
            <w:r>
              <w:rPr>
                <w:rFonts w:ascii="Times New Roman"/>
                <w:b w:val="false"/>
                <w:i w:val="false"/>
                <w:color w:val="000000"/>
                <w:sz w:val="20"/>
              </w:rPr>
              <w:t>
1. Вафли қамырын илеу</w:t>
            </w:r>
          </w:p>
          <w:bookmarkEnd w:id="1370"/>
          <w:p>
            <w:pPr>
              <w:spacing w:after="20"/>
              <w:ind w:left="20"/>
              <w:jc w:val="both"/>
            </w:pPr>
            <w:r>
              <w:rPr>
                <w:rFonts w:ascii="Times New Roman"/>
                <w:b w:val="false"/>
                <w:i w:val="false"/>
                <w:color w:val="000000"/>
                <w:sz w:val="20"/>
              </w:rPr>
              <w:t>
</w:t>
            </w:r>
            <w:r>
              <w:rPr>
                <w:rFonts w:ascii="Times New Roman"/>
                <w:b w:val="false"/>
                <w:i w:val="false"/>
                <w:color w:val="000000"/>
                <w:sz w:val="20"/>
              </w:rPr>
              <w:t>2. Вафлиды пісіру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Вафлиді салмамен толтыру</w:t>
            </w:r>
          </w:p>
          <w:p>
            <w:pPr>
              <w:spacing w:after="20"/>
              <w:ind w:left="20"/>
              <w:jc w:val="both"/>
            </w:pPr>
            <w:r>
              <w:rPr>
                <w:rFonts w:ascii="Times New Roman"/>
                <w:b w:val="false"/>
                <w:i w:val="false"/>
                <w:color w:val="000000"/>
                <w:sz w:val="20"/>
              </w:rPr>
              <w:t xml:space="preserve">
4. Буып-түю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2" w:id="1371"/>
          <w:p>
            <w:pPr>
              <w:spacing w:after="20"/>
              <w:ind w:left="20"/>
              <w:jc w:val="both"/>
            </w:pPr>
            <w:r>
              <w:rPr>
                <w:rFonts w:ascii="Times New Roman"/>
                <w:b w:val="false"/>
                <w:i w:val="false"/>
                <w:color w:val="000000"/>
                <w:sz w:val="20"/>
              </w:rPr>
              <w:t xml:space="preserve">
АШМ </w:t>
            </w:r>
          </w:p>
          <w:bookmarkEnd w:id="1371"/>
          <w:p>
            <w:pPr>
              <w:spacing w:after="20"/>
              <w:ind w:left="20"/>
              <w:jc w:val="both"/>
            </w:pPr>
            <w:r>
              <w:rPr>
                <w:rFonts w:ascii="Times New Roman"/>
                <w:b w:val="false"/>
                <w:i w:val="false"/>
                <w:color w:val="000000"/>
                <w:sz w:val="20"/>
              </w:rPr>
              <w:t>
(өсімдік шаруашылығы)</w:t>
            </w:r>
          </w:p>
        </w:tc>
      </w:tr>
    </w:tbl>
    <w:bookmarkStart w:name="z7323" w:id="1372"/>
    <w:p>
      <w:pPr>
        <w:spacing w:after="0"/>
        <w:ind w:left="0"/>
        <w:jc w:val="both"/>
      </w:pPr>
      <w:r>
        <w:rPr>
          <w:rFonts w:ascii="Times New Roman"/>
          <w:b w:val="false"/>
          <w:i w:val="false"/>
          <w:color w:val="000000"/>
          <w:sz w:val="28"/>
        </w:rPr>
        <w:t>
      ";</w:t>
      </w:r>
    </w:p>
    <w:bookmarkEnd w:id="1372"/>
    <w:bookmarkStart w:name="z7324" w:id="1373"/>
    <w:p>
      <w:pPr>
        <w:spacing w:after="0"/>
        <w:ind w:left="0"/>
        <w:jc w:val="both"/>
      </w:pPr>
      <w:r>
        <w:rPr>
          <w:rFonts w:ascii="Times New Roman"/>
          <w:b w:val="false"/>
          <w:i w:val="false"/>
          <w:color w:val="000000"/>
          <w:sz w:val="28"/>
        </w:rPr>
        <w:t xml:space="preserve">
      көрсетілген бұйрыққа сәйкес бекітілген фармацевтикалық өнеркәсібіндегі өндіріс, өндірістік және технологиялық операциялар </w:t>
      </w:r>
      <w:r>
        <w:rPr>
          <w:rFonts w:ascii="Times New Roman"/>
          <w:b w:val="false"/>
          <w:i w:val="false"/>
          <w:color w:val="000000"/>
          <w:sz w:val="28"/>
        </w:rPr>
        <w:t>шарттары</w:t>
      </w:r>
      <w:r>
        <w:rPr>
          <w:rFonts w:ascii="Times New Roman"/>
          <w:b w:val="false"/>
          <w:i w:val="false"/>
          <w:color w:val="000000"/>
          <w:sz w:val="28"/>
        </w:rPr>
        <w:t xml:space="preserve"> осы бұйрыққа 1-қосымшаға сәйкес редакцияда жазылсын;</w:t>
      </w:r>
    </w:p>
    <w:bookmarkEnd w:id="1373"/>
    <w:bookmarkStart w:name="z7325" w:id="1374"/>
    <w:p>
      <w:pPr>
        <w:spacing w:after="0"/>
        <w:ind w:left="0"/>
        <w:jc w:val="both"/>
      </w:pPr>
      <w:r>
        <w:rPr>
          <w:rFonts w:ascii="Times New Roman"/>
          <w:b w:val="false"/>
          <w:i w:val="false"/>
          <w:color w:val="000000"/>
          <w:sz w:val="28"/>
        </w:rPr>
        <w:t xml:space="preserve">
      көрсетілген бұйрыққа сәйкес бекітілген медицина өнеркәсібіндегі өндіріс, өндірістік және технологиялық операциялар </w:t>
      </w:r>
      <w:r>
        <w:rPr>
          <w:rFonts w:ascii="Times New Roman"/>
          <w:b w:val="false"/>
          <w:i w:val="false"/>
          <w:color w:val="000000"/>
          <w:sz w:val="28"/>
        </w:rPr>
        <w:t>шарттарында</w:t>
      </w:r>
      <w:r>
        <w:rPr>
          <w:rFonts w:ascii="Times New Roman"/>
          <w:b w:val="false"/>
          <w:i w:val="false"/>
          <w:color w:val="000000"/>
          <w:sz w:val="28"/>
        </w:rPr>
        <w:t>:</w:t>
      </w:r>
    </w:p>
    <w:bookmarkEnd w:id="1374"/>
    <w:bookmarkStart w:name="z7326" w:id="1375"/>
    <w:p>
      <w:pPr>
        <w:spacing w:after="0"/>
        <w:ind w:left="0"/>
        <w:jc w:val="both"/>
      </w:pPr>
      <w:r>
        <w:rPr>
          <w:rFonts w:ascii="Times New Roman"/>
          <w:b w:val="false"/>
          <w:i w:val="false"/>
          <w:color w:val="000000"/>
          <w:sz w:val="28"/>
        </w:rPr>
        <w:t>
      мынадай мазмұндағы реттік нөмірлері 205 – 206-жолдарымен толықтырылсын:</w:t>
      </w:r>
    </w:p>
    <w:bookmarkEnd w:id="1375"/>
    <w:bookmarkStart w:name="z7327" w:id="1376"/>
    <w:p>
      <w:pPr>
        <w:spacing w:after="0"/>
        <w:ind w:left="0"/>
        <w:jc w:val="both"/>
      </w:pPr>
      <w:r>
        <w:rPr>
          <w:rFonts w:ascii="Times New Roman"/>
          <w:b w:val="false"/>
          <w:i w:val="false"/>
          <w:color w:val="000000"/>
          <w:sz w:val="28"/>
        </w:rPr>
        <w:t>
      "</w:t>
      </w:r>
    </w:p>
    <w:bookmarkEnd w:id="1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4015120001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резеңкеден басқа, вулканизацияланған резеңкеден жасалған, әртүрлі мақсаттарға арналған киім және киім аксессуарлары (қолғаптарды, қолғаптарды және қолғаптарды қоса алғанда): қолғаптар, қолғаптар және қолғаптар: медициналық, хирургиялық, стоматологиялық немесе ветеринариялық мақсаттарда қолданылатын: хирургиялық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8" w:id="1377"/>
          <w:p>
            <w:pPr>
              <w:spacing w:after="20"/>
              <w:ind w:left="20"/>
              <w:jc w:val="both"/>
            </w:pPr>
            <w:r>
              <w:rPr>
                <w:rFonts w:ascii="Times New Roman"/>
                <w:b w:val="false"/>
                <w:i w:val="false"/>
                <w:color w:val="000000"/>
                <w:sz w:val="20"/>
              </w:rPr>
              <w:t>
1. Фармацевтикалық қызметті жүзеге асыруға лицензияның болуы кіші түрі – медициналық бұйымдарды өндіру.</w:t>
            </w:r>
          </w:p>
          <w:bookmarkEnd w:id="1377"/>
          <w:p>
            <w:pPr>
              <w:spacing w:after="20"/>
              <w:ind w:left="20"/>
              <w:jc w:val="both"/>
            </w:pPr>
            <w:r>
              <w:rPr>
                <w:rFonts w:ascii="Times New Roman"/>
                <w:b w:val="false"/>
                <w:i w:val="false"/>
                <w:color w:val="000000"/>
                <w:sz w:val="20"/>
              </w:rPr>
              <w:t>
</w:t>
            </w:r>
            <w:r>
              <w:rPr>
                <w:rFonts w:ascii="Times New Roman"/>
                <w:b w:val="false"/>
                <w:i w:val="false"/>
                <w:color w:val="000000"/>
                <w:sz w:val="20"/>
              </w:rPr>
              <w:t>2. Тиісті Медициналық бұйымға тіркеу куәлігінің болуы.</w:t>
            </w:r>
          </w:p>
          <w:p>
            <w:pPr>
              <w:spacing w:after="20"/>
              <w:ind w:left="20"/>
              <w:jc w:val="both"/>
            </w:pPr>
            <w:r>
              <w:rPr>
                <w:rFonts w:ascii="Times New Roman"/>
                <w:b w:val="false"/>
                <w:i w:val="false"/>
                <w:color w:val="000000"/>
                <w:sz w:val="20"/>
              </w:rPr>
              <w:t>
3. НҚА талаптарына сәйкес ISO 13485 немесе ISO 9001 талаптарына сәйкес сертификатталған компанияның сапа менеджменті жүйесінің болуы. 4. Қазақстан Республикасының заңнамасына сәйкес жасалған арнайы инвестициялық шарт аясында өндірістік қызметті жүзеге асыру;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0" w:id="1378"/>
          <w:p>
            <w:pPr>
              <w:spacing w:after="20"/>
              <w:ind w:left="20"/>
              <w:jc w:val="both"/>
            </w:pPr>
            <w:r>
              <w:rPr>
                <w:rFonts w:ascii="Times New Roman"/>
                <w:b w:val="false"/>
                <w:i w:val="false"/>
                <w:color w:val="000000"/>
                <w:sz w:val="20"/>
              </w:rPr>
              <w:t>
1. Шикізат пен материалдардың кіріс бақылауы</w:t>
            </w:r>
          </w:p>
          <w:bookmarkEnd w:id="1378"/>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материалдарды және жабдықтарды дайындау: пергамент қағазы, жоғарғы және төменгі қабаттағы қаптама материалдары, in-bulk қолғаптар, скотч, таңбалау бояуы, медициналық бұйымдарды қаптауға арналған жабдықтар, лайықты үй-жай</w:t>
            </w:r>
          </w:p>
          <w:p>
            <w:pPr>
              <w:spacing w:after="20"/>
              <w:ind w:left="20"/>
              <w:jc w:val="both"/>
            </w:pPr>
            <w:r>
              <w:rPr>
                <w:rFonts w:ascii="Times New Roman"/>
                <w:b w:val="false"/>
                <w:i w:val="false"/>
                <w:color w:val="000000"/>
                <w:sz w:val="20"/>
              </w:rPr>
              <w:t>
</w:t>
            </w:r>
            <w:r>
              <w:rPr>
                <w:rFonts w:ascii="Times New Roman"/>
                <w:b w:val="false"/>
                <w:i w:val="false"/>
                <w:color w:val="000000"/>
                <w:sz w:val="20"/>
              </w:rPr>
              <w:t>3. Таңбалаудың салынуы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Қолғаптардың ішкі бірінші қаптамасы,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Қолғаптардың конверттерге, топтық қоробкаларға екінші қаптамасы,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Тасымалдау қаптамасы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7. Аралық бақылау</w:t>
            </w:r>
          </w:p>
          <w:p>
            <w:pPr>
              <w:spacing w:after="20"/>
              <w:ind w:left="20"/>
              <w:jc w:val="both"/>
            </w:pPr>
            <w:r>
              <w:rPr>
                <w:rFonts w:ascii="Times New Roman"/>
                <w:b w:val="false"/>
                <w:i w:val="false"/>
                <w:color w:val="000000"/>
                <w:sz w:val="20"/>
              </w:rPr>
              <w:t>
8. Стерилизация 9.Дайын өнімнің сапасын бақылау және стерильділікке сәйкестігін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7" w:id="1379"/>
          <w:p>
            <w:pPr>
              <w:spacing w:after="20"/>
              <w:ind w:left="20"/>
              <w:jc w:val="both"/>
            </w:pPr>
            <w:r>
              <w:rPr>
                <w:rFonts w:ascii="Times New Roman"/>
                <w:b w:val="false"/>
                <w:i w:val="false"/>
                <w:color w:val="000000"/>
                <w:sz w:val="20"/>
              </w:rPr>
              <w:t>
1. Шикізат пен материалдардың кіріс бақылауы</w:t>
            </w:r>
          </w:p>
          <w:bookmarkEnd w:id="1379"/>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материалдарды және жабдықтарды дайындау: пергамент қағазы, жоғарғы және төменгі қабаттағы қаптама материалдары, in-bulk қолғаптар, скотч, таңбалау бояуы, медициналық бұйымдарды қаптауға арналған жабдықтар, лайықты үй-жай</w:t>
            </w:r>
          </w:p>
          <w:p>
            <w:pPr>
              <w:spacing w:after="20"/>
              <w:ind w:left="20"/>
              <w:jc w:val="both"/>
            </w:pPr>
            <w:r>
              <w:rPr>
                <w:rFonts w:ascii="Times New Roman"/>
                <w:b w:val="false"/>
                <w:i w:val="false"/>
                <w:color w:val="000000"/>
                <w:sz w:val="20"/>
              </w:rPr>
              <w:t>
</w:t>
            </w:r>
            <w:r>
              <w:rPr>
                <w:rFonts w:ascii="Times New Roman"/>
                <w:b w:val="false"/>
                <w:i w:val="false"/>
                <w:color w:val="000000"/>
                <w:sz w:val="20"/>
              </w:rPr>
              <w:t>3. Таңбалаудың салынуы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Қолғаптардың ішкі бірінші қаптамасы,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Қолғаптардың конверттерге, топтық қоробкаларға екінші қаптамасы,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Тасымалдау қаптамасы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7. Аралық бақылау</w:t>
            </w:r>
          </w:p>
          <w:p>
            <w:pPr>
              <w:spacing w:after="20"/>
              <w:ind w:left="20"/>
              <w:jc w:val="both"/>
            </w:pPr>
            <w:r>
              <w:rPr>
                <w:rFonts w:ascii="Times New Roman"/>
                <w:b w:val="false"/>
                <w:i w:val="false"/>
                <w:color w:val="000000"/>
                <w:sz w:val="20"/>
              </w:rPr>
              <w:t>
8. Стерилизация 9.Дайын өнімнің сапасын бақылау және стерильділікке сәйкестігін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(ММБ және МТ)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4015120009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резеңкеден басқа, вулканизацияланған резеңкеден жасалған, әртүрлі мақсаттарға арналған киім және киім аксессуарлары (қолғаптарды, қолғаптарды және қолғаптарды қоса алғанда): қолғаптар, қолғаптар және қолғаптар: медициналық, хирургиялық, стоматологиялық немесе ветеринариялық мақсаттарда қолданылатындар: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4" w:id="1380"/>
          <w:p>
            <w:pPr>
              <w:spacing w:after="20"/>
              <w:ind w:left="20"/>
              <w:jc w:val="both"/>
            </w:pPr>
            <w:r>
              <w:rPr>
                <w:rFonts w:ascii="Times New Roman"/>
                <w:b w:val="false"/>
                <w:i w:val="false"/>
                <w:color w:val="000000"/>
                <w:sz w:val="20"/>
              </w:rPr>
              <w:t>
1. Фармацевтикалық қызметті жүзеге асыруға лицензияның болуы кіші түрі – медициналық бұйымдарды өндіру.</w:t>
            </w:r>
          </w:p>
          <w:bookmarkEnd w:id="1380"/>
          <w:p>
            <w:pPr>
              <w:spacing w:after="20"/>
              <w:ind w:left="20"/>
              <w:jc w:val="both"/>
            </w:pPr>
            <w:r>
              <w:rPr>
                <w:rFonts w:ascii="Times New Roman"/>
                <w:b w:val="false"/>
                <w:i w:val="false"/>
                <w:color w:val="000000"/>
                <w:sz w:val="20"/>
              </w:rPr>
              <w:t>
</w:t>
            </w:r>
            <w:r>
              <w:rPr>
                <w:rFonts w:ascii="Times New Roman"/>
                <w:b w:val="false"/>
                <w:i w:val="false"/>
                <w:color w:val="000000"/>
                <w:sz w:val="20"/>
              </w:rPr>
              <w:t>2. Тиісті Медициналық бұйымға тіркеу куәлігінің болуы.</w:t>
            </w:r>
          </w:p>
          <w:p>
            <w:pPr>
              <w:spacing w:after="20"/>
              <w:ind w:left="20"/>
              <w:jc w:val="both"/>
            </w:pPr>
            <w:r>
              <w:rPr>
                <w:rFonts w:ascii="Times New Roman"/>
                <w:b w:val="false"/>
                <w:i w:val="false"/>
                <w:color w:val="000000"/>
                <w:sz w:val="20"/>
              </w:rPr>
              <w:t>
3. НҚА талаптарына сәйкес ISO 13485 немесе ISO 9001 талаптарына сәйкес сертификатталған компанияның сапа менеджменті жүйесінің болуы. 4.Қазақстан Республикасының заңнамасына сәйкес жасалған арнайы инвестициялық шарт аясында өндірістік қызметті жүзеге асыру;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6" w:id="1381"/>
          <w:p>
            <w:pPr>
              <w:spacing w:after="20"/>
              <w:ind w:left="20"/>
              <w:jc w:val="both"/>
            </w:pPr>
            <w:r>
              <w:rPr>
                <w:rFonts w:ascii="Times New Roman"/>
                <w:b w:val="false"/>
                <w:i w:val="false"/>
                <w:color w:val="000000"/>
                <w:sz w:val="20"/>
              </w:rPr>
              <w:t>
1. Шикізат пен материалдардың кіріс бақылауы</w:t>
            </w:r>
          </w:p>
          <w:bookmarkEnd w:id="138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пен материалдарды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Қаптама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Қаптау (жеке қаптамаға жұптап)</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Стерилизация (стерильді түрде шығарылатын өнімдер үшін)</w:t>
            </w:r>
          </w:p>
          <w:p>
            <w:pPr>
              <w:spacing w:after="20"/>
              <w:ind w:left="20"/>
              <w:jc w:val="both"/>
            </w:pPr>
            <w:r>
              <w:rPr>
                <w:rFonts w:ascii="Times New Roman"/>
                <w:b w:val="false"/>
                <w:i w:val="false"/>
                <w:color w:val="000000"/>
                <w:sz w:val="20"/>
              </w:rPr>
              <w:t>
8.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3" w:id="1382"/>
          <w:p>
            <w:pPr>
              <w:spacing w:after="20"/>
              <w:ind w:left="20"/>
              <w:jc w:val="both"/>
            </w:pPr>
            <w:r>
              <w:rPr>
                <w:rFonts w:ascii="Times New Roman"/>
                <w:b w:val="false"/>
                <w:i w:val="false"/>
                <w:color w:val="000000"/>
                <w:sz w:val="20"/>
              </w:rPr>
              <w:t>
1. Шикізат пен материалдардың кіріс бақылауы</w:t>
            </w:r>
          </w:p>
          <w:bookmarkEnd w:id="1382"/>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пен материалдарды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Қаптама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Қаптау (жеке қаптамаға жұптап)</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Стерилизация (стерильді түрде шығарылатын өнімдер үшін)</w:t>
            </w:r>
          </w:p>
          <w:p>
            <w:pPr>
              <w:spacing w:after="20"/>
              <w:ind w:left="20"/>
              <w:jc w:val="both"/>
            </w:pPr>
            <w:r>
              <w:rPr>
                <w:rFonts w:ascii="Times New Roman"/>
                <w:b w:val="false"/>
                <w:i w:val="false"/>
                <w:color w:val="000000"/>
                <w:sz w:val="20"/>
              </w:rPr>
              <w:t>
8.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(ММБ және МТ)</w:t>
            </w:r>
          </w:p>
        </w:tc>
      </w:tr>
    </w:tbl>
    <w:bookmarkStart w:name="z7360" w:id="1383"/>
    <w:p>
      <w:pPr>
        <w:spacing w:after="0"/>
        <w:ind w:left="0"/>
        <w:jc w:val="both"/>
      </w:pPr>
      <w:r>
        <w:rPr>
          <w:rFonts w:ascii="Times New Roman"/>
          <w:b w:val="false"/>
          <w:i w:val="false"/>
          <w:color w:val="000000"/>
          <w:sz w:val="28"/>
        </w:rPr>
        <w:t>
      ";</w:t>
      </w:r>
    </w:p>
    <w:bookmarkEnd w:id="1383"/>
    <w:bookmarkStart w:name="z7361" w:id="1384"/>
    <w:p>
      <w:pPr>
        <w:spacing w:after="0"/>
        <w:ind w:left="0"/>
        <w:jc w:val="both"/>
      </w:pPr>
      <w:r>
        <w:rPr>
          <w:rFonts w:ascii="Times New Roman"/>
          <w:b w:val="false"/>
          <w:i w:val="false"/>
          <w:color w:val="000000"/>
          <w:sz w:val="28"/>
        </w:rPr>
        <w:t xml:space="preserve">
      көрсетілген бұйрыққа сәйкес бекітілген ветеринариялық мақсаттағы препараттарды өндіру өндіріс, өндірістік және технологиялық операциялар </w:t>
      </w:r>
      <w:r>
        <w:rPr>
          <w:rFonts w:ascii="Times New Roman"/>
          <w:b w:val="false"/>
          <w:i w:val="false"/>
          <w:color w:val="000000"/>
          <w:sz w:val="28"/>
        </w:rPr>
        <w:t>шарттарында</w:t>
      </w:r>
      <w:r>
        <w:rPr>
          <w:rFonts w:ascii="Times New Roman"/>
          <w:b w:val="false"/>
          <w:i w:val="false"/>
          <w:color w:val="000000"/>
          <w:sz w:val="28"/>
        </w:rPr>
        <w:t>:</w:t>
      </w:r>
    </w:p>
    <w:bookmarkEnd w:id="1384"/>
    <w:bookmarkStart w:name="z7362" w:id="1385"/>
    <w:p>
      <w:pPr>
        <w:spacing w:after="0"/>
        <w:ind w:left="0"/>
        <w:jc w:val="both"/>
      </w:pPr>
      <w:r>
        <w:rPr>
          <w:rFonts w:ascii="Times New Roman"/>
          <w:b w:val="false"/>
          <w:i w:val="false"/>
          <w:color w:val="000000"/>
          <w:sz w:val="28"/>
        </w:rPr>
        <w:t>
      реттік нөмірі 1-жол мынадай редакцияда жазылсын:</w:t>
      </w:r>
    </w:p>
    <w:bookmarkEnd w:id="1385"/>
    <w:bookmarkStart w:name="z7363" w:id="1386"/>
    <w:p>
      <w:pPr>
        <w:spacing w:after="0"/>
        <w:ind w:left="0"/>
        <w:jc w:val="both"/>
      </w:pPr>
      <w:r>
        <w:rPr>
          <w:rFonts w:ascii="Times New Roman"/>
          <w:b w:val="false"/>
          <w:i w:val="false"/>
          <w:color w:val="000000"/>
          <w:sz w:val="28"/>
        </w:rPr>
        <w:t>
      "</w:t>
      </w:r>
    </w:p>
    <w:bookmarkEnd w:id="13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өнім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тейлериозына қарсы вакцина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4" w:id="1387"/>
          <w:p>
            <w:pPr>
              <w:spacing w:after="20"/>
              <w:ind w:left="20"/>
              <w:jc w:val="both"/>
            </w:pPr>
            <w:r>
              <w:rPr>
                <w:rFonts w:ascii="Times New Roman"/>
                <w:b w:val="false"/>
                <w:i w:val="false"/>
                <w:color w:val="000000"/>
                <w:sz w:val="20"/>
              </w:rPr>
              <w:t>
1) Өлшеу, және шикізат пен материалдардың кіріс тексеруі</w:t>
            </w:r>
          </w:p>
          <w:bookmarkEnd w:id="1387"/>
          <w:p>
            <w:pPr>
              <w:spacing w:after="20"/>
              <w:ind w:left="20"/>
              <w:jc w:val="both"/>
            </w:pPr>
            <w:r>
              <w:rPr>
                <w:rFonts w:ascii="Times New Roman"/>
                <w:b w:val="false"/>
                <w:i w:val="false"/>
                <w:color w:val="000000"/>
                <w:sz w:val="20"/>
              </w:rPr>
              <w:t>
</w:t>
            </w:r>
            <w:r>
              <w:rPr>
                <w:rFonts w:ascii="Times New Roman"/>
                <w:b w:val="false"/>
                <w:i w:val="false"/>
                <w:color w:val="000000"/>
                <w:sz w:val="20"/>
              </w:rPr>
              <w:t>2) Ірі қара малының тейлериозына қарсы криоконсервіленген штаммын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Бұзауларды сатып алу және оларды тейлериоз қоздырғышының вирулентті штаммымен жұқтыру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Ыдыстарды дайындау және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Аспаптарды дайындау және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Аспаптарды, жабдықтарды және биореакторды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Theileria annulata шизонттар басып алған лимфоидты жасушаларды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Инфекцияланған жасушаларды өсу ортасында өсіру: суспензиялы жасуша популяциясы пайда болғанға дейін 20-40 күн ішінде роликті колбада бірінші рет өсіру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Өнеркәсіптік биореактордағы терендетілген үнеме суспензиялық әдісімен өсіру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Вакцинаның қаптамасы</w:t>
            </w:r>
          </w:p>
          <w:p>
            <w:pPr>
              <w:spacing w:after="20"/>
              <w:ind w:left="20"/>
              <w:jc w:val="both"/>
            </w:pPr>
            <w:r>
              <w:rPr>
                <w:rFonts w:ascii="Times New Roman"/>
                <w:b w:val="false"/>
                <w:i w:val="false"/>
                <w:color w:val="000000"/>
                <w:sz w:val="20"/>
              </w:rPr>
              <w:t>
11) Вакцинаны таңбалау, орау және сақтау 12) Вакцинаның тиімділігін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4" w:id="1388"/>
          <w:p>
            <w:pPr>
              <w:spacing w:after="20"/>
              <w:ind w:left="20"/>
              <w:jc w:val="both"/>
            </w:pPr>
            <w:r>
              <w:rPr>
                <w:rFonts w:ascii="Times New Roman"/>
                <w:b w:val="false"/>
                <w:i w:val="false"/>
                <w:color w:val="000000"/>
                <w:sz w:val="20"/>
              </w:rPr>
              <w:t>
1) Өлшеу, және шикізат пен материалдардың кіріс тексеруі</w:t>
            </w:r>
          </w:p>
          <w:bookmarkEnd w:id="1388"/>
          <w:p>
            <w:pPr>
              <w:spacing w:after="20"/>
              <w:ind w:left="20"/>
              <w:jc w:val="both"/>
            </w:pPr>
            <w:r>
              <w:rPr>
                <w:rFonts w:ascii="Times New Roman"/>
                <w:b w:val="false"/>
                <w:i w:val="false"/>
                <w:color w:val="000000"/>
                <w:sz w:val="20"/>
              </w:rPr>
              <w:t>
</w:t>
            </w:r>
            <w:r>
              <w:rPr>
                <w:rFonts w:ascii="Times New Roman"/>
                <w:b w:val="false"/>
                <w:i w:val="false"/>
                <w:color w:val="000000"/>
                <w:sz w:val="20"/>
              </w:rPr>
              <w:t>2) Аспаптарды, жабдықтарды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Вакцинаның қаптамасы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Вакцинаны таңбалау, орау және сақтау</w:t>
            </w:r>
          </w:p>
          <w:p>
            <w:pPr>
              <w:spacing w:after="20"/>
              <w:ind w:left="20"/>
              <w:jc w:val="both"/>
            </w:pPr>
            <w:r>
              <w:rPr>
                <w:rFonts w:ascii="Times New Roman"/>
                <w:b w:val="false"/>
                <w:i w:val="false"/>
                <w:color w:val="000000"/>
                <w:sz w:val="20"/>
              </w:rPr>
              <w:t>
5) Вакцинаның тиімділігін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8" w:id="1389"/>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389"/>
          <w:p>
            <w:pPr>
              <w:spacing w:after="20"/>
              <w:ind w:left="20"/>
              <w:jc w:val="both"/>
            </w:pPr>
            <w:r>
              <w:rPr>
                <w:rFonts w:ascii="Times New Roman"/>
                <w:b w:val="false"/>
                <w:i w:val="false"/>
                <w:color w:val="000000"/>
                <w:sz w:val="20"/>
              </w:rPr>
              <w:t>
(ҚР АШМ Ветеринариялық бақылау және қадағалау комитеті)</w:t>
            </w:r>
          </w:p>
        </w:tc>
      </w:tr>
    </w:tbl>
    <w:bookmarkStart w:name="z7379" w:id="1390"/>
    <w:p>
      <w:pPr>
        <w:spacing w:after="0"/>
        <w:ind w:left="0"/>
        <w:jc w:val="both"/>
      </w:pPr>
      <w:r>
        <w:rPr>
          <w:rFonts w:ascii="Times New Roman"/>
          <w:b w:val="false"/>
          <w:i w:val="false"/>
          <w:color w:val="000000"/>
          <w:sz w:val="28"/>
        </w:rPr>
        <w:t>
      ";</w:t>
      </w:r>
    </w:p>
    <w:bookmarkEnd w:id="1390"/>
    <w:bookmarkStart w:name="z7380" w:id="1391"/>
    <w:p>
      <w:pPr>
        <w:spacing w:after="0"/>
        <w:ind w:left="0"/>
        <w:jc w:val="both"/>
      </w:pPr>
      <w:r>
        <w:rPr>
          <w:rFonts w:ascii="Times New Roman"/>
          <w:b w:val="false"/>
          <w:i w:val="false"/>
          <w:color w:val="000000"/>
          <w:sz w:val="28"/>
        </w:rPr>
        <w:t>
      реттік нөмірі 72-жол мынадай редакцияда жазылсын:</w:t>
      </w:r>
    </w:p>
    <w:bookmarkEnd w:id="1391"/>
    <w:bookmarkStart w:name="z7381" w:id="1392"/>
    <w:p>
      <w:pPr>
        <w:spacing w:after="0"/>
        <w:ind w:left="0"/>
        <w:jc w:val="both"/>
      </w:pPr>
      <w:r>
        <w:rPr>
          <w:rFonts w:ascii="Times New Roman"/>
          <w:b w:val="false"/>
          <w:i w:val="false"/>
          <w:color w:val="000000"/>
          <w:sz w:val="28"/>
        </w:rPr>
        <w:t>
      "</w:t>
      </w:r>
    </w:p>
    <w:bookmarkEnd w:id="1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3808948000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Инсектицидтер, родентицидтер, фунгицидтер, гербицидтер, өскінге қарсы құралдар және өсімдіктердің өсуін реттегіштер, бөлшек саудаға арналған нысандарға немесе қаптамаларға салынған не дайын препараттар немесе бұйымдар түрінде ұсынылған (мысалы, күкіртпен өңделген таспалар, фитильдер мен шамдар, шыбынға арналған жабысқақ қағаз);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"Дезостерил-ЛАЙТ" дезинфекциялау құралы (ерітінді)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комиссия кеңесінің 2023 жылғы 12 желтоқсандағы № 150 шешімімен бекітілген Еуразиялық экономикалық одақтың кедендік аумағындағы ветеринариялық мақсаттағы дезинфекциялау, дезинсекциялық және дезакаризациялық құралдарының айналысын реттеу қағидаларының талаптарына сәйкес дезинфекциялық құралдар өндірісінің сәйкестігі сертификатының және ветеринариялық мақсаттағы препараттарды өндіру жөніндегі қызметпен айналысуға лицензияның болуы тиіс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 дайындау 2) Шикізат компоненттерін дайындау 3) Араластыру 4) Сапаны бақылау 5) Құю, қаптау,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 дайындау 2) Шикізат компоненттерін дайындау 3)Араластыру 4)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(ҚР АШМ Ветеринариялық бақылау және қадағалау комитеті)</w:t>
            </w:r>
          </w:p>
        </w:tc>
      </w:tr>
    </w:tbl>
    <w:bookmarkStart w:name="z7382" w:id="1393"/>
    <w:p>
      <w:pPr>
        <w:spacing w:after="0"/>
        <w:ind w:left="0"/>
        <w:jc w:val="both"/>
      </w:pPr>
      <w:r>
        <w:rPr>
          <w:rFonts w:ascii="Times New Roman"/>
          <w:b w:val="false"/>
          <w:i w:val="false"/>
          <w:color w:val="000000"/>
          <w:sz w:val="28"/>
        </w:rPr>
        <w:t>
      ";</w:t>
      </w:r>
    </w:p>
    <w:bookmarkEnd w:id="1393"/>
    <w:bookmarkStart w:name="z7383" w:id="1394"/>
    <w:p>
      <w:pPr>
        <w:spacing w:after="0"/>
        <w:ind w:left="0"/>
        <w:jc w:val="both"/>
      </w:pPr>
      <w:r>
        <w:rPr>
          <w:rFonts w:ascii="Times New Roman"/>
          <w:b w:val="false"/>
          <w:i w:val="false"/>
          <w:color w:val="000000"/>
          <w:sz w:val="28"/>
        </w:rPr>
        <w:t>
      мынадай мазмұндағы реттік нөмірлері 80 – 105-жолдарымен толықтырылсын:</w:t>
      </w:r>
    </w:p>
    <w:bookmarkEnd w:id="1394"/>
    <w:bookmarkStart w:name="z7384" w:id="1395"/>
    <w:p>
      <w:pPr>
        <w:spacing w:after="0"/>
        <w:ind w:left="0"/>
        <w:jc w:val="both"/>
      </w:pPr>
      <w:r>
        <w:rPr>
          <w:rFonts w:ascii="Times New Roman"/>
          <w:b w:val="false"/>
          <w:i w:val="false"/>
          <w:color w:val="000000"/>
          <w:sz w:val="28"/>
        </w:rPr>
        <w:t>
      "</w:t>
      </w:r>
    </w:p>
    <w:bookmarkEnd w:id="1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қайта өңдеу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8523529001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Жақындату қағидатына негізделген арнайы белгілері бар карточкалар мен биркалар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(Ірі қара мал, Ұсақ мал) сәйкестендіруге арналған радиожиілікті (электрондық) құлақ сырғасы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ICAR сертификаты. Қазақстан Республикасы Ауыл шаруашылығы министрінің 2015 жылғы 30 қаңтардағы № 7-1/68 бұйрығына сәйкес. Қазақстан Республикасы Әділет министрлігінде 2015 жылғы 22 мамырда № 11127 болып тіркелген.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5" w:id="1396"/>
          <w:p>
            <w:pPr>
              <w:spacing w:after="20"/>
              <w:ind w:left="20"/>
              <w:jc w:val="both"/>
            </w:pPr>
            <w:r>
              <w:rPr>
                <w:rFonts w:ascii="Times New Roman"/>
                <w:b w:val="false"/>
                <w:i w:val="false"/>
                <w:color w:val="000000"/>
                <w:sz w:val="20"/>
              </w:rPr>
              <w:t>
1. "Колочка" дайындау</w:t>
            </w:r>
          </w:p>
          <w:bookmarkEnd w:id="1396"/>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Электрондық бирканың артқы бөлігі "Папа"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Электрондық бирканың "чашка" бөлігін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Чипі бар электрондық бирканы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Таңбалау (лазерлік)</w:t>
            </w:r>
          </w:p>
          <w:p>
            <w:pPr>
              <w:spacing w:after="20"/>
              <w:ind w:left="20"/>
              <w:jc w:val="both"/>
            </w:pPr>
            <w:r>
              <w:rPr>
                <w:rFonts w:ascii="Times New Roman"/>
                <w:b w:val="false"/>
                <w:i w:val="false"/>
                <w:color w:val="000000"/>
                <w:sz w:val="20"/>
              </w:rPr>
              <w:t>
6.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0" w:id="1397"/>
          <w:p>
            <w:pPr>
              <w:spacing w:after="20"/>
              <w:ind w:left="20"/>
              <w:jc w:val="both"/>
            </w:pPr>
            <w:r>
              <w:rPr>
                <w:rFonts w:ascii="Times New Roman"/>
                <w:b w:val="false"/>
                <w:i w:val="false"/>
                <w:color w:val="000000"/>
                <w:sz w:val="20"/>
              </w:rPr>
              <w:t>
1. "Колочка" дайындау</w:t>
            </w:r>
          </w:p>
          <w:bookmarkEnd w:id="1397"/>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Электрондық бирканың артқы бөлігі "Папа"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Электрондық бирканың "чашка" бөлігін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Чипі бар электрондық бирканы дайындау</w:t>
            </w:r>
          </w:p>
          <w:p>
            <w:pPr>
              <w:spacing w:after="20"/>
              <w:ind w:left="20"/>
              <w:jc w:val="both"/>
            </w:pPr>
            <w:r>
              <w:rPr>
                <w:rFonts w:ascii="Times New Roman"/>
                <w:b w:val="false"/>
                <w:i w:val="false"/>
                <w:color w:val="000000"/>
                <w:sz w:val="20"/>
              </w:rPr>
              <w:t>
5. Таңбалау (лазерлік)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4" w:id="1398"/>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39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құтырығына инактивацияланған сұйық " RHABDOVAC " вакцина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құтыру вирусын өсіру, 4) инактивация, 5) тазарту және стандарттау, 6) дәрілік форманы қалыптастыру, 7) құю, 8) жабу, 9) таңбалау, 10) орау, 11)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құтыру вирусын өсіру, 4) инактивация, 5) тазарту және стандарттау, 6) дәрілік форманы қалыптастыру, 7) құю, 8) жабу, 9) таңбалау, 10) орау, 11) дайн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5" w:id="1399"/>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39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ринопневмониясына қарсы "EQUIRHIN®" бивалентті вакцинасы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Жасушаларды өсіру 4) Жылқы ринопневмониясы вирустарын өсіру (EHV-1, EHV-4) 5) Құрамында вирус бар сұйықтықты жинау 6) Инактивация 7) Тазалау 8) Стандарттау 9) Орналасу (серия құру, антигендерді біріктіру) 10) Дәрілік форманың қалыптасуы 11) Құю 12) Жабу, таңбалау және орау 13)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Жасушаларды өсіру 4) Жылқы ринопневмониясы вирустарын өсіру (EHV-1, EHV-4) 5) Құрамында вирус бар сұйықтықты жинау 6) Инактивация 7) Тазалау 8) Стандарттау 9) Орналасу (серия құру, антигендерді біріктіру) 10) Дәрілік форманың қалыптасуы 11) Құю 12) Жабу, таңбалау және орау 13)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6" w:id="1400"/>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0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және қой малдарының қарасан ауруына қарсы вакцина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Clostridium chauvoei өндірістік штаммын өсіру 4) Культуралық биомасса алу 5) Инактивация 6) Тазалау 7) Стандарттау 8) Дәрілік нысанды қалыптастыру (қажет болған жағдайда адъювантпен) 9) Құю 10) Жабу 11) Таңбалау және орау 12)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Clostridium chauvoei өндірістік штаммын өсіру 4) Культуралық биомасса алу 5) Инактивация 6) Тазалау 7) Стандарттау 8) Дәрілік нысанды қалыптастыру (қажет болған жағдайда адъювантпен) 9) Құю 10) Жабу 11) Таңбалау және орау 12)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7" w:id="1401"/>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0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сақауына қарсы бивалентті "EQUIADENVAC®" вакцинасы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Өндірістік штаммдарды өсіру 4) Бактериялық биомасса алу 5) Инактивация 6) Тазалау 7) Стандарттау 8) Орналасу (серия құру, антигендерді біріктіру) 9) Дәрілік форманың қалыптасуы 10) Құю 11) Жабу, таңбалау және орау 12)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Өндірістік штаммдарды өсіру 4) Бактериялық биомасса алу 5) Инактивация 6) Тазалау 7) Стандарттау 8) Орналасу (серия құру, антигендерді біріктіру) 9) Дәрілік форманың қалыптасуы 10) Құю 11) Жабу, таңбалау және орау 12)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8" w:id="1402"/>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0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жануарларының листериозына қарсы құрғақ тірі "LISTVAC" вакцина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Listeria monocytogenes өндірістік штаммын өсіру 4) Бактериялық биомасса алу 5) Шоғырландыру 6) Тазалау 7) Стандарттау 8) Қорғаныс ортасын (тұрақтандырғышты)дайындау 9)Дәрілік форманың қалыптасуы 10) Құю 11) Лиофилизация 12) Жабу 13) Таңбалау және орау 14)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Listeria monocytogenes өндірістік штаммын өсіру 4) Бактериялық биомасса алу 5) Шоғырландыру 6) Тазалау 7) Стандарттау 8) Қорғаныс ортасын (тұрақтандырғышты)дайындау 9)Дәрілік форманың қалыптасуы 10) Құю 11) Лиофилизация 12) Жабу 13) Таңбалау және орау 14)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9" w:id="1403"/>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0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Қойдың брадзот, жыбырлақ, қатерлі ісік және қозының дизентериясына қарсы вакцина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Клостридийдің өндірістік штамдарын өсіру 4) Культуралық биомасса/токсиндер алу 5) Инактивация (анатоксиндерді алу) 6) Тазалау 7) Шоғырландыру 8) Стандарттау 9) Орналасу (серия құрастыру, антигендер/анатоксиндерді біріктіру) 10) Дәрілік нысанды қалыптастыру (адъюванты бар) 11) Құю 12) Жабу 13) Таңбалау және орау 14)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Клостридийдің өндірістік штамдарын өсіру 4) Культуралық биомасса/токсиндер алу 5) Инактивация (анатоксиндерді алу) 6) Тазалау 7) Шоғырландыру 8) Стандарттау 9) Орналасу (серия құрастыру, антигендер/анатоксиндерді біріктіру) 10) Дәрілік нысанды қалыптастыру (адъюванты бар) 11) Құю 12) Жабу 13) Таңбалау және орау 14)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0" w:id="1404"/>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0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 бруцеллезіне қарсы Brucella melitensis Rev-1 штаммынан конъюнктивальды қолдануға арналған "BRUVAC" құрғақ вакцинасы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Rev-1 Өндірістік штаммын өсіру 4) Бактериялық биомасса алу 5) Шоғырландыру 6) Тазалау 7) Стандарттау 8) Қорғаныс ортасын (тұрақтандырғышты)дайындау 9) Дәрілік форманың қалыптасуы 10) Құю 11) Лиофилизация 12) Жабу 13) Таңбалау және орау 14) Дайын өнімнің бақылау сапасын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Rev-1 Өндірістік штаммын өсіру 4) Бактериялық биомасса алу 5) Шоғырландыру 6) Тазалау 7) Стандарттау 8) Қорғаныс ортасын (тұрақтандырғышты)дайындау 9) Дәрілік форманың қалыптасуы 10) Құю 11) Лиофилизация 12) Жабу 13) Таңбалау және орау 14) Дайын өнімнің бақылау сапасын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1" w:id="1405"/>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0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бруцеллезіне қарсы Brucella abortus 19 штаммынан конъюнктивальды қолдануға арналған BRUCON® құрғақ вакцинасы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19 өндірістік штаммды өсіру 4) Бактериялық биомасса алу 5) Шоғырландыру 6) Тазалау 7) Стандарттау 8) Қорғаныс ортасын (тұрақтандырғышты)дайындау 9) Дәрілік форманың қалыптасуы 10) Құю 11) Лиофилизация 12) Жабу 13) Таңбалау және орау 14)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19 өндірістік штаммды өсіру 4) Бактериялық биомасса алу 5) Шоғырландыру 6) Тазалау 7) Стандарттау 8) Қорғаныс ортасын (тұрақтандырғышты)дайындау 9) Дәрілік форманың қалыптасуы 10) Құю 11) Лиофилизация 12) Жабу 13) Таңбалау және орау 14)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2" w:id="1406"/>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0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Anthracis (Sterne 34 F2) авирулентті штаммынан жануарлардың сібір жарасына қарсы "BACILL–VAC 34®" вакцинасы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Sterne 34 F2 өндірістік штаммын өсіру 4) Спора түзілуі 5) Споралы суспензия алу 6) Тазалау 7) Стандарттау 8) Глицеринмен буферлік ерітінді дайындау 9) Орналасу (серия құрастыру) 10) Құю 11) Лиофилизация (құрғақ түрінде) 12) Жабу 13) Таңбалау және орау 14)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Sterne 34 F2 өндірістік штаммын өсіру 4) Спора түзілуі 5) Споралы суспензия алу 6) Тазалау 7) Стандарттау 8) Глицеринмен буферлік ерітінді дайындау 9) Орналасу (серия құрастыру) 10) Құю 11) Лиофилизация (құрғақ түрінде) 12) Жабу 13) Таңбалау және орау 14)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3" w:id="1407"/>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0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Жылқының сальмонеллезіне қарсы "EQUISALM®" бивалентті вакцинасы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Salmonella өндірістік штамдарын өсіру 4) Бактериялық биомасса алу 5) Инактивация 6) Шоғырландыру 7) Стандарттау 8) Орналасу (серия құру,антигендерді біріктіру) 9) Дәрілік нысанды қалыптастыру (адъюванты бар) 10) Құю 11) Жабу 12) Таңбалау және орау 13)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Salmonella өндірістік штамдарын өсіру 4) Бактериялық биомасса алу 5) Инактивация 6) Шоғырландыру 7) Стандарттау 8) Орналасу (серия құру,антигендерді біріктіру) 9) Дәрілік нысанды қалыптастыру (адъюванты бар) 10) Құю 11) Жабу 12) Таңбалау және орау 13)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4" w:id="1408"/>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0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мүйізді қара малдың нодулярлы дерматитіне қарсы "LSD-CarpiVac®" вакцинасы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Жасушаларды өсіру 4) Ірі қара малдың нодулярлы дерматит вирусын өсіру 5)Құрамында вирус бар сұйықтықты жинау 6) Тазалау 7) Шоғырландыру 8) Стандарттау 9) Қорғаныс ортасын (тұрақтандырғышты)дайындау 10)Дәрілік форманың қалыптасуы 11) Құю 12) Лиофилизация (құрғақ түрінде) 13) Жабу 14) Таңбалау және орау 15)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Жасушаларды өсіру 4) Ірі қара малдың нодулярлы дерматит вирусын өсіру 5)Құрамында вирус бар сұйықтықты жинау 6) Тазалау 7) Шоғырландыру 8) Стандарттау 9) Қорғаныс ортасын (тұрақтандырғышты)дайындау 10)Дәрілік форманың қалыптасуы 11) Құю 12) Лиофилизация (құрғақ түрінде) 13) Жабу 14) Таңбалау және орау 15)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5" w:id="1409"/>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0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Brucella melitensis REV-1 штаммынан әзірленген жануарлардың бруцеллезіне қарсы тірі құрғақ вакцина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Brucella melitensis Rev-1 өндірістік штаммын өсіру 4) Бактериялық биомасса алу 5) Шоғырландыру 6) Стандарттау 7) Қорғаныс ортасын (тұрақтандырғышты)дайындау 8)Дәрілік форманың қалыптасуы 9) Құю 10) Лиофилизация 11) Жабу 12) Таңбалау және орау 13)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Brucella melitensis Rev-1 өндірістік штаммын өсіру 4) Бактериялық биомасса алу 5) Шоғырландыру 6) Стандарттау 7) Қорғаныс ортасын (тұрақтандырғышты)дайындау 8)Дәрілік форманың қалыптасуы 9) Құю 10) Лиофилизация 11) Жабу 12) Таңбалау және орау 13)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6" w:id="1410"/>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1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3002420000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 вакциналар, токсиндер, микроорганизмдердің дақылдары (ашытқыдан басқа) және ұқсас өнімдер: ветеринариялық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пастереллезіне қарсы "PASTVAC®" поливалентті инактивтендірілген вакцинасы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Pasteurella multocida өндірістік штамдарын өсіру 4) Бактериялық биомасса алу 5) Инактивация 6) Шоғырландыру 7) Стандарттау 8) Адъювантты дайындау 9) Дәрілік форманың қалыптасуы 10) Құю 11) Жабу 12) Таңбалау және орау 13)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Pasteurella multocida өндірістік штамдарын өсіру 4) Бактериялық биомасса алу 5) Инактивация 6) Шоғырландыру 7) Стандарттау 8) Адъювантты дайындау 9) Дәрілік форманың қалыптасуы 10) Құю 11) Жабу 12) Таңбалау және орау 13)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7" w:id="1411"/>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1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реакцияға арналған құрғақ комплемент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Бастапқы шикізатты (сарысуды)алу 3) Шикізат сапасын іріктеу және бақылау 4) Сүзу 5) Шоғырландыру 6) Тұрақтандыру 7) Комплемент белсенділігін стандарттау 8) Дәрілік форманың қалыптасуы 9) Құю 10) Лиофилизация 11) Жабу 12) Таңбалау және орау 13)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Бастапқы шикізатты (сарысуды)алу 3) Шикізат сапасын іріктеу және бақылау 4) Сүзу 5) Шоғырландыру 6) Тұрақтандыру 7) Комплемент белсенділігін стандарттау 8) Дәрілік форманың қалыптасуы 9) Құю 10) Лиофилизация 11) Жабу 12) Таңбалау және орау 13)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8" w:id="1412"/>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1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Малдардың бруцеллезін диагностикалауға арналған "Роз бенгал" антигені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Brucella spp өндірістік штаммын өсіру 4) Бактериялық биомасса алу 5) Инактивация 6) Жасушаларды жуу және қайта суспензиялау 7) Антигенді бояу (раушан бенгал) 8) Стандарттау 9) Диагностикалық препаратты қалыптастыру 10) Құю 11) Жабу 12) Таңбалау және орау 13)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Brucella spp өндірістік штаммын өсіру 4) Бактериялық биомасса алу 5) Инактивация 6) Жасушаларды жуу және қайта суспензиялау 7) Антигенді бояу (раушан бенгал) 8) Стандарттау 9) Диагностикалық препаратты қалыптастыру 10) Құю 11) Жабу 12) Таңбалау және орау 13)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9" w:id="1413"/>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13"/>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реакцияға арналған гемолитикалық қан сарысуы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Эритроциттерді алу 3) Эритроциттердің сапасын іріктеу және бақылау 4) Жануарларды иммундау (қажет болған жағдайда) 5) Гемолитикалық сарысуды алу 6) Өңдеу және тұрақтандыру 7) Сүзу 8) Гемолитикалық белсенділікті стандарттау 9) Дәрілік форманың қалыптасуы 10) Құю 11) Жабу 12) Таңбалау және орау 13)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Эритроциттерді алу 3) Эритроциттердің сапасын іріктеу және бақылау 4) Жануарларды иммундау (қажет болған жағдайда) 5) Гемолитикалық сарысуды алу 6) Өңдеу және тұрақтандыру 7) Сүзу 8) Гемолитикалық белсенділікті стандарттау 9) Дәрілік форманың қалыптасуы 10) Құю 11) Жабу 12) Таңбалау және орау 13)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0" w:id="1414"/>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14"/>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Құтырықты диффузиялық преципитация реакциясымен балауға арналған диагностикалық антирабикалық преципитациялық иммуноглобулин (ПАДИ)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Құтыру вирусының антигенін дайындау 3) Жануарларды құтыру вирусының антигенімен иммундау 4) Гипериммунды сарысуды алу 5) Сарысу сапасын іріктеу және бақылау 6) Иммуноглобулин фракциясының бөлінуі 7) Тазалау 8) Шоғырландыру 9) Тұрақтандыру 10) Флуоресценцияның ерекше белсенділігі мен қарқындылығын стандарттау 11) Диагностикалық препаратты қалыптастыру 12) Құю 13) Жабу 14) Таңбалау және орау 15)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Құтыру вирусының антигенін дайындау 3) Жануарларды құтыру вирусының антигенімен иммундау 4) Гипериммунды сарысуды алу 5) Сарысу сапасын іріктеу және бақылау 6) Иммуноглобулин фракциясының бөлінуі 7) Тазалау 8) Шоғырландыру 9) Тұрақтандыру 10) Флуоресценцияның ерекше белсенділігі мен қарқындылығын стандарттау 11) Диагностикалық препаратты қалыптастыру 12) Құю 13) Жабу 14) Таңбалау және орау 15)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1" w:id="1415"/>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15"/>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антирабиялық флуоресценциялық иммуноглобулин (ДАФИ) тікелей иммунолюминесценттік микроскопиялау әдісімен (ТИМӘ) құтыруды диагностикалау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Құтыру вирусының антигенін дайындау 3) Жануарларды құтыру вирусының антигенімен иммундау 4) Гипериммунды сарысуды алу 5) Сарысу сапасын іріктеу және бақылау 6) Иммуноглобулин фракциясының бөлінуі 7) Тазалау 8) Шоғырландыру 9) Флуоресцентті жапсырмамен конъюгация 10)Тұрақтандыру 11) Флуоресценцияның ерекше белсенділігі мен қарқындылығын стандарттау 12) Диагностикалық препаратты қалыптастыру 13) Құю 14) Жабу 15) Таңбалау және орау 16)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Құтыру вирусының антигенін дайындау 3) Жануарларды құтыру вирусының антигенімен иммундау 4) Гипериммунды сарысуды алу 5) Сарысу сапасын іріктеу және бақылау 6) Иммуноглобулин фракциясының бөлінуі 7) Тазалау 8) Шоғырландыру 9) Флуоресцентті жапсырмамен конъюгация 10)Тұрақтандыру 11) Флуоресценцияның ерекше белсенділігі мен қарқындылығын стандарттау 12) Диагностикалық препаратты қалыптастыру 13) Құю 14) Жабу 15) Таңбалау және орау 16)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2" w:id="1416"/>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16"/>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реакцияларға арналған негативтік қан сарысуы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Бастапқы шикізатты (сарысуды)алу 3) Сарысу сапасын іріктеу және бақылау 4) Сүзу 5) Стандарттау 6) Соңғы өнімді дайындау 7) Құю 8) Жабу 9) Таңбалау және орау 10)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Бастапқы шикізатты (сарысуды)алу 3) Сарысу сапасын іріктеу және бақылау 4) Сүзу 5) Стандарттау 6) Соңғы өнімді дайындау 7) Құю 8) Жабу 9) Таңбалау және орау 10)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3" w:id="1417"/>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17"/>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реакцияларға арналған позитивтік бруцеллез қан сарысуы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Brucella spp антигенін дайындау 3) Жануарларды Brucella spp антигенімен иммундау 4) Иммундық сарысуды алу 5) Сарысу сапасын іріктеу және бақылау 6) Сүзу 7) Нақты белсенділікті стандарттау 8) Соңғы өнімді дайындау 9) Құю 10) Жабу 11) Таңбалау және орау 12)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Brucella spp антигенін дайындау 3) Жануарларды Brucella spp антигенімен иммундау 4) Иммундық сарысуды алу 5) Сарысу сапасын іріктеу және бақылау 6) Сүзу 7) Нақты белсенділікті стандарттау 8) Соңғы өнімді дайындау 9) Құю 10) Жабу 11) Таңбалау және орау 12)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4" w:id="1418"/>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18"/>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Жылқының киеңкі ауруын серологиялық балауға арналған биокомпоненттер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Антигенді дайындау 3) Диагностикалық сарысуларды алу (оң және теріс) 4) Компоненттердің сапасын іріктеу және бақылау 5) Сүзу 6) Компоненттерді стандарттау 7) Жиынтық компоненттерін дайындау 8) Жиынтық жиынтығы 9) Компоненттерді құю 10) Жабу 11) Таңбалау және орау 12)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Антигенді дайындау 3) Диагностикалық сарысуларды алу (оң және теріс) 4) Компоненттердің сапасын іріктеу және бақылау 5) Сүзу 6) Компоненттерді стандарттау 7) Жиынтық компоненттерін дайындау 8) Жиынтық жиынтығы 9) Компоненттерді құю 10) Жабу 11) Таңбалау және орау 12)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5" w:id="1419"/>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19"/>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Brucella ovis шақыратын қошқарлардың инфекциялық эпидидимитін комплементті ұзақ байланыстыру реакциясында (ҚҰБР) серологиялық балауға арналған жиынтық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Brucella ovis антигенін дайындау 3) Позитивті сарысуды алу үшін жануарларды иммундау 4) Диагностикалық сарысуларды алу (оң және теріс) 5) Компоненттердің сапасын іріктеу және бақылау 6) Сүзу 7) Компоненттерді стандарттау 8) Жиынтық компоненттерін дайындау 9) Компоненттерді құю 10) Компоненттерді лиофилизациялау 11) Жиынтықты жинау 12) Жабу 13) Таңбалау және орау 14)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Brucella ovis антигенін дайындау 3) Позитивті сарысуды алу үшін жануарларды иммундау 4) Диагностикалық сарысуларды алу (оң және теріс) 5) Компоненттердің сапасын іріктеу және бақылау 6) Сүзу 7) Компоненттерді стандарттау 8) Жиынтық компоненттерін дайындау 9) Компоненттерді құю 10) Компоненттерді лиофилизациялау 11) Жиынтықты жинау 12) Жабу 13) Таңбалау және орау 14)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6" w:id="1420"/>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20"/>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Комлемент байланыстырушы реакциясынды (КБР) жануарлардың листериозын серологиялық балауға арналған жиынтық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Listeria monocytogenes антигенін дайындау 3) Позитивті сарысуды алу үшін жануарларды иммундау 4) Диагностикалық сарысуларды алу (оң және теріс) 5) Компоненттердің сапасын іріктеу және бақылау 6) Сүзу 7) Компоненттерді стандарттау 8) Жиынтық компоненттерін дайындау 9) Компоненттерді құю 10) Компоненттерді лиофилизациялау 11) Жиынтық жиынтығы 12) Жабу 13) Таңбалау және орау 14)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Listeria monocytogenes антигенін дайындау 3) Позитивті сарысуды алу үшін жануарларды иммундау 4) Диагностикалық сарысуларды алу (оң және теріс) 5) Компоненттердің сапасын іріктеу және бақылау 6) Сүзу 7) Компоненттерді стандарттау 8) Жиынтық компоненттерін дайындау 9) Компоненттерді құю 10) Компоненттерді лиофилизациялау 11) Жиынтық жиынтығы 12) Жабу 13) Таңбалау және орау 14)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7" w:id="1421"/>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21"/>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бактериалды топалаң антигені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Bacillus anthracis өндірістік штаммын өсіру 4) Бактериялық биомасса алу 5) Инактивация 6) Жуу және қайта суспензиялау 7) Стандарттау 8) Соңғы өнімді дайындау 9) Құю 10) Жабу 11) Таңбалау және орау 12)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Bacillus anthracis өндірістік штаммын өсіру 4) Бактериялық биомасса алу 5) Инактивация 6) Жуу және қайта суспензиялау 7) Стандарттау 8) Соңғы өнімді дайындау 9) Құю 10) Жабу 11) Таңбалау және орау 12)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8" w:id="1422"/>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22"/>
          <w:p>
            <w:pPr>
              <w:spacing w:after="20"/>
              <w:ind w:left="20"/>
              <w:jc w:val="both"/>
            </w:pPr>
            <w:r>
              <w:rPr>
                <w:rFonts w:ascii="Times New Roman"/>
                <w:b w:val="false"/>
                <w:i w:val="false"/>
                <w:color w:val="000000"/>
                <w:sz w:val="20"/>
              </w:rPr>
              <w:t>
(ҚР АШМ Ветеринариялық бақылау және қадағалау комитеті)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тауар позициясының тауарларынан басқа, субстраттағы диагностикалық немесе зертханалық реагенттер, субстраттағы немесе онсыз дайын диагностикалық немесе зертханалық реагенттер (ветеринариялық қолдану үшін); сертификатталған эталондық материалдар (ветеринарияда қолдану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Сүтқоректілерге арналған тазартылған "DIATUB" туберкулин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мақсаттағы препараттарды өндіру жөніндегі қызметпен айналысуға арналған лицензиялар және дәрілік заттар өндірісінің Еуразиялық экономикалық одақтың тиісті өндірістік практикасы қағидаларының талаптарына сәйкестігі сертификатының болуы (GMP)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Mycobacterium bovis / Mycobacterium tuberculosis өндірістік штаммын өсіру 4) Культуралық фильтрат алу 5) Инактивация 6) Жарықтандыру және сүзу 7) Шоғырландыру 8) Тазарту (PPD ақуыздарын тұндыру) 9) Биологиялық белсенділікті стандарттау 10) Соңғы өнімді дайындау 11) Құю 12) Жабу 13) Таңбалау және орау 14)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дайындау 2) Қоректік ортаны дайындау 3) Mycobacterium bovis / Mycobacterium tuberculosis өндірістік штаммын өсіру 4) Культуралық фильтрат алу 5) Инактивация 6) Жарықтандыру және сүзу 7) Шоғырландыру 8) Тазарту (PPD ақуыздарын тұндыру) 9) Биологиялық белсенділікті стандарттау 10) Соңғы өнімді дайындау 11) Құю 12) Жабу 13) Таңбалау және орау 14)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9" w:id="1423"/>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1423"/>
          <w:p>
            <w:pPr>
              <w:spacing w:after="20"/>
              <w:ind w:left="20"/>
              <w:jc w:val="both"/>
            </w:pPr>
            <w:r>
              <w:rPr>
                <w:rFonts w:ascii="Times New Roman"/>
                <w:b w:val="false"/>
                <w:i w:val="false"/>
                <w:color w:val="000000"/>
                <w:sz w:val="20"/>
              </w:rPr>
              <w:t>
(ҚР АШМ Ветеринариялық бақылау және қадағалау комитеті)</w:t>
            </w:r>
          </w:p>
        </w:tc>
      </w:tr>
    </w:tbl>
    <w:bookmarkStart w:name="z7420" w:id="1424"/>
    <w:p>
      <w:pPr>
        <w:spacing w:after="0"/>
        <w:ind w:left="0"/>
        <w:jc w:val="both"/>
      </w:pPr>
      <w:r>
        <w:rPr>
          <w:rFonts w:ascii="Times New Roman"/>
          <w:b w:val="false"/>
          <w:i w:val="false"/>
          <w:color w:val="000000"/>
          <w:sz w:val="28"/>
        </w:rPr>
        <w:t>
      ";</w:t>
      </w:r>
    </w:p>
    <w:bookmarkEnd w:id="1424"/>
    <w:bookmarkStart w:name="z7421" w:id="1425"/>
    <w:p>
      <w:pPr>
        <w:spacing w:after="0"/>
        <w:ind w:left="0"/>
        <w:jc w:val="both"/>
      </w:pPr>
      <w:r>
        <w:rPr>
          <w:rFonts w:ascii="Times New Roman"/>
          <w:b w:val="false"/>
          <w:i w:val="false"/>
          <w:color w:val="000000"/>
          <w:sz w:val="28"/>
        </w:rPr>
        <w:t xml:space="preserve">
      17-қосымша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толықтырылсын.</w:t>
      </w:r>
    </w:p>
    <w:bookmarkEnd w:id="1425"/>
    <w:bookmarkStart w:name="z7422" w:id="1426"/>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 комитеті Қазақстан Республикасының заңнамасында белгіленген тәртіппен:</w:t>
      </w:r>
    </w:p>
    <w:bookmarkEnd w:id="1426"/>
    <w:bookmarkStart w:name="z7423" w:id="1427"/>
    <w:p>
      <w:pPr>
        <w:spacing w:after="0"/>
        <w:ind w:left="0"/>
        <w:jc w:val="both"/>
      </w:pPr>
      <w:r>
        <w:rPr>
          <w:rFonts w:ascii="Times New Roman"/>
          <w:b w:val="false"/>
          <w:i w:val="false"/>
          <w:color w:val="000000"/>
          <w:sz w:val="28"/>
        </w:rPr>
        <w:t>
      1) осы бұйрыққа қол қойылған күннен бастап күнтізбелік бес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427"/>
    <w:bookmarkStart w:name="z7424" w:id="1428"/>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ресми интернет-ресурсында орналастыруды қамтамасыз етсін.</w:t>
      </w:r>
    </w:p>
    <w:bookmarkEnd w:id="1428"/>
    <w:bookmarkStart w:name="z7425" w:id="142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1429"/>
    <w:bookmarkStart w:name="z7426" w:id="1430"/>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14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Нағаспаев</w:t>
            </w:r>
            <w:r>
              <w:rPr>
                <w:rFonts w:ascii="Times New Roman"/>
                <w:b w:val="false"/>
                <w:i w:val="false"/>
                <w:color w:val="000000"/>
                <w:sz w:val="20"/>
              </w:rPr>
              <w:t>
</w:t>
            </w:r>
          </w:p>
        </w:tc>
      </w:tr>
    </w:tbl>
    <w:bookmarkStart w:name="z7428" w:id="1431"/>
    <w:p>
      <w:pPr>
        <w:spacing w:after="0"/>
        <w:ind w:left="0"/>
        <w:jc w:val="both"/>
      </w:pPr>
      <w:r>
        <w:rPr>
          <w:rFonts w:ascii="Times New Roman"/>
          <w:b w:val="false"/>
          <w:i w:val="false"/>
          <w:color w:val="000000"/>
          <w:sz w:val="28"/>
        </w:rPr>
        <w:t>
      "КЕЛІСІЛГЕН"</w:t>
      </w:r>
    </w:p>
    <w:bookmarkEnd w:id="1431"/>
    <w:bookmarkStart w:name="z7429" w:id="1432"/>
    <w:p>
      <w:pPr>
        <w:spacing w:after="0"/>
        <w:ind w:left="0"/>
        <w:jc w:val="both"/>
      </w:pPr>
      <w:r>
        <w:rPr>
          <w:rFonts w:ascii="Times New Roman"/>
          <w:b w:val="false"/>
          <w:i w:val="false"/>
          <w:color w:val="000000"/>
          <w:sz w:val="28"/>
        </w:rPr>
        <w:t>
      Қазақстан Республикасының</w:t>
      </w:r>
    </w:p>
    <w:bookmarkEnd w:id="1432"/>
    <w:bookmarkStart w:name="z7430" w:id="1433"/>
    <w:p>
      <w:pPr>
        <w:spacing w:after="0"/>
        <w:ind w:left="0"/>
        <w:jc w:val="both"/>
      </w:pPr>
      <w:r>
        <w:rPr>
          <w:rFonts w:ascii="Times New Roman"/>
          <w:b w:val="false"/>
          <w:i w:val="false"/>
          <w:color w:val="000000"/>
          <w:sz w:val="28"/>
        </w:rPr>
        <w:t>
      Ауыл шаруашылығы министрлігі</w:t>
      </w:r>
    </w:p>
    <w:bookmarkEnd w:id="1433"/>
    <w:bookmarkStart w:name="z7431" w:id="1434"/>
    <w:p>
      <w:pPr>
        <w:spacing w:after="0"/>
        <w:ind w:left="0"/>
        <w:jc w:val="both"/>
      </w:pPr>
      <w:r>
        <w:rPr>
          <w:rFonts w:ascii="Times New Roman"/>
          <w:b w:val="false"/>
          <w:i w:val="false"/>
          <w:color w:val="000000"/>
          <w:sz w:val="28"/>
        </w:rPr>
        <w:t>
      "КЕЛІСІЛГЕН"</w:t>
      </w:r>
    </w:p>
    <w:bookmarkEnd w:id="1434"/>
    <w:bookmarkStart w:name="z7432" w:id="1435"/>
    <w:p>
      <w:pPr>
        <w:spacing w:after="0"/>
        <w:ind w:left="0"/>
        <w:jc w:val="both"/>
      </w:pPr>
      <w:r>
        <w:rPr>
          <w:rFonts w:ascii="Times New Roman"/>
          <w:b w:val="false"/>
          <w:i w:val="false"/>
          <w:color w:val="000000"/>
          <w:sz w:val="28"/>
        </w:rPr>
        <w:t xml:space="preserve">
      Қазақстан Республикасының </w:t>
      </w:r>
    </w:p>
    <w:bookmarkEnd w:id="1435"/>
    <w:bookmarkStart w:name="z7433" w:id="1436"/>
    <w:p>
      <w:pPr>
        <w:spacing w:after="0"/>
        <w:ind w:left="0"/>
        <w:jc w:val="both"/>
      </w:pPr>
      <w:r>
        <w:rPr>
          <w:rFonts w:ascii="Times New Roman"/>
          <w:b w:val="false"/>
          <w:i w:val="false"/>
          <w:color w:val="000000"/>
          <w:sz w:val="28"/>
        </w:rPr>
        <w:t>
      Денсаулық сақтау министрлігі</w:t>
      </w:r>
    </w:p>
    <w:bookmarkEnd w:id="1436"/>
    <w:bookmarkStart w:name="z7434" w:id="1437"/>
    <w:p>
      <w:pPr>
        <w:spacing w:after="0"/>
        <w:ind w:left="0"/>
        <w:jc w:val="both"/>
      </w:pPr>
      <w:r>
        <w:rPr>
          <w:rFonts w:ascii="Times New Roman"/>
          <w:b w:val="false"/>
          <w:i w:val="false"/>
          <w:color w:val="000000"/>
          <w:sz w:val="28"/>
        </w:rPr>
        <w:t>
      "КЕЛІСІЛГЕН"</w:t>
      </w:r>
    </w:p>
    <w:bookmarkEnd w:id="1437"/>
    <w:bookmarkStart w:name="z7435" w:id="1438"/>
    <w:p>
      <w:pPr>
        <w:spacing w:after="0"/>
        <w:ind w:left="0"/>
        <w:jc w:val="both"/>
      </w:pPr>
      <w:r>
        <w:rPr>
          <w:rFonts w:ascii="Times New Roman"/>
          <w:b w:val="false"/>
          <w:i w:val="false"/>
          <w:color w:val="000000"/>
          <w:sz w:val="28"/>
        </w:rPr>
        <w:t>
      Қазақстан Республикасының</w:t>
      </w:r>
    </w:p>
    <w:bookmarkEnd w:id="1438"/>
    <w:bookmarkStart w:name="z7436" w:id="1439"/>
    <w:p>
      <w:pPr>
        <w:spacing w:after="0"/>
        <w:ind w:left="0"/>
        <w:jc w:val="both"/>
      </w:pPr>
      <w:r>
        <w:rPr>
          <w:rFonts w:ascii="Times New Roman"/>
          <w:b w:val="false"/>
          <w:i w:val="false"/>
          <w:color w:val="000000"/>
          <w:sz w:val="28"/>
        </w:rPr>
        <w:t>
      Жасанды интеллект және</w:t>
      </w:r>
    </w:p>
    <w:bookmarkEnd w:id="1439"/>
    <w:bookmarkStart w:name="z7437" w:id="1440"/>
    <w:p>
      <w:pPr>
        <w:spacing w:after="0"/>
        <w:ind w:left="0"/>
        <w:jc w:val="both"/>
      </w:pPr>
      <w:r>
        <w:rPr>
          <w:rFonts w:ascii="Times New Roman"/>
          <w:b w:val="false"/>
          <w:i w:val="false"/>
          <w:color w:val="000000"/>
          <w:sz w:val="28"/>
        </w:rPr>
        <w:t>
      цифрлық даму министрлігі</w:t>
      </w:r>
    </w:p>
    <w:bookmarkEnd w:id="1440"/>
    <w:bookmarkStart w:name="z7438" w:id="1441"/>
    <w:p>
      <w:pPr>
        <w:spacing w:after="0"/>
        <w:ind w:left="0"/>
        <w:jc w:val="both"/>
      </w:pPr>
      <w:r>
        <w:rPr>
          <w:rFonts w:ascii="Times New Roman"/>
          <w:b w:val="false"/>
          <w:i w:val="false"/>
          <w:color w:val="000000"/>
          <w:sz w:val="28"/>
        </w:rPr>
        <w:t>
      "КЕЛІСІЛГЕН"</w:t>
      </w:r>
    </w:p>
    <w:bookmarkEnd w:id="1441"/>
    <w:bookmarkStart w:name="z7439" w:id="1442"/>
    <w:p>
      <w:pPr>
        <w:spacing w:after="0"/>
        <w:ind w:left="0"/>
        <w:jc w:val="both"/>
      </w:pPr>
      <w:r>
        <w:rPr>
          <w:rFonts w:ascii="Times New Roman"/>
          <w:b w:val="false"/>
          <w:i w:val="false"/>
          <w:color w:val="000000"/>
          <w:sz w:val="28"/>
        </w:rPr>
        <w:t>
      Қазақстан Республикасының</w:t>
      </w:r>
    </w:p>
    <w:bookmarkEnd w:id="1442"/>
    <w:bookmarkStart w:name="z7440" w:id="1443"/>
    <w:p>
      <w:pPr>
        <w:spacing w:after="0"/>
        <w:ind w:left="0"/>
        <w:jc w:val="both"/>
      </w:pPr>
      <w:r>
        <w:rPr>
          <w:rFonts w:ascii="Times New Roman"/>
          <w:b w:val="false"/>
          <w:i w:val="false"/>
          <w:color w:val="000000"/>
          <w:sz w:val="28"/>
        </w:rPr>
        <w:t>
      Энергетика министрлігі</w:t>
      </w:r>
    </w:p>
    <w:bookmarkEnd w:id="14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2026 жылғы 9 шілдедегі</w:t>
            </w:r>
            <w:r>
              <w:br/>
            </w:r>
            <w:r>
              <w:rPr>
                <w:rFonts w:ascii="Times New Roman"/>
                <w:b w:val="false"/>
                <w:i w:val="false"/>
                <w:color w:val="000000"/>
                <w:sz w:val="20"/>
              </w:rPr>
              <w:t>№ 351 бұйрығына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2025 жылғы</w:t>
            </w:r>
            <w:r>
              <w:br/>
            </w:r>
            <w:r>
              <w:rPr>
                <w:rFonts w:ascii="Times New Roman"/>
                <w:b w:val="false"/>
                <w:i w:val="false"/>
                <w:color w:val="000000"/>
                <w:sz w:val="20"/>
              </w:rPr>
              <w:t>25 қыркүйектегі</w:t>
            </w:r>
            <w:r>
              <w:br/>
            </w:r>
            <w:r>
              <w:rPr>
                <w:rFonts w:ascii="Times New Roman"/>
                <w:b w:val="false"/>
                <w:i w:val="false"/>
                <w:color w:val="000000"/>
                <w:sz w:val="20"/>
              </w:rPr>
              <w:t>№ 392 бұйрығына</w:t>
            </w:r>
            <w:r>
              <w:br/>
            </w:r>
            <w:r>
              <w:rPr>
                <w:rFonts w:ascii="Times New Roman"/>
                <w:b w:val="false"/>
                <w:i w:val="false"/>
                <w:color w:val="000000"/>
                <w:sz w:val="20"/>
              </w:rPr>
              <w:t>13-Қосымша</w:t>
            </w:r>
          </w:p>
        </w:tc>
      </w:tr>
    </w:tbl>
    <w:bookmarkStart w:name="z7442" w:id="1444"/>
    <w:p>
      <w:pPr>
        <w:spacing w:after="0"/>
        <w:ind w:left="0"/>
        <w:jc w:val="left"/>
      </w:pPr>
      <w:r>
        <w:rPr>
          <w:rFonts w:ascii="Times New Roman"/>
          <w:b/>
          <w:i w:val="false"/>
          <w:color w:val="000000"/>
        </w:rPr>
        <w:t xml:space="preserve"> Фармацевтикалық өнеркәсібіндегі өндіріс, өндірістік және технологиялық операциялар шарттары</w:t>
      </w:r>
    </w:p>
    <w:bookmarkEnd w:id="1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Сыртқы экономикалық қызметтің тауар номенклатурасының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СЭҚ ТН бойынша тауардың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Тауардың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Өндіріс шарттары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Өндірістік және технологиялық операциялардың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Өндірістік және технологиялық операциялардың ең төменгі шегі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Өндірістік және технологиялық операциялардың ең төменгі шектерінің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МО</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2937290000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Стероидты гормондар, олардың туындылары және құрылымдық аналогтары.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фармацевтикалық субстанция, биологиялық.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3" w:id="1445"/>
          <w:p>
            <w:pPr>
              <w:spacing w:after="20"/>
              <w:ind w:left="20"/>
              <w:jc w:val="both"/>
            </w:pPr>
            <w:r>
              <w:rPr>
                <w:rFonts w:ascii="Times New Roman"/>
                <w:b w:val="false"/>
                <w:i w:val="false"/>
                <w:color w:val="000000"/>
                <w:sz w:val="20"/>
              </w:rPr>
              <w:t>
1. Дәрілік заттарды өндіруге арналған лицензия;</w:t>
            </w:r>
          </w:p>
          <w:bookmarkEnd w:id="1445"/>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субстанцияның мастер-файлының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4. Белсенді фармацевтикалық субстанцияның мастер-файлында бекітілген шикізат пен материалдардан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6" w:id="1446"/>
          <w:p>
            <w:pPr>
              <w:spacing w:after="20"/>
              <w:ind w:left="20"/>
              <w:jc w:val="both"/>
            </w:pPr>
            <w:r>
              <w:rPr>
                <w:rFonts w:ascii="Times New Roman"/>
                <w:b w:val="false"/>
                <w:i w:val="false"/>
                <w:color w:val="000000"/>
                <w:sz w:val="20"/>
              </w:rPr>
              <w:t>
1. Белсенді фармацевтикалық субстанцияны өндіру (синтез)</w:t>
            </w:r>
          </w:p>
          <w:bookmarkEnd w:id="1446"/>
          <w:p>
            <w:pPr>
              <w:spacing w:after="20"/>
              <w:ind w:left="20"/>
              <w:jc w:val="both"/>
            </w:pPr>
            <w:r>
              <w:rPr>
                <w:rFonts w:ascii="Times New Roman"/>
                <w:b w:val="false"/>
                <w:i w:val="false"/>
                <w:color w:val="000000"/>
                <w:sz w:val="20"/>
              </w:rPr>
              <w:t>
</w:t>
            </w:r>
            <w:r>
              <w:rPr>
                <w:rFonts w:ascii="Times New Roman"/>
                <w:b w:val="false"/>
                <w:i w:val="false"/>
                <w:color w:val="000000"/>
                <w:sz w:val="20"/>
              </w:rPr>
              <w:t>2. Аралық сатыларды өндіру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Еріткішті өндіру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Өзге сатылар: бастапқы қаптаманы таңбалау және (немесе) цифрлық таңбалау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Негізгі жасуша банкін өндіру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 жасуша банкін өндіру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9. Негізгі жасуша банкін сақтау (қолданылатын болса)</w:t>
            </w:r>
          </w:p>
          <w:p>
            <w:pPr>
              <w:spacing w:after="20"/>
              <w:ind w:left="20"/>
              <w:jc w:val="both"/>
            </w:pPr>
            <w:r>
              <w:rPr>
                <w:rFonts w:ascii="Times New Roman"/>
                <w:b w:val="false"/>
                <w:i w:val="false"/>
                <w:color w:val="000000"/>
                <w:sz w:val="20"/>
              </w:rPr>
              <w:t>
10. Дайын өнімнің сапасын бақылау (шығару бақылауы)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5" w:id="1447"/>
          <w:p>
            <w:pPr>
              <w:spacing w:after="20"/>
              <w:ind w:left="20"/>
              <w:jc w:val="both"/>
            </w:pPr>
            <w:r>
              <w:rPr>
                <w:rFonts w:ascii="Times New Roman"/>
                <w:b w:val="false"/>
                <w:i w:val="false"/>
                <w:color w:val="000000"/>
                <w:sz w:val="20"/>
              </w:rPr>
              <w:t>
1. Белсенді фармацевтикалық субстанцияны өндіру (синтез)</w:t>
            </w:r>
          </w:p>
          <w:bookmarkEnd w:id="1447"/>
          <w:p>
            <w:pPr>
              <w:spacing w:after="20"/>
              <w:ind w:left="20"/>
              <w:jc w:val="both"/>
            </w:pPr>
            <w:r>
              <w:rPr>
                <w:rFonts w:ascii="Times New Roman"/>
                <w:b w:val="false"/>
                <w:i w:val="false"/>
                <w:color w:val="000000"/>
                <w:sz w:val="20"/>
              </w:rPr>
              <w:t>
</w:t>
            </w:r>
            <w:r>
              <w:rPr>
                <w:rFonts w:ascii="Times New Roman"/>
                <w:b w:val="false"/>
                <w:i w:val="false"/>
                <w:color w:val="000000"/>
                <w:sz w:val="20"/>
              </w:rPr>
              <w:t>2.Еріткішті өндіру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Негізгі жасуша банкін өндіру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6. Өзге сатылар: бастапқы қаптаманы таңбалау және (немесе) цифрлық таңбалау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 жасуша банкін өндіру (қолданылатын болса)</w:t>
            </w:r>
          </w:p>
          <w:p>
            <w:pPr>
              <w:spacing w:after="20"/>
              <w:ind w:left="20"/>
              <w:jc w:val="both"/>
            </w:pPr>
            <w:r>
              <w:rPr>
                <w:rFonts w:ascii="Times New Roman"/>
                <w:b w:val="false"/>
                <w:i w:val="false"/>
                <w:color w:val="000000"/>
                <w:sz w:val="20"/>
              </w:rPr>
              <w:t>
8. Дайын өнімнің сапасын бақылау (шығару бақылауы)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3002150000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пайдалануға дайындалған жануарлар қаны; иммундық сарысулар, қанның өзге фракциялары және иммунологиялық өнімдер, модификацияланған немесе модификацияланбаған, оның ішінде биотехнология әдістерімен алынған; вакциналар, токсиндер, микроорганизмдер дақылдары (ашытқылардан басқа) және ұқсас өнімдер; иммундық сарысулар, қанның өзге фракциялары және иммунологиялық өнімдер, модификацияланған немесе модификацияланбаған, оның ішінде биотехнология әдістерімен алынған: дозаланған дәрілік нысандар түрінде немесе бөлшек саудаға арналған нысандарда немесе қаптамада буып-түйілген иммунологиялық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ерітінділерді ампулаларда (құтыларда, картридждерде, шприцтерде) өндіру кезінде және (немесе) инфузияға арналған ерітінді дайындауға арналған концентрат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2" w:id="1448"/>
          <w:p>
            <w:pPr>
              <w:spacing w:after="20"/>
              <w:ind w:left="20"/>
              <w:jc w:val="both"/>
            </w:pPr>
            <w:r>
              <w:rPr>
                <w:rFonts w:ascii="Times New Roman"/>
                <w:b w:val="false"/>
                <w:i w:val="false"/>
                <w:color w:val="000000"/>
                <w:sz w:val="20"/>
              </w:rPr>
              <w:t>
1. Дәрілік заттарды өндіруге арналған лицензия;</w:t>
            </w:r>
          </w:p>
          <w:bookmarkEnd w:id="144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4" w:id="1449"/>
          <w:p>
            <w:pPr>
              <w:spacing w:after="20"/>
              <w:ind w:left="20"/>
              <w:jc w:val="both"/>
            </w:pPr>
            <w:r>
              <w:rPr>
                <w:rFonts w:ascii="Times New Roman"/>
                <w:b w:val="false"/>
                <w:i w:val="false"/>
                <w:color w:val="000000"/>
                <w:sz w:val="20"/>
              </w:rPr>
              <w:t>
1. Жасуша штаммын бөліп алу (және (немесе) жасуша штаммын генотиптеу және фенотиптеу және (немесе) бастапқы жасуша банкін құру және қолдау және (немесе) жұмыс жасуша банкін құру және қолдау және (немесе) вирустық инактивация және (немесе) жартылай өнімді вирустық тазарту және (немесе) жартылай өнімді алу және (немесе) жартылай өнімді стерильдеу және (немесе) ыдыстан босату)</w:t>
            </w:r>
          </w:p>
          <w:bookmarkEnd w:id="1449"/>
          <w:p>
            <w:pPr>
              <w:spacing w:after="20"/>
              <w:ind w:left="20"/>
              <w:jc w:val="both"/>
            </w:pPr>
            <w:r>
              <w:rPr>
                <w:rFonts w:ascii="Times New Roman"/>
                <w:b w:val="false"/>
                <w:i w:val="false"/>
                <w:color w:val="000000"/>
                <w:sz w:val="20"/>
              </w:rPr>
              <w:t>
</w:t>
            </w:r>
            <w:r>
              <w:rPr>
                <w:rFonts w:ascii="Times New Roman"/>
                <w:b w:val="false"/>
                <w:i w:val="false"/>
                <w:color w:val="000000"/>
                <w:sz w:val="20"/>
              </w:rPr>
              <w:t>2. өлшеу, жартылай өнімді дайындау және сүзгілеу.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Еріту және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картридждерді, шприцтерді сыртқы және ішкі жуу және (немесе) ампулаларды кесу және (немесе) стерильді құтыларды қаптамадан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6.Кептіру, стерильдеу / 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қаптау (құтыларға, ампулаларға, картридждерге немесе шприцтерге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 сатылар: бастапқы қаптаманы таңбалау және (немесе) цифрлық таңбалау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10.картон қорапқа топтық қаптау,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4" w:id="1450"/>
          <w:p>
            <w:pPr>
              <w:spacing w:after="20"/>
              <w:ind w:left="20"/>
              <w:jc w:val="both"/>
            </w:pPr>
            <w:r>
              <w:rPr>
                <w:rFonts w:ascii="Times New Roman"/>
                <w:b w:val="false"/>
                <w:i w:val="false"/>
                <w:color w:val="000000"/>
                <w:sz w:val="20"/>
              </w:rPr>
              <w:t>
1. Жасуша штаммын бөліп алу (және (немесе) жасуша штаммын генотиптеу және фенотиптеу және (немесе) бастапқы жасуша банкін құру және қолдау және (немесе) жұмыс жасуша банкін құру және қолдау және (немесе) вирустық инактивация және (немесе) жартылай өнімді вирустық тазарту және (немесе) жартылай өнімді алу және (немесе) жартылай өнімді стерильдеу және (немесе) ыдыстан босату)</w:t>
            </w:r>
          </w:p>
          <w:bookmarkEnd w:id="1450"/>
          <w:p>
            <w:pPr>
              <w:spacing w:after="20"/>
              <w:ind w:left="20"/>
              <w:jc w:val="both"/>
            </w:pPr>
            <w:r>
              <w:rPr>
                <w:rFonts w:ascii="Times New Roman"/>
                <w:b w:val="false"/>
                <w:i w:val="false"/>
                <w:color w:val="000000"/>
                <w:sz w:val="20"/>
              </w:rPr>
              <w:t>
</w:t>
            </w:r>
            <w:r>
              <w:rPr>
                <w:rFonts w:ascii="Times New Roman"/>
                <w:b w:val="false"/>
                <w:i w:val="false"/>
                <w:color w:val="000000"/>
                <w:sz w:val="20"/>
              </w:rPr>
              <w:t>2. өлшеу, жартылай өнімді дайындау және сүзгілеу.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3.Кептіру, стерильдеу / 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Еріту және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картридждерді, шприцтерді, ампулаларды толтыру және қақпақтау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қаптау (құтыларға, ампулаларға, картридждерге немесе шприцтерге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 сатылар: бастапқы қаптаманы таңбалау және (немесе) цифрлық таңбалау (қолданылатын болса)</w:t>
            </w:r>
          </w:p>
          <w:p>
            <w:pPr>
              <w:spacing w:after="20"/>
              <w:ind w:left="20"/>
              <w:jc w:val="both"/>
            </w:pPr>
            <w:r>
              <w:rPr>
                <w:rFonts w:ascii="Times New Roman"/>
                <w:b w:val="false"/>
                <w:i w:val="false"/>
                <w:color w:val="000000"/>
                <w:sz w:val="20"/>
              </w:rPr>
              <w:t>
9.Дайын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 пайдалануға дайындалған жануарлар қаны; иммундық сарысулар, қанның басқа фракциялары және иммунологиялық өнімдер, модификацияланған немесе модификацияланбаған, оның ішінде биотехнология әдістерімен алынған; вакциналар, токсиндер, микроорганизмдер дақылдары (ашытқылардан басқа) және ұқсас өнімдер; жасуша дақылдары, модификацияланған немесе модификацияланбаған: вакциналар, токсиндер, микроорганизмдер дақылдары (ашытқылардан басқа) және ұқсас өнімдер: адамдарға арналған вакциналар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Құтылар/шприцтер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2" w:id="1451"/>
          <w:p>
            <w:pPr>
              <w:spacing w:after="20"/>
              <w:ind w:left="20"/>
              <w:jc w:val="both"/>
            </w:pPr>
            <w:r>
              <w:rPr>
                <w:rFonts w:ascii="Times New Roman"/>
                <w:b w:val="false"/>
                <w:i w:val="false"/>
                <w:color w:val="000000"/>
                <w:sz w:val="20"/>
              </w:rPr>
              <w:t>
1. Дәрілік заттарды өндіруге арналған лицензия;</w:t>
            </w:r>
          </w:p>
          <w:bookmarkEnd w:id="145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4" w:id="1452"/>
          <w:p>
            <w:pPr>
              <w:spacing w:after="20"/>
              <w:ind w:left="20"/>
              <w:jc w:val="both"/>
            </w:pPr>
            <w:r>
              <w:rPr>
                <w:rFonts w:ascii="Times New Roman"/>
                <w:b w:val="false"/>
                <w:i w:val="false"/>
                <w:color w:val="000000"/>
                <w:sz w:val="20"/>
              </w:rPr>
              <w:t>
1. Вакциналар мен иммунобиологиялық препараттарды өндіру кезінде жасуша штаммын бөлу және (немесе) жасуша штаммын генотиптеу және фенотиптеу және (немесе) бастапқы жасуша банкін құру және қолдау және (немесе) жұмыс жасуша банкін құру және қолдау және (немесе) вирустық инактивация және (немесе) жартылай өнімді вирустық тазарту және (немесе) жартылай өнім алу және (немесе) жартылай өнімді стерилизациялау.</w:t>
            </w:r>
          </w:p>
          <w:bookmarkEnd w:id="1452"/>
          <w:p>
            <w:pPr>
              <w:spacing w:after="20"/>
              <w:ind w:left="20"/>
              <w:jc w:val="both"/>
            </w:pPr>
            <w:r>
              <w:rPr>
                <w:rFonts w:ascii="Times New Roman"/>
                <w:b w:val="false"/>
                <w:i w:val="false"/>
                <w:color w:val="000000"/>
                <w:sz w:val="20"/>
              </w:rPr>
              <w:t>
</w:t>
            </w:r>
            <w:r>
              <w:rPr>
                <w:rFonts w:ascii="Times New Roman"/>
                <w:b w:val="false"/>
                <w:i w:val="false"/>
                <w:color w:val="000000"/>
                <w:sz w:val="20"/>
              </w:rPr>
              <w:t>2.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Өлшеу, шикізат пен материалдардың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Тазартылған суды,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картридждерді, шприцтерді сыртқы және ішкі жуу және ампулаларды кесу және (немесе) стерильді құтыларды қаптамадан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6.Кептіру, стерильдеу / 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қаптау (құтыларға, ампулаларға, картридждерге немесе шприцтерге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 сатылар: бастапқы қаптаманы таңбалау және (немесе) цифрлық таңбалау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 қорапқа топтық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Өнім сериясын шығару</w:t>
            </w:r>
          </w:p>
          <w:p>
            <w:pPr>
              <w:spacing w:after="20"/>
              <w:ind w:left="20"/>
              <w:jc w:val="both"/>
            </w:pPr>
            <w:r>
              <w:rPr>
                <w:rFonts w:ascii="Times New Roman"/>
                <w:b w:val="false"/>
                <w:i w:val="false"/>
                <w:color w:val="000000"/>
                <w:sz w:val="20"/>
              </w:rPr>
              <w:t>
12.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5" w:id="1453"/>
          <w:p>
            <w:pPr>
              <w:spacing w:after="20"/>
              <w:ind w:left="20"/>
              <w:jc w:val="both"/>
            </w:pPr>
            <w:r>
              <w:rPr>
                <w:rFonts w:ascii="Times New Roman"/>
                <w:b w:val="false"/>
                <w:i w:val="false"/>
                <w:color w:val="000000"/>
                <w:sz w:val="20"/>
              </w:rPr>
              <w:t>
1. Вакциналар мен иммунобиологиялық препараттарды өндіру кезінде жасуша штаммын бөлу және (немесе) жасуша штаммын генотиптеу және фенотиптеу және (немесе) бастапқы жасуша банкін құру және қолдау және (немесе) жұмыс жасуша банкін құру және қолдау және (немесе) вирустық инактивация және (немесе) жартылай өнімді вирустық тазарту және (немесе) жартылай өнім алу және (немесе) жартылай өнімді стерилизациялау.</w:t>
            </w:r>
          </w:p>
          <w:bookmarkEnd w:id="1453"/>
          <w:p>
            <w:pPr>
              <w:spacing w:after="20"/>
              <w:ind w:left="20"/>
              <w:jc w:val="both"/>
            </w:pPr>
            <w:r>
              <w:rPr>
                <w:rFonts w:ascii="Times New Roman"/>
                <w:b w:val="false"/>
                <w:i w:val="false"/>
                <w:color w:val="000000"/>
                <w:sz w:val="20"/>
              </w:rPr>
              <w:t>
</w:t>
            </w:r>
            <w:r>
              <w:rPr>
                <w:rFonts w:ascii="Times New Roman"/>
                <w:b w:val="false"/>
                <w:i w:val="false"/>
                <w:color w:val="000000"/>
                <w:sz w:val="20"/>
              </w:rPr>
              <w:t>2. Қаптамадан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Өлшеу, шикізат пен материалдардың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Тазартылған суды,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картридждерді, шприцтерді сыртқы және ішкі жуу және ампулаларды кесу және (немесе) стерильді құтыларды қаптамадан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6.Кептіру, стерильдеу / 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қаптау (құтыларға, ампулаларға, картридждерге немесе шприцтерге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 сатылар: бастапқы қаптаманы таңбалау және (немесе) цифрлық таңбалау (қолданылатын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 реттік қаптау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3002903000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қаны, профилактикалық, терапиялық немесе диагностикалық мақсаттарда дайындалған.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қаны (терапиялық, профилактикалық немесе диагностикалық мақсаттарда пайдалануға дайындалған)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4" w:id="1454"/>
          <w:p>
            <w:pPr>
              <w:spacing w:after="20"/>
              <w:ind w:left="20"/>
              <w:jc w:val="both"/>
            </w:pPr>
            <w:r>
              <w:rPr>
                <w:rFonts w:ascii="Times New Roman"/>
                <w:b w:val="false"/>
                <w:i w:val="false"/>
                <w:color w:val="000000"/>
                <w:sz w:val="20"/>
              </w:rPr>
              <w:t>
1. Дәрілік заттарды өндіруге арналған лицензия;</w:t>
            </w:r>
          </w:p>
          <w:bookmarkEnd w:id="145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6" w:id="1455"/>
          <w:p>
            <w:pPr>
              <w:spacing w:after="20"/>
              <w:ind w:left="20"/>
              <w:jc w:val="both"/>
            </w:pPr>
            <w:r>
              <w:rPr>
                <w:rFonts w:ascii="Times New Roman"/>
                <w:b w:val="false"/>
                <w:i w:val="false"/>
                <w:color w:val="000000"/>
                <w:sz w:val="20"/>
              </w:rPr>
              <w:t>
1. Негізгі жасуша банкін алу</w:t>
            </w:r>
          </w:p>
          <w:bookmarkEnd w:id="1455"/>
          <w:p>
            <w:pPr>
              <w:spacing w:after="20"/>
              <w:ind w:left="20"/>
              <w:jc w:val="both"/>
            </w:pPr>
            <w:r>
              <w:rPr>
                <w:rFonts w:ascii="Times New Roman"/>
                <w:b w:val="false"/>
                <w:i w:val="false"/>
                <w:color w:val="000000"/>
                <w:sz w:val="20"/>
              </w:rPr>
              <w:t>
</w:t>
            </w:r>
            <w:r>
              <w:rPr>
                <w:rFonts w:ascii="Times New Roman"/>
                <w:b w:val="false"/>
                <w:i w:val="false"/>
                <w:color w:val="000000"/>
                <w:sz w:val="20"/>
              </w:rPr>
              <w:t>2. Жұмыс жасуша банкін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Негізгі және жұмыс жасуша банктерін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Биологиялық фармацевтикалық субстанцияны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Аралық сатыларды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Еріткішті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дәрілік нысанды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Өзге сатылар: бастапқы қаптаманы таңбалау және (немесе) цифрлық таңбалау (қолданылатын болса)</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6" w:id="1456"/>
          <w:p>
            <w:pPr>
              <w:spacing w:after="20"/>
              <w:ind w:left="20"/>
              <w:jc w:val="both"/>
            </w:pPr>
            <w:r>
              <w:rPr>
                <w:rFonts w:ascii="Times New Roman"/>
                <w:b w:val="false"/>
                <w:i w:val="false"/>
                <w:color w:val="000000"/>
                <w:sz w:val="20"/>
              </w:rPr>
              <w:t>
1. Биологиялық фармацевтикалық субстанцияны өндіру</w:t>
            </w:r>
          </w:p>
          <w:bookmarkEnd w:id="1456"/>
          <w:p>
            <w:pPr>
              <w:spacing w:after="20"/>
              <w:ind w:left="20"/>
              <w:jc w:val="both"/>
            </w:pPr>
            <w:r>
              <w:rPr>
                <w:rFonts w:ascii="Times New Roman"/>
                <w:b w:val="false"/>
                <w:i w:val="false"/>
                <w:color w:val="000000"/>
                <w:sz w:val="20"/>
              </w:rPr>
              <w:t>
</w:t>
            </w:r>
            <w:r>
              <w:rPr>
                <w:rFonts w:ascii="Times New Roman"/>
                <w:b w:val="false"/>
                <w:i w:val="false"/>
                <w:color w:val="000000"/>
                <w:sz w:val="20"/>
              </w:rPr>
              <w:t>2. Аралық сатыларды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 дәрілік нысанды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Производство растворителя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Өзге сатылар: бастапқы қаптаманы таңбалау және (немесе) цифрлық таңбалау (қолданылатын болса)</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негізгі белсенді зат ретінде тек мына заттарды қамтитын: амикацин немесе гентамицин, немесе гризеофульвин, …, немесе эритромицин негізі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ерітінділерді ампулаларда (құтылар/картридждер/шприцтерде)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3" w:id="1457"/>
          <w:p>
            <w:pPr>
              <w:spacing w:after="20"/>
              <w:ind w:left="20"/>
              <w:jc w:val="both"/>
            </w:pPr>
            <w:r>
              <w:rPr>
                <w:rFonts w:ascii="Times New Roman"/>
                <w:b w:val="false"/>
                <w:i w:val="false"/>
                <w:color w:val="000000"/>
                <w:sz w:val="20"/>
              </w:rPr>
              <w:t>
1. Дәрілік заттарды өндіруге арналған лицензия;</w:t>
            </w:r>
          </w:p>
          <w:bookmarkEnd w:id="145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5" w:id="1458"/>
          <w:p>
            <w:pPr>
              <w:spacing w:after="20"/>
              <w:ind w:left="20"/>
              <w:jc w:val="both"/>
            </w:pPr>
            <w:r>
              <w:rPr>
                <w:rFonts w:ascii="Times New Roman"/>
                <w:b w:val="false"/>
                <w:i w:val="false"/>
                <w:color w:val="000000"/>
                <w:sz w:val="20"/>
              </w:rPr>
              <w:t>
1. Өлшеу, шикізат пен материалдардың кіріс бақылауы.</w:t>
            </w:r>
          </w:p>
          <w:bookmarkEnd w:id="1458"/>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және сапаны бақылау: изотонирлеу,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(құтыларды/картридждерді/шприцтерді) сыртқы және ішкі жуу және (немесе) ампулаларды кесу; ампулаларды кептіру және (немесе)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(құтыларды/картридждерді/шприцтерді) толтыру және оларды дәнекерлеу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Ерітіндісі бар ампулаларды (құтыларды)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қайталама қаптаманы таңбалау, ампулаларды (құтыларды) контурлық ұяшықты қаптамаға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8.Екінші реттік қаптау</w:t>
            </w:r>
          </w:p>
          <w:p>
            <w:pPr>
              <w:spacing w:after="20"/>
              <w:ind w:left="20"/>
              <w:jc w:val="both"/>
            </w:pPr>
            <w:r>
              <w:rPr>
                <w:rFonts w:ascii="Times New Roman"/>
                <w:b w:val="false"/>
                <w:i w:val="false"/>
                <w:color w:val="000000"/>
                <w:sz w:val="20"/>
              </w:rPr>
              <w:t>
9. Картон қорапқа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3" w:id="1459"/>
          <w:p>
            <w:pPr>
              <w:spacing w:after="20"/>
              <w:ind w:left="20"/>
              <w:jc w:val="both"/>
            </w:pPr>
            <w:r>
              <w:rPr>
                <w:rFonts w:ascii="Times New Roman"/>
                <w:b w:val="false"/>
                <w:i w:val="false"/>
                <w:color w:val="000000"/>
                <w:sz w:val="20"/>
              </w:rPr>
              <w:t>
1. Өлшеу, шикізат пен материалдардың кіріс бақылауы.</w:t>
            </w:r>
          </w:p>
          <w:bookmarkEnd w:id="1459"/>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және сапаны бақылау: изотонирлеу,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(құтыларды/картридждерді/шприцтерді) сыртқы және ішкі жуу және (немесе) ампулаларды кесу; ампулаларды кептіру және (немесе)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(құтыларды/картридждерді/шприцтерді) толтыру және оларды дәнекерлеу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Ерітіндісі бар ампулаларды (құтыларды)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7.Бастапқы және (немесе) қайталама қаптаманы таңбалау, ампулаларды (құтыларды) контурлық ұяшықты қаптамаға орау.</w:t>
            </w:r>
          </w:p>
          <w:p>
            <w:pPr>
              <w:spacing w:after="20"/>
              <w:ind w:left="20"/>
              <w:jc w:val="both"/>
            </w:pPr>
            <w:r>
              <w:rPr>
                <w:rFonts w:ascii="Times New Roman"/>
                <w:b w:val="false"/>
                <w:i w:val="false"/>
                <w:color w:val="000000"/>
                <w:sz w:val="20"/>
              </w:rPr>
              <w:t>
8. Екінші реттік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негізгі белсенді зат ретінде тек мына заттарды қамтитын: амикацин немесе гентамицин, немесе гризеофульвин, …, немесе эритромицин негізі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сығымдау әдісімен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0" w:id="1460"/>
          <w:p>
            <w:pPr>
              <w:spacing w:after="20"/>
              <w:ind w:left="20"/>
              <w:jc w:val="both"/>
            </w:pPr>
            <w:r>
              <w:rPr>
                <w:rFonts w:ascii="Times New Roman"/>
                <w:b w:val="false"/>
                <w:i w:val="false"/>
                <w:color w:val="000000"/>
                <w:sz w:val="20"/>
              </w:rPr>
              <w:t>
1. Дәрілік заттарды өндіруге арналған лицензия;</w:t>
            </w:r>
          </w:p>
          <w:bookmarkEnd w:id="146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2" w:id="1461"/>
          <w:p>
            <w:pPr>
              <w:spacing w:after="20"/>
              <w:ind w:left="20"/>
              <w:jc w:val="both"/>
            </w:pPr>
            <w:r>
              <w:rPr>
                <w:rFonts w:ascii="Times New Roman"/>
                <w:b w:val="false"/>
                <w:i w:val="false"/>
                <w:color w:val="000000"/>
                <w:sz w:val="20"/>
              </w:rPr>
              <w:t>
1. Шикізат пен материалдардың кіріс бақылауы</w:t>
            </w:r>
          </w:p>
          <w:bookmarkEnd w:id="1461"/>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блистерге (құтыға, банкаға) бастапқы қаптау, қорапшаларға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w:t>
            </w:r>
          </w:p>
          <w:p>
            <w:pPr>
              <w:spacing w:after="20"/>
              <w:ind w:left="20"/>
              <w:jc w:val="both"/>
            </w:pPr>
            <w:r>
              <w:rPr>
                <w:rFonts w:ascii="Times New Roman"/>
                <w:b w:val="false"/>
                <w:i w:val="false"/>
                <w:color w:val="000000"/>
                <w:sz w:val="20"/>
              </w:rPr>
              <w:t>
8. Картон қорапқа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9" w:id="1462"/>
          <w:p>
            <w:pPr>
              <w:spacing w:after="20"/>
              <w:ind w:left="20"/>
              <w:jc w:val="both"/>
            </w:pPr>
            <w:r>
              <w:rPr>
                <w:rFonts w:ascii="Times New Roman"/>
                <w:b w:val="false"/>
                <w:i w:val="false"/>
                <w:color w:val="000000"/>
                <w:sz w:val="20"/>
              </w:rPr>
              <w:t>
1. Шикізат пен материалдардың кіріс бақылауы</w:t>
            </w:r>
          </w:p>
          <w:bookmarkEnd w:id="1462"/>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блистерге (құтыға, банкаға) бастапқы қаптау, қорапшаларға екінші реттік қаптау.</w:t>
            </w:r>
          </w:p>
          <w:p>
            <w:pPr>
              <w:spacing w:after="20"/>
              <w:ind w:left="20"/>
              <w:jc w:val="both"/>
            </w:pPr>
            <w:r>
              <w:rPr>
                <w:rFonts w:ascii="Times New Roman"/>
                <w:b w:val="false"/>
                <w:i w:val="false"/>
                <w:color w:val="000000"/>
                <w:sz w:val="20"/>
              </w:rPr>
              <w:t>
7.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негізгі белсенді зат ретінде тек мына заттарды қамтитын: амикацин немесе гентамицин, немесе гризеофульвин, …, немесе эритромицин негізі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Пленкамен қапталған таблеткаларды өндіруде.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5" w:id="1463"/>
          <w:p>
            <w:pPr>
              <w:spacing w:after="20"/>
              <w:ind w:left="20"/>
              <w:jc w:val="both"/>
            </w:pPr>
            <w:r>
              <w:rPr>
                <w:rFonts w:ascii="Times New Roman"/>
                <w:b w:val="false"/>
                <w:i w:val="false"/>
                <w:color w:val="000000"/>
                <w:sz w:val="20"/>
              </w:rPr>
              <w:t>
1. Дәрілік заттарды өндіруге арналған лицензия;</w:t>
            </w:r>
          </w:p>
          <w:bookmarkEnd w:id="146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7" w:id="1464"/>
          <w:p>
            <w:pPr>
              <w:spacing w:after="20"/>
              <w:ind w:left="20"/>
              <w:jc w:val="both"/>
            </w:pPr>
            <w:r>
              <w:rPr>
                <w:rFonts w:ascii="Times New Roman"/>
                <w:b w:val="false"/>
                <w:i w:val="false"/>
                <w:color w:val="000000"/>
                <w:sz w:val="20"/>
              </w:rPr>
              <w:t>
1. Шикізат пен материалдардың кіріс бақылауы</w:t>
            </w:r>
          </w:p>
          <w:bookmarkEnd w:id="1464"/>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массасын кептіру, құрғақ грануляция,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Дайын өнімнің сапасын бақылау, блистерге (құтыға, банкаға) бастапқы қаптау, қорапшаларға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Бастапқы және (немесе) екінші реттік қаптаманы таңбалау</w:t>
            </w:r>
          </w:p>
          <w:p>
            <w:pPr>
              <w:spacing w:after="20"/>
              <w:ind w:left="20"/>
              <w:jc w:val="both"/>
            </w:pPr>
            <w:r>
              <w:rPr>
                <w:rFonts w:ascii="Times New Roman"/>
                <w:b w:val="false"/>
                <w:i w:val="false"/>
                <w:color w:val="000000"/>
                <w:sz w:val="20"/>
              </w:rPr>
              <w:t>
11. Картон қорапқа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7" w:id="1465"/>
          <w:p>
            <w:pPr>
              <w:spacing w:after="20"/>
              <w:ind w:left="20"/>
              <w:jc w:val="both"/>
            </w:pPr>
            <w:r>
              <w:rPr>
                <w:rFonts w:ascii="Times New Roman"/>
                <w:b w:val="false"/>
                <w:i w:val="false"/>
                <w:color w:val="000000"/>
                <w:sz w:val="20"/>
              </w:rPr>
              <w:t>
1. Шикізат пен материалдардың кіріс бақылауы</w:t>
            </w:r>
          </w:p>
          <w:bookmarkEnd w:id="1465"/>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массасын кептіру, құрғақ грануляция,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9. Дайын өнімнің сапасын бақылау, блистерге (құтыға, банкаға) бастапқы қаптау, қорапшаларға екінші реттік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негізгі белсенді зат ретінде тек мына заттарды қамтитын: амикацин немесе гентамицин, немесе гризеофульвин, …, немесе эритромицин негізі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 грануляция әдісімен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5" w:id="1466"/>
          <w:p>
            <w:pPr>
              <w:spacing w:after="20"/>
              <w:ind w:left="20"/>
              <w:jc w:val="both"/>
            </w:pPr>
            <w:r>
              <w:rPr>
                <w:rFonts w:ascii="Times New Roman"/>
                <w:b w:val="false"/>
                <w:i w:val="false"/>
                <w:color w:val="000000"/>
                <w:sz w:val="20"/>
              </w:rPr>
              <w:t>
1. Дәрілік заттарды өндіруге арналған лицензия;</w:t>
            </w:r>
          </w:p>
          <w:bookmarkEnd w:id="146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7" w:id="1467"/>
          <w:p>
            <w:pPr>
              <w:spacing w:after="20"/>
              <w:ind w:left="20"/>
              <w:jc w:val="both"/>
            </w:pPr>
            <w:r>
              <w:rPr>
                <w:rFonts w:ascii="Times New Roman"/>
                <w:b w:val="false"/>
                <w:i w:val="false"/>
                <w:color w:val="000000"/>
                <w:sz w:val="20"/>
              </w:rPr>
              <w:t>
1. Шикізат пен материалдардың кіріс бақылауы</w:t>
            </w:r>
          </w:p>
          <w:bookmarkEnd w:id="1467"/>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массасын кептіру, құрғақ грануляция,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Дайын өнімнің сапасын бақылау, блистерге (құтыға, банкаға) бастапқы қаптау, қорапшаларға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Бастапқы және (немесе) екінші реттік қаптаманы таңбалау</w:t>
            </w:r>
          </w:p>
          <w:p>
            <w:pPr>
              <w:spacing w:after="20"/>
              <w:ind w:left="20"/>
              <w:jc w:val="both"/>
            </w:pPr>
            <w:r>
              <w:rPr>
                <w:rFonts w:ascii="Times New Roman"/>
                <w:b w:val="false"/>
                <w:i w:val="false"/>
                <w:color w:val="000000"/>
                <w:sz w:val="20"/>
              </w:rPr>
              <w:t>
11. Картон қорапқа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7" w:id="1468"/>
          <w:p>
            <w:pPr>
              <w:spacing w:after="20"/>
              <w:ind w:left="20"/>
              <w:jc w:val="both"/>
            </w:pPr>
            <w:r>
              <w:rPr>
                <w:rFonts w:ascii="Times New Roman"/>
                <w:b w:val="false"/>
                <w:i w:val="false"/>
                <w:color w:val="000000"/>
                <w:sz w:val="20"/>
              </w:rPr>
              <w:t>
1. Шикізат пен материалдардың кіріс бақылауы</w:t>
            </w:r>
          </w:p>
          <w:bookmarkEnd w:id="1468"/>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массасын кептіру, құрғақ грануляция,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Дайын өнімнің сапасын бақылау, блистерге (құтыға, банкаға) бастапқы қаптау, қорапшаларға екінші реттік қаптау.</w:t>
            </w:r>
          </w:p>
          <w:p>
            <w:pPr>
              <w:spacing w:after="20"/>
              <w:ind w:left="20"/>
              <w:jc w:val="both"/>
            </w:pPr>
            <w:r>
              <w:rPr>
                <w:rFonts w:ascii="Times New Roman"/>
                <w:b w:val="false"/>
                <w:i w:val="false"/>
                <w:color w:val="000000"/>
                <w:sz w:val="20"/>
              </w:rPr>
              <w:t>
10.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негізгі белсенді зат ретінде тек мына заттарды қамтитын: амикацин немесе гентамицин, немесе гризеофульвин, …, немесе эритромицин негізі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қабатта таблетка өндірісінде.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6" w:id="1469"/>
          <w:p>
            <w:pPr>
              <w:spacing w:after="20"/>
              <w:ind w:left="20"/>
              <w:jc w:val="both"/>
            </w:pPr>
            <w:r>
              <w:rPr>
                <w:rFonts w:ascii="Times New Roman"/>
                <w:b w:val="false"/>
                <w:i w:val="false"/>
                <w:color w:val="000000"/>
                <w:sz w:val="20"/>
              </w:rPr>
              <w:t>
1. Дәрілік заттарды өндіруге арналған лицензия;</w:t>
            </w:r>
          </w:p>
          <w:bookmarkEnd w:id="146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8" w:id="1470"/>
          <w:p>
            <w:pPr>
              <w:spacing w:after="20"/>
              <w:ind w:left="20"/>
              <w:jc w:val="both"/>
            </w:pPr>
            <w:r>
              <w:rPr>
                <w:rFonts w:ascii="Times New Roman"/>
                <w:b w:val="false"/>
                <w:i w:val="false"/>
                <w:color w:val="000000"/>
                <w:sz w:val="20"/>
              </w:rPr>
              <w:t>
1. Шикізат пен материалдардың кіріс бақылауы</w:t>
            </w:r>
          </w:p>
          <w:bookmarkEnd w:id="1470"/>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Таблеткаға масса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Кептіру түйіршіктеу, құрғақ түйіршіктеу және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блистерге (құтыға, банкаға) бастапқы қаптау, қорапшаларға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10.Картон қорапқа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7" w:id="1471"/>
          <w:p>
            <w:pPr>
              <w:spacing w:after="20"/>
              <w:ind w:left="20"/>
              <w:jc w:val="both"/>
            </w:pPr>
            <w:r>
              <w:rPr>
                <w:rFonts w:ascii="Times New Roman"/>
                <w:b w:val="false"/>
                <w:i w:val="false"/>
                <w:color w:val="000000"/>
                <w:sz w:val="20"/>
              </w:rPr>
              <w:t>
1. Шикізат пен материалдардың кіріс бақылауы</w:t>
            </w:r>
          </w:p>
          <w:bookmarkEnd w:id="1471"/>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Таблеткаға масса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Кептіру түйіршіктеу, құрғақ түйіршіктеу және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блистерге (құтыға, банкаға) бастапқы қаптау, қорапшаларға екінші реттік қаптау.</w:t>
            </w:r>
          </w:p>
          <w:p>
            <w:pPr>
              <w:spacing w:after="20"/>
              <w:ind w:left="20"/>
              <w:jc w:val="both"/>
            </w:pPr>
            <w:r>
              <w:rPr>
                <w:rFonts w:ascii="Times New Roman"/>
                <w:b w:val="false"/>
                <w:i w:val="false"/>
                <w:color w:val="000000"/>
                <w:sz w:val="20"/>
              </w:rPr>
              <w:t>
9.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негізгі белсенді зат ретінде тек мына заттарды қамтитын: амикацин немесе гентамицин, немесе гризеофульвин, …, немесе эритромицин негізі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Саше-пакеттерде ұнтақтарды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5" w:id="1472"/>
          <w:p>
            <w:pPr>
              <w:spacing w:after="20"/>
              <w:ind w:left="20"/>
              <w:jc w:val="both"/>
            </w:pPr>
            <w:r>
              <w:rPr>
                <w:rFonts w:ascii="Times New Roman"/>
                <w:b w:val="false"/>
                <w:i w:val="false"/>
                <w:color w:val="000000"/>
                <w:sz w:val="20"/>
              </w:rPr>
              <w:t>
1. Дәрілік заттарды өндіруге арналған лицензия;</w:t>
            </w:r>
          </w:p>
          <w:bookmarkEnd w:id="147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7" w:id="1473"/>
          <w:p>
            <w:pPr>
              <w:spacing w:after="20"/>
              <w:ind w:left="20"/>
              <w:jc w:val="both"/>
            </w:pPr>
            <w:r>
              <w:rPr>
                <w:rFonts w:ascii="Times New Roman"/>
                <w:b w:val="false"/>
                <w:i w:val="false"/>
                <w:color w:val="000000"/>
                <w:sz w:val="20"/>
              </w:rPr>
              <w:t>
1. Шикізат пен материалдардың кіріс бақылауы</w:t>
            </w:r>
          </w:p>
          <w:bookmarkEnd w:id="1473"/>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Пакеттерді толтыру үшін құрғақ түйіршіктеу, массаны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Дозалау, пакетке орау-пакеттер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8.Пакеттерге екінші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қайталама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 қорапқа топтық қаптау,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7" w:id="1474"/>
          <w:p>
            <w:pPr>
              <w:spacing w:after="20"/>
              <w:ind w:left="20"/>
              <w:jc w:val="both"/>
            </w:pPr>
            <w:r>
              <w:rPr>
                <w:rFonts w:ascii="Times New Roman"/>
                <w:b w:val="false"/>
                <w:i w:val="false"/>
                <w:color w:val="000000"/>
                <w:sz w:val="20"/>
              </w:rPr>
              <w:t>
1. Шикізат пен материалдардың кіріс бақылауы</w:t>
            </w:r>
          </w:p>
          <w:bookmarkEnd w:id="1474"/>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Пакеттерді толтыру үшін құрғақ түйіршіктеу, массаны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Дозалау, пакетке орау-пакеттер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8.Пакеттерге екінші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қайталама қаптаманы таңбалау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негізгі белсенді зат ретінде тек мына заттарды қамтитын: амикацин немесе гентамицин, немесе гризеофульвин, …, немесе эритромицин негізі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Капсулаланған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6" w:id="1475"/>
          <w:p>
            <w:pPr>
              <w:spacing w:after="20"/>
              <w:ind w:left="20"/>
              <w:jc w:val="both"/>
            </w:pPr>
            <w:r>
              <w:rPr>
                <w:rFonts w:ascii="Times New Roman"/>
                <w:b w:val="false"/>
                <w:i w:val="false"/>
                <w:color w:val="000000"/>
                <w:sz w:val="20"/>
              </w:rPr>
              <w:t>
1. Дәрілік заттарды өндіруге арналған лицензия;</w:t>
            </w:r>
          </w:p>
          <w:bookmarkEnd w:id="147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8" w:id="1476"/>
          <w:p>
            <w:pPr>
              <w:spacing w:after="20"/>
              <w:ind w:left="20"/>
              <w:jc w:val="both"/>
            </w:pPr>
            <w:r>
              <w:rPr>
                <w:rFonts w:ascii="Times New Roman"/>
                <w:b w:val="false"/>
                <w:i w:val="false"/>
                <w:color w:val="000000"/>
                <w:sz w:val="20"/>
              </w:rPr>
              <w:t>
1. Шикізат пен материалдардың кіріс бақылауы</w:t>
            </w:r>
          </w:p>
          <w:bookmarkEnd w:id="1476"/>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Капсулалау үшін массаны кептіру, құрғақ түйіршіктеу,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Капсулаларды толтыру, капсулаларды Жылтырату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Блистерге (құтыға, банкаға) Бастапқы орау, пакеттерге екінші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қайталама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картоннан жасалған қорапқа топтық орау және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8" w:id="1477"/>
          <w:p>
            <w:pPr>
              <w:spacing w:after="20"/>
              <w:ind w:left="20"/>
              <w:jc w:val="both"/>
            </w:pPr>
            <w:r>
              <w:rPr>
                <w:rFonts w:ascii="Times New Roman"/>
                <w:b w:val="false"/>
                <w:i w:val="false"/>
                <w:color w:val="000000"/>
                <w:sz w:val="20"/>
              </w:rPr>
              <w:t>
1. Шикізат пен материалдардың кіріс бақылауы</w:t>
            </w:r>
          </w:p>
          <w:bookmarkEnd w:id="1477"/>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Капсулалау үшін массаны кептіру, құрғақ түйіршіктеу,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Капсулаларды толтыру, капсулаларды Жылтырату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Блистерге (құтыға, банкаға) Бастапқы орау, пакеттерге екінші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қайталама қаптаманы таңбалау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негізгі белсенді зат ретінде тек мына заттарды қамтитын: амикацин немесе гентамицин, немесе гризеофульвин, …, немесе эритромицин негізі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7" w:id="1478"/>
          <w:p>
            <w:pPr>
              <w:spacing w:after="20"/>
              <w:ind w:left="20"/>
              <w:jc w:val="both"/>
            </w:pPr>
            <w:r>
              <w:rPr>
                <w:rFonts w:ascii="Times New Roman"/>
                <w:b w:val="false"/>
                <w:i w:val="false"/>
                <w:color w:val="000000"/>
                <w:sz w:val="20"/>
              </w:rPr>
              <w:t>
1. Дәрілік заттарды өндіруге арналған лицензия;</w:t>
            </w:r>
          </w:p>
          <w:bookmarkEnd w:id="147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9" w:id="1479"/>
          <w:p>
            <w:pPr>
              <w:spacing w:after="20"/>
              <w:ind w:left="20"/>
              <w:jc w:val="both"/>
            </w:pPr>
            <w:r>
              <w:rPr>
                <w:rFonts w:ascii="Times New Roman"/>
                <w:b w:val="false"/>
                <w:i w:val="false"/>
                <w:color w:val="000000"/>
                <w:sz w:val="20"/>
              </w:rPr>
              <w:t>
1. Шикізат пен материалдардың кіріс бақылауы</w:t>
            </w:r>
          </w:p>
          <w:bookmarkEnd w:id="1479"/>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Пакеттерді таңбалау, пакеттер мен бөтелкелерді асептикалық толтыру және запайкалау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6.Термиялық өңдеу, стерильдеу (ерітіндісі бар бөтелкелерді, пакеттерді)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таңбалау (бөтелкелерді, пакеттерді)</w:t>
            </w:r>
          </w:p>
          <w:p>
            <w:pPr>
              <w:spacing w:after="20"/>
              <w:ind w:left="20"/>
              <w:jc w:val="both"/>
            </w:pPr>
            <w:r>
              <w:rPr>
                <w:rFonts w:ascii="Times New Roman"/>
                <w:b w:val="false"/>
                <w:i w:val="false"/>
                <w:color w:val="000000"/>
                <w:sz w:val="20"/>
              </w:rPr>
              <w:t>
8. Картон қорапқа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6" w:id="1480"/>
          <w:p>
            <w:pPr>
              <w:spacing w:after="20"/>
              <w:ind w:left="20"/>
              <w:jc w:val="both"/>
            </w:pPr>
            <w:r>
              <w:rPr>
                <w:rFonts w:ascii="Times New Roman"/>
                <w:b w:val="false"/>
                <w:i w:val="false"/>
                <w:color w:val="000000"/>
                <w:sz w:val="20"/>
              </w:rPr>
              <w:t>
1. Шикізат пен материалдардың кіріс бақылауы</w:t>
            </w:r>
          </w:p>
          <w:bookmarkEnd w:id="1480"/>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Пакеттерді таңбалау, пакеттер мен бөтелкелерді асептикалық толтыру және запайкалау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6.Термиялық өңдеу, стерильдеу (ерітіндісі бар бөтелкелерді, пакеттерді)</w:t>
            </w:r>
          </w:p>
          <w:p>
            <w:pPr>
              <w:spacing w:after="20"/>
              <w:ind w:left="20"/>
              <w:jc w:val="both"/>
            </w:pPr>
            <w:r>
              <w:rPr>
                <w:rFonts w:ascii="Times New Roman"/>
                <w:b w:val="false"/>
                <w:i w:val="false"/>
                <w:color w:val="000000"/>
                <w:sz w:val="20"/>
              </w:rPr>
              <w:t>
7. Дайын өнімнің сапасын бақылау, таңбалау (бөтелкелерді, пакеттерді)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негізгі белсенді зат ретінде тек мына заттарды қамтитын: амикацин немесе гентамицин, немесе гризеофульвин, …, немесе эритромицин негізі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ұнтақтарды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2" w:id="1481"/>
          <w:p>
            <w:pPr>
              <w:spacing w:after="20"/>
              <w:ind w:left="20"/>
              <w:jc w:val="both"/>
            </w:pPr>
            <w:r>
              <w:rPr>
                <w:rFonts w:ascii="Times New Roman"/>
                <w:b w:val="false"/>
                <w:i w:val="false"/>
                <w:color w:val="000000"/>
                <w:sz w:val="20"/>
              </w:rPr>
              <w:t>
1. Дәрілік заттарды өндіруге арналған лицензия;</w:t>
            </w:r>
          </w:p>
          <w:bookmarkEnd w:id="148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4" w:id="1482"/>
          <w:p>
            <w:pPr>
              <w:spacing w:after="20"/>
              <w:ind w:left="20"/>
              <w:jc w:val="both"/>
            </w:pPr>
            <w:r>
              <w:rPr>
                <w:rFonts w:ascii="Times New Roman"/>
                <w:b w:val="false"/>
                <w:i w:val="false"/>
                <w:color w:val="000000"/>
                <w:sz w:val="20"/>
              </w:rPr>
              <w:t>
1. Шикізат пен материалдардың кіріс бақылауы</w:t>
            </w:r>
          </w:p>
          <w:bookmarkEnd w:id="1482"/>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қаптама материалдарын ыдыстан босату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стерильдеу, тығындарды дайындау және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Ұнтақты құтыларға дозалап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Құтыларды стерильді резеңке тығындармен жабу, құтыларды алюминий қалпақшалармен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Құтыларды таңбалау, еріткішпен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Қорапшаларға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 қорапқа топтық қаптау,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4" w:id="1483"/>
          <w:p>
            <w:pPr>
              <w:spacing w:after="20"/>
              <w:ind w:left="20"/>
              <w:jc w:val="both"/>
            </w:pPr>
            <w:r>
              <w:rPr>
                <w:rFonts w:ascii="Times New Roman"/>
                <w:b w:val="false"/>
                <w:i w:val="false"/>
                <w:color w:val="000000"/>
                <w:sz w:val="20"/>
              </w:rPr>
              <w:t>
1. Шикізат пен материалдардың кіріс бақылауы</w:t>
            </w:r>
          </w:p>
          <w:bookmarkEnd w:id="1483"/>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қаптама материалдарын ыдыстан босату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стерильдеу, тығындарды дайындау және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Ұнтақты құтыларға дозалап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Құтыларды стерильді резеңке тығындармен жабу, құтыларды алюминий қалпақшалармен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Құтыларды таңбалау, еріткішпен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Қорапшаларға екінші реттік қаптау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Саше-пакеттерде ұнтақтарды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3" w:id="1484"/>
          <w:p>
            <w:pPr>
              <w:spacing w:after="20"/>
              <w:ind w:left="20"/>
              <w:jc w:val="both"/>
            </w:pPr>
            <w:r>
              <w:rPr>
                <w:rFonts w:ascii="Times New Roman"/>
                <w:b w:val="false"/>
                <w:i w:val="false"/>
                <w:color w:val="000000"/>
                <w:sz w:val="20"/>
              </w:rPr>
              <w:t>
1. Дәрілік заттарды өндіруге арналған лицензия;</w:t>
            </w:r>
          </w:p>
          <w:bookmarkEnd w:id="148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5" w:id="1485"/>
          <w:p>
            <w:pPr>
              <w:spacing w:after="20"/>
              <w:ind w:left="20"/>
              <w:jc w:val="both"/>
            </w:pPr>
            <w:r>
              <w:rPr>
                <w:rFonts w:ascii="Times New Roman"/>
                <w:b w:val="false"/>
                <w:i w:val="false"/>
                <w:color w:val="000000"/>
                <w:sz w:val="20"/>
              </w:rPr>
              <w:t>
1. Шикізат пен материалдардың кіріс бақылауы</w:t>
            </w:r>
          </w:p>
          <w:bookmarkEnd w:id="1485"/>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Пакеттерді толтыру үшін құрғақ түйіршіктеу, массаны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Дозалау, пакетке орау-пакеттер және пакеттерге қайталама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қайталама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қорапқа топтық қаптау, өнім сериясын шығару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4" w:id="1486"/>
          <w:p>
            <w:pPr>
              <w:spacing w:after="20"/>
              <w:ind w:left="20"/>
              <w:jc w:val="both"/>
            </w:pPr>
            <w:r>
              <w:rPr>
                <w:rFonts w:ascii="Times New Roman"/>
                <w:b w:val="false"/>
                <w:i w:val="false"/>
                <w:color w:val="000000"/>
                <w:sz w:val="20"/>
              </w:rPr>
              <w:t>
1. Ұнтақтау және елеу, өлшеу</w:t>
            </w:r>
          </w:p>
          <w:bookmarkEnd w:id="1486"/>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Пакеттерді толтыру үшін құрғақ түйіршіктеу, массаны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Дозалау, пакетке орау-пакеттер және пакеттерге қайталама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Картон қорапқа топтық қаптау, өнім сериясын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қайталама қаптаманы таңбалау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нысандарға немесе қаптамаларға өлшеп оралған дәрілік заттар: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Иньекцияға арналған ерітінді дайындауға арналған лиофилизиат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1" w:id="1487"/>
          <w:p>
            <w:pPr>
              <w:spacing w:after="20"/>
              <w:ind w:left="20"/>
              <w:jc w:val="both"/>
            </w:pPr>
            <w:r>
              <w:rPr>
                <w:rFonts w:ascii="Times New Roman"/>
                <w:b w:val="false"/>
                <w:i w:val="false"/>
                <w:color w:val="000000"/>
                <w:sz w:val="20"/>
              </w:rPr>
              <w:t>
1. Дәрілік заттарды өндіруге арналған лицензия;</w:t>
            </w:r>
          </w:p>
          <w:bookmarkEnd w:id="148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3" w:id="1488"/>
          <w:p>
            <w:pPr>
              <w:spacing w:after="20"/>
              <w:ind w:left="20"/>
              <w:jc w:val="both"/>
            </w:pPr>
            <w:r>
              <w:rPr>
                <w:rFonts w:ascii="Times New Roman"/>
                <w:b w:val="false"/>
                <w:i w:val="false"/>
                <w:color w:val="000000"/>
                <w:sz w:val="20"/>
              </w:rPr>
              <w:t>
1. Шикізат пен материалдардың кіріс бақылауы</w:t>
            </w:r>
          </w:p>
          <w:bookmarkEnd w:id="1488"/>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Құтыларды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Құтыларды стерильдеу, тығындарды дайындау және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5.Еріту, сүзу,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Бөтелкелерді толтыру, асептикалық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Лиофилизация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Құтыларды стерильді резеңке тығындармен жабу, құтыларды алюминий қалпақшалармен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9. Флакондарды таңбалау және (немесе) еріткішпен комплектациялау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Қаптамадағы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11. Картон қорапқа топтық қаптау, өнім сериясын шығару</w:t>
            </w:r>
          </w:p>
          <w:p>
            <w:pPr>
              <w:spacing w:after="20"/>
              <w:ind w:left="20"/>
              <w:jc w:val="both"/>
            </w:pPr>
            <w:r>
              <w:rPr>
                <w:rFonts w:ascii="Times New Roman"/>
                <w:b w:val="false"/>
                <w:i w:val="false"/>
                <w:color w:val="000000"/>
                <w:sz w:val="20"/>
              </w:rPr>
              <w:t>
12.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4" w:id="1489"/>
          <w:p>
            <w:pPr>
              <w:spacing w:after="20"/>
              <w:ind w:left="20"/>
              <w:jc w:val="both"/>
            </w:pPr>
            <w:r>
              <w:rPr>
                <w:rFonts w:ascii="Times New Roman"/>
                <w:b w:val="false"/>
                <w:i w:val="false"/>
                <w:color w:val="000000"/>
                <w:sz w:val="20"/>
              </w:rPr>
              <w:t>
1. Шикізат пен материалдардың кіріс бақылауы</w:t>
            </w:r>
          </w:p>
          <w:bookmarkEnd w:id="1489"/>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Құтыларды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Құтыларды стерильдеу, тығындарды дайындау және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5.Еріту, сүзу,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Бөтелкелерді толтыру, асептикалық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Құтыларды стерильді резеңке тығындармен жабу, құтыларды алюминий қалпақшалармен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8. Флакондарды таңбалау және (немесе) еріткішпен комплектациялау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Қаптамадағы екінші қаптама</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Капсулаланған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3" w:id="1490"/>
          <w:p>
            <w:pPr>
              <w:spacing w:after="20"/>
              <w:ind w:left="20"/>
              <w:jc w:val="both"/>
            </w:pPr>
            <w:r>
              <w:rPr>
                <w:rFonts w:ascii="Times New Roman"/>
                <w:b w:val="false"/>
                <w:i w:val="false"/>
                <w:color w:val="000000"/>
                <w:sz w:val="20"/>
              </w:rPr>
              <w:t>
1. Дәрілік заттарды өндіруге арналған лицензия;</w:t>
            </w:r>
          </w:p>
          <w:bookmarkEnd w:id="149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5" w:id="1491"/>
          <w:p>
            <w:pPr>
              <w:spacing w:after="20"/>
              <w:ind w:left="20"/>
              <w:jc w:val="both"/>
            </w:pPr>
            <w:r>
              <w:rPr>
                <w:rFonts w:ascii="Times New Roman"/>
                <w:b w:val="false"/>
                <w:i w:val="false"/>
                <w:color w:val="000000"/>
                <w:sz w:val="20"/>
              </w:rPr>
              <w:t>
1. Шикізат пен материалдардың кіріс бақылауы</w:t>
            </w:r>
          </w:p>
          <w:bookmarkEnd w:id="1491"/>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Капсулалау үшін массаны кептіру, құрғақ түйіршіктеу,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Капсулаларды толтыру, капсулаларды Жылтырату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Блистерге (құтыға, банкаға) Бастапқы орау, пакеттерге екінші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қайталама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картоннан жасалған қорапқа топтық орау (және (немесе)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5" w:id="1492"/>
          <w:p>
            <w:pPr>
              <w:spacing w:after="20"/>
              <w:ind w:left="20"/>
              <w:jc w:val="both"/>
            </w:pPr>
            <w:r>
              <w:rPr>
                <w:rFonts w:ascii="Times New Roman"/>
                <w:b w:val="false"/>
                <w:i w:val="false"/>
                <w:color w:val="000000"/>
                <w:sz w:val="20"/>
              </w:rPr>
              <w:t>
1.Шикізат пен материалдардың кіріс бақылауы</w:t>
            </w:r>
          </w:p>
          <w:bookmarkEnd w:id="1492"/>
          <w:p>
            <w:pPr>
              <w:spacing w:after="20"/>
              <w:ind w:left="20"/>
              <w:jc w:val="both"/>
            </w:pPr>
            <w:r>
              <w:rPr>
                <w:rFonts w:ascii="Times New Roman"/>
                <w:b w:val="false"/>
                <w:i w:val="false"/>
                <w:color w:val="000000"/>
                <w:sz w:val="20"/>
              </w:rPr>
              <w:t>
</w:t>
            </w:r>
            <w:r>
              <w:rPr>
                <w:rFonts w:ascii="Times New Roman"/>
                <w:b w:val="false"/>
                <w:i w:val="false"/>
                <w:color w:val="000000"/>
                <w:sz w:val="20"/>
              </w:rPr>
              <w:t>2.Ұнтақтау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5.Капсулалау үшін массаны кептіру, құрғақ түйіршіктеу,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Капсулаларды толтыру, капсулаларды Жылтырату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Блистерге (құтыға, банкаға) Бастапқы орау, пакеттерге екінші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8.картоннан жасалған қорапқа топтық орау (және (немесе) өнім сериясын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қайталама қаптаманы таңбалау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 грануляция әдісімен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4" w:id="1493"/>
          <w:p>
            <w:pPr>
              <w:spacing w:after="20"/>
              <w:ind w:left="20"/>
              <w:jc w:val="both"/>
            </w:pPr>
            <w:r>
              <w:rPr>
                <w:rFonts w:ascii="Times New Roman"/>
                <w:b w:val="false"/>
                <w:i w:val="false"/>
                <w:color w:val="000000"/>
                <w:sz w:val="20"/>
              </w:rPr>
              <w:t>
1. Дәрілік заттарды өндіруге арналған лицензия;</w:t>
            </w:r>
          </w:p>
          <w:bookmarkEnd w:id="149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6" w:id="1494"/>
          <w:p>
            <w:pPr>
              <w:spacing w:after="20"/>
              <w:ind w:left="20"/>
              <w:jc w:val="both"/>
            </w:pPr>
            <w:r>
              <w:rPr>
                <w:rFonts w:ascii="Times New Roman"/>
                <w:b w:val="false"/>
                <w:i w:val="false"/>
                <w:color w:val="000000"/>
                <w:sz w:val="20"/>
              </w:rPr>
              <w:t>
1. Шикізат пен материалдардың кіріс бақылауы</w:t>
            </w:r>
          </w:p>
          <w:bookmarkEnd w:id="1494"/>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Таблеткаға арналған массаны кептіру, құрғақ түйіршіктеу,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блистерге (құтыға, банкаға) Бастапқы орау, қаптамаға қайталама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қайталама қаптаманы таңбалау</w:t>
            </w:r>
          </w:p>
          <w:p>
            <w:pPr>
              <w:spacing w:after="20"/>
              <w:ind w:left="20"/>
              <w:jc w:val="both"/>
            </w:pPr>
            <w:r>
              <w:rPr>
                <w:rFonts w:ascii="Times New Roman"/>
                <w:b w:val="false"/>
                <w:i w:val="false"/>
                <w:color w:val="000000"/>
                <w:sz w:val="20"/>
              </w:rPr>
              <w:t>
9. картоннан жасалған қорапқа топтық орау, іске асыруға арналған серия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4" w:id="1495"/>
          <w:p>
            <w:pPr>
              <w:spacing w:after="20"/>
              <w:ind w:left="20"/>
              <w:jc w:val="both"/>
            </w:pPr>
            <w:r>
              <w:rPr>
                <w:rFonts w:ascii="Times New Roman"/>
                <w:b w:val="false"/>
                <w:i w:val="false"/>
                <w:color w:val="000000"/>
                <w:sz w:val="20"/>
              </w:rPr>
              <w:t>
1. Ұнтақтау және елеу, өлшеу, ылғалдандырғышты дайындау.</w:t>
            </w:r>
          </w:p>
          <w:bookmarkEnd w:id="1495"/>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Таблеткаға арналған массаны кептіру, құрғақ түйіршіктеу,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блистерге (құтыға, банкаға) Бастапқы орау, қаптамаға қайталама орау.</w:t>
            </w:r>
          </w:p>
          <w:p>
            <w:pPr>
              <w:spacing w:after="20"/>
              <w:ind w:left="20"/>
              <w:jc w:val="both"/>
            </w:pPr>
            <w:r>
              <w:rPr>
                <w:rFonts w:ascii="Times New Roman"/>
                <w:b w:val="false"/>
                <w:i w:val="false"/>
                <w:color w:val="000000"/>
                <w:sz w:val="20"/>
              </w:rPr>
              <w:t>
7.Бастапқы және (немесе) қайталама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Пленкамен қапталған таблеткаларды өндіруде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0" w:id="1496"/>
          <w:p>
            <w:pPr>
              <w:spacing w:after="20"/>
              <w:ind w:left="20"/>
              <w:jc w:val="both"/>
            </w:pPr>
            <w:r>
              <w:rPr>
                <w:rFonts w:ascii="Times New Roman"/>
                <w:b w:val="false"/>
                <w:i w:val="false"/>
                <w:color w:val="000000"/>
                <w:sz w:val="20"/>
              </w:rPr>
              <w:t>
1. Дәрілік заттарды өндіруге арналған лицензия;</w:t>
            </w:r>
          </w:p>
          <w:bookmarkEnd w:id="149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2" w:id="1497"/>
          <w:p>
            <w:pPr>
              <w:spacing w:after="20"/>
              <w:ind w:left="20"/>
              <w:jc w:val="both"/>
            </w:pPr>
            <w:r>
              <w:rPr>
                <w:rFonts w:ascii="Times New Roman"/>
                <w:b w:val="false"/>
                <w:i w:val="false"/>
                <w:color w:val="000000"/>
                <w:sz w:val="20"/>
              </w:rPr>
              <w:t>
1. Шикізат пен материалдардың кіріс бақылауы</w:t>
            </w:r>
          </w:p>
          <w:bookmarkEnd w:id="1497"/>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Таблеткаға арналған массаны кептіру, құрғақ түйіршіктеу,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Таблеткалау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Шаңсыздандыру және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қайталама қаптаманы таңбалау</w:t>
            </w:r>
          </w:p>
          <w:p>
            <w:pPr>
              <w:spacing w:after="20"/>
              <w:ind w:left="20"/>
              <w:jc w:val="both"/>
            </w:pPr>
            <w:r>
              <w:rPr>
                <w:rFonts w:ascii="Times New Roman"/>
                <w:b w:val="false"/>
                <w:i w:val="false"/>
                <w:color w:val="000000"/>
                <w:sz w:val="20"/>
              </w:rPr>
              <w:t>
10. Дайын өнімнің сапасын бақылау, блистерге (құтыға, банкаға) Бастапқы орау, қаптамаға қайталама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1" w:id="1498"/>
          <w:p>
            <w:pPr>
              <w:spacing w:after="20"/>
              <w:ind w:left="20"/>
              <w:jc w:val="both"/>
            </w:pPr>
            <w:r>
              <w:rPr>
                <w:rFonts w:ascii="Times New Roman"/>
                <w:b w:val="false"/>
                <w:i w:val="false"/>
                <w:color w:val="000000"/>
                <w:sz w:val="20"/>
              </w:rPr>
              <w:t>
1. Шикізат пен материалдардың кіріс бақылауы</w:t>
            </w:r>
          </w:p>
          <w:bookmarkEnd w:id="1498"/>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Таблеткаға арналған массаны кептіру, құрғақ түйіршіктеу,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Таблеткалау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Шаңсыздандыру және жабу.</w:t>
            </w:r>
          </w:p>
          <w:p>
            <w:pPr>
              <w:spacing w:after="20"/>
              <w:ind w:left="20"/>
              <w:jc w:val="both"/>
            </w:pPr>
            <w:r>
              <w:rPr>
                <w:rFonts w:ascii="Times New Roman"/>
                <w:b w:val="false"/>
                <w:i w:val="false"/>
                <w:color w:val="000000"/>
                <w:sz w:val="20"/>
              </w:rPr>
              <w:t>
9. Бастапқы және (немесе) қайталама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(құтыларда)инъекцияға арналған ерітінділер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9" w:id="1499"/>
          <w:p>
            <w:pPr>
              <w:spacing w:after="20"/>
              <w:ind w:left="20"/>
              <w:jc w:val="both"/>
            </w:pPr>
            <w:r>
              <w:rPr>
                <w:rFonts w:ascii="Times New Roman"/>
                <w:b w:val="false"/>
                <w:i w:val="false"/>
                <w:color w:val="000000"/>
                <w:sz w:val="20"/>
              </w:rPr>
              <w:t>
1. Дәрілік заттарды өндіруге арналған лицензия;</w:t>
            </w:r>
          </w:p>
          <w:bookmarkEnd w:id="149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1" w:id="1500"/>
          <w:p>
            <w:pPr>
              <w:spacing w:after="20"/>
              <w:ind w:left="20"/>
              <w:jc w:val="both"/>
            </w:pPr>
            <w:r>
              <w:rPr>
                <w:rFonts w:ascii="Times New Roman"/>
                <w:b w:val="false"/>
                <w:i w:val="false"/>
                <w:color w:val="000000"/>
                <w:sz w:val="20"/>
              </w:rPr>
              <w:t>
1. Өлшеу</w:t>
            </w:r>
          </w:p>
          <w:bookmarkEnd w:id="150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пен материалдардың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кесу және (немесе) стерильді құтыларды қаптамадан шығару және (немесе) ампулаларды (құтыларды)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кептіру және стерильдеу / 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Өндірісішілік бақылау және тұрақтылыққа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Ампулаларды (құтыларды)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Ампулаларды (құтыларды) запайкалау (жабу), ерітіндісі бар ампулаларды (құтыларды)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Қорапшаға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12.Картон қорапқа топтық қаптау және серияны өткізуге шығару</w:t>
            </w:r>
          </w:p>
          <w:p>
            <w:pPr>
              <w:spacing w:after="20"/>
              <w:ind w:left="20"/>
              <w:jc w:val="both"/>
            </w:pPr>
            <w:r>
              <w:rPr>
                <w:rFonts w:ascii="Times New Roman"/>
                <w:b w:val="false"/>
                <w:i w:val="false"/>
                <w:color w:val="000000"/>
                <w:sz w:val="20"/>
              </w:rPr>
              <w:t>
13.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3" w:id="1501"/>
          <w:p>
            <w:pPr>
              <w:spacing w:after="20"/>
              <w:ind w:left="20"/>
              <w:jc w:val="both"/>
            </w:pPr>
            <w:r>
              <w:rPr>
                <w:rFonts w:ascii="Times New Roman"/>
                <w:b w:val="false"/>
                <w:i w:val="false"/>
                <w:color w:val="000000"/>
                <w:sz w:val="20"/>
              </w:rPr>
              <w:t>
1. Өлшеу</w:t>
            </w:r>
          </w:p>
          <w:bookmarkEnd w:id="1501"/>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4.Ампулаларды кесу және (немесе) стерильді құтыларды қаптамадан шығару және (немесе) ампулаларды (құтыларды)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(құтыларды) запайкалау (жабу), ерітіндісі бар ампулаларды (құтыларды)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Қорапшаға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сығымдау әдісімен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1" w:id="1502"/>
          <w:p>
            <w:pPr>
              <w:spacing w:after="20"/>
              <w:ind w:left="20"/>
              <w:jc w:val="both"/>
            </w:pPr>
            <w:r>
              <w:rPr>
                <w:rFonts w:ascii="Times New Roman"/>
                <w:b w:val="false"/>
                <w:i w:val="false"/>
                <w:color w:val="000000"/>
                <w:sz w:val="20"/>
              </w:rPr>
              <w:t>
1. Дәрілік заттарды өндіруге арналған лицензия;</w:t>
            </w:r>
          </w:p>
          <w:bookmarkEnd w:id="150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3" w:id="1503"/>
          <w:p>
            <w:pPr>
              <w:spacing w:after="20"/>
              <w:ind w:left="20"/>
              <w:jc w:val="both"/>
            </w:pPr>
            <w:r>
              <w:rPr>
                <w:rFonts w:ascii="Times New Roman"/>
                <w:b w:val="false"/>
                <w:i w:val="false"/>
                <w:color w:val="000000"/>
                <w:sz w:val="20"/>
              </w:rPr>
              <w:t>
1. Шикізат пен материалдардың кіріс бақылауы</w:t>
            </w:r>
          </w:p>
          <w:bookmarkEnd w:id="1503"/>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блистерге (құтыға, банкаға) бастапқы қаптау, қорапшаларға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w:t>
            </w:r>
          </w:p>
          <w:p>
            <w:pPr>
              <w:spacing w:after="20"/>
              <w:ind w:left="20"/>
              <w:jc w:val="both"/>
            </w:pPr>
            <w:r>
              <w:rPr>
                <w:rFonts w:ascii="Times New Roman"/>
                <w:b w:val="false"/>
                <w:i w:val="false"/>
                <w:color w:val="000000"/>
                <w:sz w:val="20"/>
              </w:rPr>
              <w:t>
7. Картон қорапқа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9" w:id="1504"/>
          <w:p>
            <w:pPr>
              <w:spacing w:after="20"/>
              <w:ind w:left="20"/>
              <w:jc w:val="both"/>
            </w:pPr>
            <w:r>
              <w:rPr>
                <w:rFonts w:ascii="Times New Roman"/>
                <w:b w:val="false"/>
                <w:i w:val="false"/>
                <w:color w:val="000000"/>
                <w:sz w:val="20"/>
              </w:rPr>
              <w:t>
1. Шикізат пен материалдардың кіріс бақылауы</w:t>
            </w:r>
          </w:p>
          <w:bookmarkEnd w:id="1504"/>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блистерге (құтыға, банкаға) бастапқы қаптау, қорапшаларға екінші реттік қаптау</w:t>
            </w:r>
          </w:p>
          <w:p>
            <w:pPr>
              <w:spacing w:after="20"/>
              <w:ind w:left="20"/>
              <w:jc w:val="both"/>
            </w:pPr>
            <w:r>
              <w:rPr>
                <w:rFonts w:ascii="Times New Roman"/>
                <w:b w:val="false"/>
                <w:i w:val="false"/>
                <w:color w:val="000000"/>
                <w:sz w:val="20"/>
              </w:rPr>
              <w:t>
6.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нысандарда немесе қаптамада буып-түйілген дәрілік заттар: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ұнтақтарды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4" w:id="1505"/>
          <w:p>
            <w:pPr>
              <w:spacing w:after="20"/>
              <w:ind w:left="20"/>
              <w:jc w:val="both"/>
            </w:pPr>
            <w:r>
              <w:rPr>
                <w:rFonts w:ascii="Times New Roman"/>
                <w:b w:val="false"/>
                <w:i w:val="false"/>
                <w:color w:val="000000"/>
                <w:sz w:val="20"/>
              </w:rPr>
              <w:t>
1. Дәрілік заттарды өндіруге арналған лицензия;</w:t>
            </w:r>
          </w:p>
          <w:bookmarkEnd w:id="150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6" w:id="1506"/>
          <w:p>
            <w:pPr>
              <w:spacing w:after="20"/>
              <w:ind w:left="20"/>
              <w:jc w:val="both"/>
            </w:pPr>
            <w:r>
              <w:rPr>
                <w:rFonts w:ascii="Times New Roman"/>
                <w:b w:val="false"/>
                <w:i w:val="false"/>
                <w:color w:val="000000"/>
                <w:sz w:val="20"/>
              </w:rPr>
              <w:t>
1.Шикізат пен материалдардың кіріс бақылауы</w:t>
            </w:r>
          </w:p>
          <w:bookmarkEnd w:id="1506"/>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қаптама материалдарын ыдыстан босату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4.Құтыларды сыртқы және ішкі жуу және (немесе) стерильді құтыларды орамадан ашу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стерильдеу, тығындарды дайындау және стерильдеу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Ұнтақты құтыларға дозалап салу және (немесе) ерітіндімен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Құтыларды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8. Бірінші және (немесе)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Қорапшаларға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 қорапқа топтық қаптау,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6" w:id="1507"/>
          <w:p>
            <w:pPr>
              <w:spacing w:after="20"/>
              <w:ind w:left="20"/>
              <w:jc w:val="both"/>
            </w:pPr>
            <w:r>
              <w:rPr>
                <w:rFonts w:ascii="Times New Roman"/>
                <w:b w:val="false"/>
                <w:i w:val="false"/>
                <w:color w:val="000000"/>
                <w:sz w:val="20"/>
              </w:rPr>
              <w:t>
1.Шикізат пен материалдардың кіріс бақылауы</w:t>
            </w:r>
          </w:p>
          <w:bookmarkEnd w:id="1507"/>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қаптама материалдарын ыдыстан босату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4.Құтыларды сыртқы және ішкі жуу және (немесе) стерильді құтыларды орамадан ашу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стерильдеу, тығындарды дайындау және стерильдеу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Ұнтақты құтыларға дозалап салу және (немесе) ерітіндімен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Құтыларды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Құтыларды таңбалау, еріткішпен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Қорапшаларға екінші реттік қаптау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бөлшек саудаға арналған түрлерде немесе қаптамаларда буып-түйілген: өзгелер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ерітінділер өндірісі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5" w:id="1508"/>
          <w:p>
            <w:pPr>
              <w:spacing w:after="20"/>
              <w:ind w:left="20"/>
              <w:jc w:val="both"/>
            </w:pPr>
            <w:r>
              <w:rPr>
                <w:rFonts w:ascii="Times New Roman"/>
                <w:b w:val="false"/>
                <w:i w:val="false"/>
                <w:color w:val="000000"/>
                <w:sz w:val="20"/>
              </w:rPr>
              <w:t>
1. Дәрілік заттарды өндіруге арналған лицензия;</w:t>
            </w:r>
          </w:p>
          <w:bookmarkEnd w:id="150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7" w:id="1509"/>
          <w:p>
            <w:pPr>
              <w:spacing w:after="20"/>
              <w:ind w:left="20"/>
              <w:jc w:val="both"/>
            </w:pPr>
            <w:r>
              <w:rPr>
                <w:rFonts w:ascii="Times New Roman"/>
                <w:b w:val="false"/>
                <w:i w:val="false"/>
                <w:color w:val="000000"/>
                <w:sz w:val="20"/>
              </w:rPr>
              <w:t>
1. Шикізат пен материалдардың кіріс бақылауы</w:t>
            </w:r>
          </w:p>
          <w:bookmarkEnd w:id="1509"/>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Қаптарды таңбалау, асептикалық толтыру және қаптарды, бөтелкелерді герметикалық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6.Жылумен өңдеу, стерилизация (бөтелкелерді, ерітінді құйылған қаптарды)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таңбалау (бөтелкелерді, қаптарды)</w:t>
            </w:r>
          </w:p>
          <w:p>
            <w:pPr>
              <w:spacing w:after="20"/>
              <w:ind w:left="20"/>
              <w:jc w:val="both"/>
            </w:pPr>
            <w:r>
              <w:rPr>
                <w:rFonts w:ascii="Times New Roman"/>
                <w:b w:val="false"/>
                <w:i w:val="false"/>
                <w:color w:val="000000"/>
                <w:sz w:val="20"/>
              </w:rPr>
              <w:t>
8. Картон қорапқа топтық орау,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4" w:id="1510"/>
          <w:p>
            <w:pPr>
              <w:spacing w:after="20"/>
              <w:ind w:left="20"/>
              <w:jc w:val="both"/>
            </w:pPr>
            <w:r>
              <w:rPr>
                <w:rFonts w:ascii="Times New Roman"/>
                <w:b w:val="false"/>
                <w:i w:val="false"/>
                <w:color w:val="000000"/>
                <w:sz w:val="20"/>
              </w:rPr>
              <w:t>
1. Өлшеу</w:t>
            </w:r>
          </w:p>
          <w:bookmarkEnd w:id="1510"/>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Қаптарды таңбалау, асептикалық толтыру және қаптарды, бөтелкелерді герметикалық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4.Жылумен өңдеу, стерилизация (бөтелкелерді, ерітінді құйылған қаптарды)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таңбалау (бөтелкелерді, қаптарды)</w:t>
            </w:r>
          </w:p>
          <w:p>
            <w:pPr>
              <w:spacing w:after="20"/>
              <w:ind w:left="20"/>
              <w:jc w:val="both"/>
            </w:pPr>
            <w:r>
              <w:rPr>
                <w:rFonts w:ascii="Times New Roman"/>
                <w:b w:val="false"/>
                <w:i w:val="false"/>
                <w:color w:val="000000"/>
                <w:sz w:val="20"/>
              </w:rPr>
              <w:t>
6. Картон қорапқа топтық орау,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бөлшек саудаға арналған түрлерде немесе қаптамаларда буып-түйілген: өзгелер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сұйықталған қабатта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9" w:id="1511"/>
          <w:p>
            <w:pPr>
              <w:spacing w:after="20"/>
              <w:ind w:left="20"/>
              <w:jc w:val="both"/>
            </w:pPr>
            <w:r>
              <w:rPr>
                <w:rFonts w:ascii="Times New Roman"/>
                <w:b w:val="false"/>
                <w:i w:val="false"/>
                <w:color w:val="000000"/>
                <w:sz w:val="20"/>
              </w:rPr>
              <w:t>
1. Дәрілік заттарды өндіруге арналған лицензия;</w:t>
            </w:r>
          </w:p>
          <w:bookmarkEnd w:id="151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1" w:id="1512"/>
          <w:p>
            <w:pPr>
              <w:spacing w:after="20"/>
              <w:ind w:left="20"/>
              <w:jc w:val="both"/>
            </w:pPr>
            <w:r>
              <w:rPr>
                <w:rFonts w:ascii="Times New Roman"/>
                <w:b w:val="false"/>
                <w:i w:val="false"/>
                <w:color w:val="000000"/>
                <w:sz w:val="20"/>
              </w:rPr>
              <w:t>
1. Шикізат пен материалдарды кіріс бақылауы</w:t>
            </w:r>
          </w:p>
          <w:bookmarkEnd w:id="1512"/>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елеу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массасын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Кептіру, гранулдау, құрғақ гранулдау және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блистерге (флаконға, банкаға) бастапқы орау және қорапқа екінші реттік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10.Топтық қаптама,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0" w:id="1513"/>
          <w:p>
            <w:pPr>
              <w:spacing w:after="20"/>
              <w:ind w:left="20"/>
              <w:jc w:val="both"/>
            </w:pPr>
            <w:r>
              <w:rPr>
                <w:rFonts w:ascii="Times New Roman"/>
                <w:b w:val="false"/>
                <w:i w:val="false"/>
                <w:color w:val="000000"/>
                <w:sz w:val="20"/>
              </w:rPr>
              <w:t>
1. Ұсақтау, елеу және өлшеу</w:t>
            </w:r>
          </w:p>
          <w:bookmarkEnd w:id="1513"/>
          <w:p>
            <w:pPr>
              <w:spacing w:after="20"/>
              <w:ind w:left="20"/>
              <w:jc w:val="both"/>
            </w:pPr>
            <w:r>
              <w:rPr>
                <w:rFonts w:ascii="Times New Roman"/>
                <w:b w:val="false"/>
                <w:i w:val="false"/>
                <w:color w:val="000000"/>
                <w:sz w:val="20"/>
              </w:rPr>
              <w:t>
</w:t>
            </w:r>
            <w:r>
              <w:rPr>
                <w:rFonts w:ascii="Times New Roman"/>
                <w:b w:val="false"/>
                <w:i w:val="false"/>
                <w:color w:val="000000"/>
                <w:sz w:val="20"/>
              </w:rPr>
              <w:t>2. Таблеткалау массасын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Кептіру, гранулдау, құрғақ гранулдау және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блистерге (флаконға, банкаға) бастапқы орау және қорапқа екінші реттік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7.Топтық қаптама, өнім сериясын шығару</w:t>
            </w:r>
          </w:p>
          <w:p>
            <w:pPr>
              <w:spacing w:after="20"/>
              <w:ind w:left="20"/>
              <w:jc w:val="both"/>
            </w:pPr>
            <w:r>
              <w:rPr>
                <w:rFonts w:ascii="Times New Roman"/>
                <w:b w:val="false"/>
                <w:i w:val="false"/>
                <w:color w:val="000000"/>
                <w:sz w:val="20"/>
              </w:rPr>
              <w:t>
8.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3004310000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Инсулин бар дәрілік заттар.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(құтыларда/картридждерде/шприцтерде)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7" w:id="1514"/>
          <w:p>
            <w:pPr>
              <w:spacing w:after="20"/>
              <w:ind w:left="20"/>
              <w:jc w:val="both"/>
            </w:pPr>
            <w:r>
              <w:rPr>
                <w:rFonts w:ascii="Times New Roman"/>
                <w:b w:val="false"/>
                <w:i w:val="false"/>
                <w:color w:val="000000"/>
                <w:sz w:val="20"/>
              </w:rPr>
              <w:t>
1. Дәрілік заттарды өндіруге арналған лицензия;</w:t>
            </w:r>
          </w:p>
          <w:bookmarkEnd w:id="151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9" w:id="1515"/>
          <w:p>
            <w:pPr>
              <w:spacing w:after="20"/>
              <w:ind w:left="20"/>
              <w:jc w:val="both"/>
            </w:pPr>
            <w:r>
              <w:rPr>
                <w:rFonts w:ascii="Times New Roman"/>
                <w:b w:val="false"/>
                <w:i w:val="false"/>
                <w:color w:val="000000"/>
                <w:sz w:val="20"/>
              </w:rPr>
              <w:t>
1. Шикізат пен материалдарды өлшеу, кіріс бақылауын жүргізу</w:t>
            </w:r>
          </w:p>
          <w:bookmarkEnd w:id="1515"/>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стерильдеуші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(құтыларды/картридждерді/шприцтерді)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(құтыларды/картридждерді/шприцтерді) кептіру,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(құтыларды/картридждерді/шприцтерді)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Ампулаларды (құтыларды/картридждерді/шприцтерді) балқытып жабу (тығындау), ерітіндісі бар ампулаларды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 ампулаларды контурлы ұяшықты қаптамаға салу және (немесе)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қорапқа топтық қаптама жасау, өнім сериясын шығару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8" w:id="1516"/>
          <w:p>
            <w:pPr>
              <w:spacing w:after="20"/>
              <w:ind w:left="20"/>
              <w:jc w:val="both"/>
            </w:pPr>
            <w:r>
              <w:rPr>
                <w:rFonts w:ascii="Times New Roman"/>
                <w:b w:val="false"/>
                <w:i w:val="false"/>
                <w:color w:val="000000"/>
                <w:sz w:val="20"/>
              </w:rPr>
              <w:t>
1. Шикізат пен материалдарды өлшеу, кіріс бақылауын жүргізу</w:t>
            </w:r>
          </w:p>
          <w:bookmarkEnd w:id="1516"/>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араластыру, стерильдеуші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Ампулаларды (құтыларды/картридждерді/шприцтерді)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(құтыларды/картридждерді/шприцтерді)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(құтыларды/картридждерді/шприцтерді) балқытып жабу (тығындау), ерітіндісі бар ампулаларды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 ампулаларды контурлы ұяшықты қаптамаға салу және (немесе)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 қорапқа топтық қаптама жасау, өнім сериясын шығару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3004320008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немесе араласпаған өнімдерден тұратын (3002, 3005 немесе 3006 тауар позицияларынан басқа), терапевтикалық немесе профилактикалық мақсатта қолдануға арналған, дозаланған дәрілік түрлерге (оның ішінде трансдермальды жүйелер түріндегі дәрілік заттарды қоса алғанда) немесе бөлшек саудаға арналған түрлерге немесе қаптамаларға буып-түйілген, 2937 тауар позициясындағы гормондарды немесе басқа қосылыстарды қамтитын, кортикостероидты гормондар, олардың туындылары немесе құрылымдық аналогтары бар өзге дәрілік заттар.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(құтыларда) инъекцияға арналған ерітінділерді өндіру кезінде технологиялық кезеңдер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5" w:id="1517"/>
          <w:p>
            <w:pPr>
              <w:spacing w:after="20"/>
              <w:ind w:left="20"/>
              <w:jc w:val="both"/>
            </w:pPr>
            <w:r>
              <w:rPr>
                <w:rFonts w:ascii="Times New Roman"/>
                <w:b w:val="false"/>
                <w:i w:val="false"/>
                <w:color w:val="000000"/>
                <w:sz w:val="20"/>
              </w:rPr>
              <w:t>
1. Дәрілік заттарды өндіруге арналған лицензия;</w:t>
            </w:r>
          </w:p>
          <w:bookmarkEnd w:id="151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7" w:id="1518"/>
          <w:p>
            <w:pPr>
              <w:spacing w:after="20"/>
              <w:ind w:left="20"/>
              <w:jc w:val="both"/>
            </w:pPr>
            <w:r>
              <w:rPr>
                <w:rFonts w:ascii="Times New Roman"/>
                <w:b w:val="false"/>
                <w:i w:val="false"/>
                <w:color w:val="000000"/>
                <w:sz w:val="20"/>
              </w:rPr>
              <w:t>
1. Шикізат пен материалдарды өлшеу, кіріс бақылауын жүргізу</w:t>
            </w:r>
          </w:p>
          <w:bookmarkEnd w:id="1518"/>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құтыларды қаптамадан шығару, ампулаларды (құтыларды) сыртқы және (немесе) ішкі жуу, ампулаларды кептіру,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(құтыларды) балқытып жабу (тығындау), ерітіндісі бар ампулаларды (құтыларды)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 ампулаларды (құтыларды) контурлы ұяшықты қаптамаға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Қорапшаларға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қорапқа топтық қаптама жасау, өнім сериясын шығару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6" w:id="1519"/>
          <w:p>
            <w:pPr>
              <w:spacing w:after="20"/>
              <w:ind w:left="20"/>
              <w:jc w:val="both"/>
            </w:pPr>
            <w:r>
              <w:rPr>
                <w:rFonts w:ascii="Times New Roman"/>
                <w:b w:val="false"/>
                <w:i w:val="false"/>
                <w:color w:val="000000"/>
                <w:sz w:val="20"/>
              </w:rPr>
              <w:t>
1. Шикізат пен материалдарды өлшеу, кіріс бақылауын жүргізу</w:t>
            </w:r>
          </w:p>
          <w:bookmarkEnd w:id="1519"/>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құтыларды қаптамадан шығару, ампулаларды (құтыларды) сыртқы және (немесе) ішкі жуу, ампулаларды кептіру,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(құтыларды) балқытып жабу (тығындау), ерітіндісі бар ампулаларды (құтыларды)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 ампулаларды (құтыларды) контурлы ұяшықты қаптамаға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Қорапшаларға екінші реттік қаптау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3004320008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немесе араласпаған өнімдерден тұратын (3002, 3005 немесе 3006 тауар позицияларынан басқа), терапевтикалық немесе профилактикалық мақсатта қолдануға арналған, дозаланған дәрілік түрлерге (оның ішінде трансдермальды жүйелер түріндегі дәрілік заттарды қоса алғанда) немесе бөлшек саудаға арналған түрлерге немесе қаптамаларға буып-түйілген, 2937 тауар позициясындағы гормондарды немесе басқа қосылыстарды қамтитын, кортикостероидты гормондар, олардың туындылары немесе құрылымдық аналогтары бар өзге дәрілік заттар.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сұйықталған қабатта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4" w:id="1520"/>
          <w:p>
            <w:pPr>
              <w:spacing w:after="20"/>
              <w:ind w:left="20"/>
              <w:jc w:val="both"/>
            </w:pPr>
            <w:r>
              <w:rPr>
                <w:rFonts w:ascii="Times New Roman"/>
                <w:b w:val="false"/>
                <w:i w:val="false"/>
                <w:color w:val="000000"/>
                <w:sz w:val="20"/>
              </w:rPr>
              <w:t>
1. Дәрілік заттарды өндіруге арналған лицензия;</w:t>
            </w:r>
          </w:p>
          <w:bookmarkEnd w:id="152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6" w:id="1521"/>
          <w:p>
            <w:pPr>
              <w:spacing w:after="20"/>
              <w:ind w:left="20"/>
              <w:jc w:val="both"/>
            </w:pPr>
            <w:r>
              <w:rPr>
                <w:rFonts w:ascii="Times New Roman"/>
                <w:b w:val="false"/>
                <w:i w:val="false"/>
                <w:color w:val="000000"/>
                <w:sz w:val="20"/>
              </w:rPr>
              <w:t>
1. Шикізат пен материалдарды кіріс бақылауы</w:t>
            </w:r>
          </w:p>
          <w:bookmarkEnd w:id="1521"/>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елеу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массасын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Кептіру, гранулдау, құрғақ гранулдау және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блистерге (флаконға, банкаға) бастапқы қаптау және қорапқа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9. Картон қорапқа топтық қаптама жасау,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4" w:id="1522"/>
          <w:p>
            <w:pPr>
              <w:spacing w:after="20"/>
              <w:ind w:left="20"/>
              <w:jc w:val="both"/>
            </w:pPr>
            <w:r>
              <w:rPr>
                <w:rFonts w:ascii="Times New Roman"/>
                <w:b w:val="false"/>
                <w:i w:val="false"/>
                <w:color w:val="000000"/>
                <w:sz w:val="20"/>
              </w:rPr>
              <w:t>
1. Ұсақтау, елеу және өлшеу</w:t>
            </w:r>
          </w:p>
          <w:bookmarkEnd w:id="1522"/>
          <w:p>
            <w:pPr>
              <w:spacing w:after="20"/>
              <w:ind w:left="20"/>
              <w:jc w:val="both"/>
            </w:pPr>
            <w:r>
              <w:rPr>
                <w:rFonts w:ascii="Times New Roman"/>
                <w:b w:val="false"/>
                <w:i w:val="false"/>
                <w:color w:val="000000"/>
                <w:sz w:val="20"/>
              </w:rPr>
              <w:t>
</w:t>
            </w:r>
            <w:r>
              <w:rPr>
                <w:rFonts w:ascii="Times New Roman"/>
                <w:b w:val="false"/>
                <w:i w:val="false"/>
                <w:color w:val="000000"/>
                <w:sz w:val="20"/>
              </w:rPr>
              <w:t>2. Таблеткалау массасын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Кептіру, гранулдау, құрғақ гранулдау және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блистерге (флаконға, банкаға) бастапқы қаптау және қорапқа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Топтық қаптама, өнім сериясын шығару</w:t>
            </w:r>
          </w:p>
          <w:p>
            <w:pPr>
              <w:spacing w:after="20"/>
              <w:ind w:left="20"/>
              <w:jc w:val="both"/>
            </w:pPr>
            <w:r>
              <w:rPr>
                <w:rFonts w:ascii="Times New Roman"/>
                <w:b w:val="false"/>
                <w:i w:val="false"/>
                <w:color w:val="000000"/>
                <w:sz w:val="20"/>
              </w:rPr>
              <w:t>
7.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позицияларынан басқа), аралас немесе араласпаған өнімдерден тұратын, терапевтік немесе профилактикалық мақсатта қолдануға арналған, дозаланған дәрілік түрлерде (оның ішінде трансдермальды жүйелер түріндегі дәрілік заттарды қоса алғанда) немесе бөлшек саудаға арналған түрлерде немесе қаптамаларда ұсынылған: өзге, алкалоидтар немесе олардың туындыларын қамтитын; өзге, бөлшек саудаға арналған формаларға немесе қаптамаларға орналастырылған және бастапқы белсенді зат ретінде тек мына заттарды қамтитын: натрий кофеин-бензоаты, ксантиноланикотинат, папаверин, пилокарпин, теобромин немесе теофиллин.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Таблеткаларды тікелей пресстеу әдісімен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0" w:id="1523"/>
          <w:p>
            <w:pPr>
              <w:spacing w:after="20"/>
              <w:ind w:left="20"/>
              <w:jc w:val="both"/>
            </w:pPr>
            <w:r>
              <w:rPr>
                <w:rFonts w:ascii="Times New Roman"/>
                <w:b w:val="false"/>
                <w:i w:val="false"/>
                <w:color w:val="000000"/>
                <w:sz w:val="20"/>
              </w:rPr>
              <w:t>
1. Дәрілік заттарды өндіруге арналған лицензия;</w:t>
            </w:r>
          </w:p>
          <w:bookmarkEnd w:id="152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2" w:id="1524"/>
          <w:p>
            <w:pPr>
              <w:spacing w:after="20"/>
              <w:ind w:left="20"/>
              <w:jc w:val="both"/>
            </w:pPr>
            <w:r>
              <w:rPr>
                <w:rFonts w:ascii="Times New Roman"/>
                <w:b w:val="false"/>
                <w:i w:val="false"/>
                <w:color w:val="000000"/>
                <w:sz w:val="20"/>
              </w:rPr>
              <w:t>
1. Шикізат пен материалдарды кіріс бақылауы</w:t>
            </w:r>
          </w:p>
          <w:bookmarkEnd w:id="1524"/>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елеу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w:t>
            </w:r>
          </w:p>
          <w:p>
            <w:pPr>
              <w:spacing w:after="20"/>
              <w:ind w:left="20"/>
              <w:jc w:val="both"/>
            </w:pPr>
            <w:r>
              <w:rPr>
                <w:rFonts w:ascii="Times New Roman"/>
                <w:b w:val="false"/>
                <w:i w:val="false"/>
                <w:color w:val="000000"/>
                <w:sz w:val="20"/>
              </w:rPr>
              <w:t>
7. Картон қорапқа топтық қаптама жасау,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8" w:id="1525"/>
          <w:p>
            <w:pPr>
              <w:spacing w:after="20"/>
              <w:ind w:left="20"/>
              <w:jc w:val="both"/>
            </w:pPr>
            <w:r>
              <w:rPr>
                <w:rFonts w:ascii="Times New Roman"/>
                <w:b w:val="false"/>
                <w:i w:val="false"/>
                <w:color w:val="000000"/>
                <w:sz w:val="20"/>
              </w:rPr>
              <w:t>
1. Ұсақтау, елеу және өлшеу</w:t>
            </w:r>
          </w:p>
          <w:bookmarkEnd w:id="1525"/>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5.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позицияларынан басқа), аралас немесе араласпаған өнімдерден тұратын, терапевтік немесе профилактикалық мақсатта қолдануға арналған, дозаланған дәрілік түрлерде (оның ішінде трансдермальды жүйелер түріндегі дәрілік заттарды қоса алғанда) немесе бөлшек саудаға арналған түрлерде немесе қаптамаларда ұсынылған: өзге, алкалоидтар немесе олардың туындыларын қамтитын; өзге, бөлшек саудаға арналған формаларға немесе қаптамаларға орналастырылған және бастапқы белсенді зат ретінде тек мына заттарды қамтитын: натрий кофеин-бензоаты, ксантиноланикотинат, папаверин, пилокарпин, теобромин немесе теофиллин.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сұйықталған қабатта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2" w:id="1526"/>
          <w:p>
            <w:pPr>
              <w:spacing w:after="20"/>
              <w:ind w:left="20"/>
              <w:jc w:val="both"/>
            </w:pPr>
            <w:r>
              <w:rPr>
                <w:rFonts w:ascii="Times New Roman"/>
                <w:b w:val="false"/>
                <w:i w:val="false"/>
                <w:color w:val="000000"/>
                <w:sz w:val="20"/>
              </w:rPr>
              <w:t>
1. Дәрілік заттарды өндіруге арналған лицензия;</w:t>
            </w:r>
          </w:p>
          <w:bookmarkEnd w:id="152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4" w:id="1527"/>
          <w:p>
            <w:pPr>
              <w:spacing w:after="20"/>
              <w:ind w:left="20"/>
              <w:jc w:val="both"/>
            </w:pPr>
            <w:r>
              <w:rPr>
                <w:rFonts w:ascii="Times New Roman"/>
                <w:b w:val="false"/>
                <w:i w:val="false"/>
                <w:color w:val="000000"/>
                <w:sz w:val="20"/>
              </w:rPr>
              <w:t>
1. Шикізат пен материалдарды кіріс бақылауы</w:t>
            </w:r>
          </w:p>
          <w:bookmarkEnd w:id="1527"/>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елеу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массасын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Кептіру, гранулдау, құрғақ гранулдау және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бастапқы қаптау (блистер, флакон, банка) және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 Картон қорапқа топтық қаптама жасау,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3" w:id="1528"/>
          <w:p>
            <w:pPr>
              <w:spacing w:after="20"/>
              <w:ind w:left="20"/>
              <w:jc w:val="both"/>
            </w:pPr>
            <w:r>
              <w:rPr>
                <w:rFonts w:ascii="Times New Roman"/>
                <w:b w:val="false"/>
                <w:i w:val="false"/>
                <w:color w:val="000000"/>
                <w:sz w:val="20"/>
              </w:rPr>
              <w:t>
1. Ұсақтау, елеу және өлшеу</w:t>
            </w:r>
          </w:p>
          <w:bookmarkEnd w:id="1528"/>
          <w:p>
            <w:pPr>
              <w:spacing w:after="20"/>
              <w:ind w:left="20"/>
              <w:jc w:val="both"/>
            </w:pPr>
            <w:r>
              <w:rPr>
                <w:rFonts w:ascii="Times New Roman"/>
                <w:b w:val="false"/>
                <w:i w:val="false"/>
                <w:color w:val="000000"/>
                <w:sz w:val="20"/>
              </w:rPr>
              <w:t>
</w:t>
            </w:r>
            <w:r>
              <w:rPr>
                <w:rFonts w:ascii="Times New Roman"/>
                <w:b w:val="false"/>
                <w:i w:val="false"/>
                <w:color w:val="000000"/>
                <w:sz w:val="20"/>
              </w:rPr>
              <w:t>2. Таблеткалау массасын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Кептіру, гранулдау, құрғақ гранулдау және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бастапқы қаптау (блистер, флакон, банка) және екінші реттік қаптау (қорапқа)</w:t>
            </w:r>
          </w:p>
          <w:p>
            <w:pPr>
              <w:spacing w:after="20"/>
              <w:ind w:left="20"/>
              <w:jc w:val="both"/>
            </w:pPr>
            <w:r>
              <w:rPr>
                <w:rFonts w:ascii="Times New Roman"/>
                <w:b w:val="false"/>
                <w:i w:val="false"/>
                <w:color w:val="000000"/>
                <w:sz w:val="20"/>
              </w:rPr>
              <w:t>
7.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позицияларынан басқа), аралас немесе араласпаған өнімдерден тұратын, терапевтік немесе профилактикалық мақсатта қолдануға арналған, дозаланған дәрілік түрлерде (оның ішінде трансдермальды жүйелер түріндегі дәрілік заттарды қоса алғанда) немесе бөлшек саудаға арналған түрлерде немесе қаптамаларда ұсынылған: өзге, алкалоидтар немесе олардың туындыларын қамтитын; өзге, бөлшек саудаға арналған формаларға немесе қаптамаларға орналастырылған және бастапқы белсенді зат ретінде тек мына заттарды қамтитын: натрий кофеин-бензоаты, ксантиноланикотинат, папаверин, пилокарпин, теобромин немесе теофиллин.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Саше-қаптамалардағы ұнтақтарды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9" w:id="1529"/>
          <w:p>
            <w:pPr>
              <w:spacing w:after="20"/>
              <w:ind w:left="20"/>
              <w:jc w:val="both"/>
            </w:pPr>
            <w:r>
              <w:rPr>
                <w:rFonts w:ascii="Times New Roman"/>
                <w:b w:val="false"/>
                <w:i w:val="false"/>
                <w:color w:val="000000"/>
                <w:sz w:val="20"/>
              </w:rPr>
              <w:t>
1. Дәрілік заттарды өндіруге арналған лицензия;</w:t>
            </w:r>
          </w:p>
          <w:bookmarkEnd w:id="152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1" w:id="1530"/>
          <w:p>
            <w:pPr>
              <w:spacing w:after="20"/>
              <w:ind w:left="20"/>
              <w:jc w:val="both"/>
            </w:pPr>
            <w:r>
              <w:rPr>
                <w:rFonts w:ascii="Times New Roman"/>
                <w:b w:val="false"/>
                <w:i w:val="false"/>
                <w:color w:val="000000"/>
                <w:sz w:val="20"/>
              </w:rPr>
              <w:t>
1. Шикізат пен материалдарды кіріс бақылауы</w:t>
            </w:r>
          </w:p>
          <w:bookmarkEnd w:id="1530"/>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елеу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Құрғақ гранулдау, саше-қаптамаларды толтыру үшін массаны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Дозалау, саше-қаптамаларға фасовка және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қорапқа топтық қаптама жасау, өнім сериясын шығару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0" w:id="1531"/>
          <w:p>
            <w:pPr>
              <w:spacing w:after="20"/>
              <w:ind w:left="20"/>
              <w:jc w:val="both"/>
            </w:pPr>
            <w:r>
              <w:rPr>
                <w:rFonts w:ascii="Times New Roman"/>
                <w:b w:val="false"/>
                <w:i w:val="false"/>
                <w:color w:val="000000"/>
                <w:sz w:val="20"/>
              </w:rPr>
              <w:t>
1. Ұсақтау, елеу және өлшеу</w:t>
            </w:r>
          </w:p>
          <w:bookmarkEnd w:id="1531"/>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Құрғақ гранулдау, саше-қаптамаларды толтыру үшін массаны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Дозалау, саше-қаптамаларға фасовка және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Картон қорапқа топтық қаптама жасау, өнім сериясын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позицияларынан басқа), аралас немесе араласпаған өнімдерден тұратын, терапевтік немесе профилактикалық мақсатта қолдануға арналған, дозаланған дәрілік түрлерде (оның ішінде трансдермальды жүйелер түріндегі дәрілік заттарды қоса алғанда) немесе бөлшек саудаға арналған түрлерде немесе қаптамаларда ұсынылған: өзге, алкалоидтар немесе олардың туындыларын қамтитын; өзге, бөлшек саудаға арналған формаларға немесе қаптамаларға орналастырылған және бастапқы белсенді зат ретінде тек мына заттарды қамтитын: натрий кофеин-бензоаты, ксантиноланикотинат, папаверин, пилокарпин, теобромин немесе теофиллин.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 гранулдау әдісімен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7" w:id="1532"/>
          <w:p>
            <w:pPr>
              <w:spacing w:after="20"/>
              <w:ind w:left="20"/>
              <w:jc w:val="both"/>
            </w:pPr>
            <w:r>
              <w:rPr>
                <w:rFonts w:ascii="Times New Roman"/>
                <w:b w:val="false"/>
                <w:i w:val="false"/>
                <w:color w:val="000000"/>
                <w:sz w:val="20"/>
              </w:rPr>
              <w:t>
1. Дәрілік заттарды өндіруге арналған лицензия;</w:t>
            </w:r>
          </w:p>
          <w:bookmarkEnd w:id="153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9" w:id="1533"/>
          <w:p>
            <w:pPr>
              <w:spacing w:after="20"/>
              <w:ind w:left="20"/>
              <w:jc w:val="both"/>
            </w:pPr>
            <w:r>
              <w:rPr>
                <w:rFonts w:ascii="Times New Roman"/>
                <w:b w:val="false"/>
                <w:i w:val="false"/>
                <w:color w:val="000000"/>
                <w:sz w:val="20"/>
              </w:rPr>
              <w:t>
1. Шикізат пен материалдарды кіріс бақылауы</w:t>
            </w:r>
          </w:p>
          <w:bookmarkEnd w:id="1533"/>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елеу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9. Картон қорапқа топтық қаптама жасау,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7" w:id="1534"/>
          <w:p>
            <w:pPr>
              <w:spacing w:after="20"/>
              <w:ind w:left="20"/>
              <w:jc w:val="both"/>
            </w:pPr>
            <w:r>
              <w:rPr>
                <w:rFonts w:ascii="Times New Roman"/>
                <w:b w:val="false"/>
                <w:i w:val="false"/>
                <w:color w:val="000000"/>
                <w:sz w:val="20"/>
              </w:rPr>
              <w:t>
1.Ұсақтау, елеу және өлшеу</w:t>
            </w:r>
          </w:p>
          <w:bookmarkEnd w:id="1534"/>
          <w:p>
            <w:pPr>
              <w:spacing w:after="20"/>
              <w:ind w:left="20"/>
              <w:jc w:val="both"/>
            </w:pPr>
            <w:r>
              <w:rPr>
                <w:rFonts w:ascii="Times New Roman"/>
                <w:b w:val="false"/>
                <w:i w:val="false"/>
                <w:color w:val="000000"/>
                <w:sz w:val="20"/>
              </w:rPr>
              <w:t>
</w:t>
            </w:r>
            <w:r>
              <w:rPr>
                <w:rFonts w:ascii="Times New Roman"/>
                <w:b w:val="false"/>
                <w:i w:val="false"/>
                <w:color w:val="000000"/>
                <w:sz w:val="20"/>
              </w:rPr>
              <w:t>2.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7.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позицияларынан басқа), аралас немесе араласпаған өнімдерден тұратын, терапевтік немесе профилактикалық мақсатта қолдануға арналған, дозаланған дәрілік түрлерде (оның ішінде трансдермальды жүйелер түріндегі дәрілік заттарды қоса алғанда) немесе бөлшек саудаға арналған түрлерде немесе қаптамаларда ұсынылған: өзге, алкалоидтар немесе олардың туындыларын қамтитын; өзге, бөлшек саудаға арналған формаларға немесе қаптамаларға орналастырылған және бастапқы белсенді зат ретінде тек мына заттарды қамтитын: натрий кофеин-бензоаты, ксантиноланикотинат, папаверин, пилокарпин, теобромин немесе теофиллин.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Капсулаланған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3" w:id="1535"/>
          <w:p>
            <w:pPr>
              <w:spacing w:after="20"/>
              <w:ind w:left="20"/>
              <w:jc w:val="both"/>
            </w:pPr>
            <w:r>
              <w:rPr>
                <w:rFonts w:ascii="Times New Roman"/>
                <w:b w:val="false"/>
                <w:i w:val="false"/>
                <w:color w:val="000000"/>
                <w:sz w:val="20"/>
              </w:rPr>
              <w:t>
1. Дәрілік заттарды өндіруге арналған лицензия;</w:t>
            </w:r>
          </w:p>
          <w:bookmarkEnd w:id="153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5" w:id="1536"/>
          <w:p>
            <w:pPr>
              <w:spacing w:after="20"/>
              <w:ind w:left="20"/>
              <w:jc w:val="both"/>
            </w:pPr>
            <w:r>
              <w:rPr>
                <w:rFonts w:ascii="Times New Roman"/>
                <w:b w:val="false"/>
                <w:i w:val="false"/>
                <w:color w:val="000000"/>
                <w:sz w:val="20"/>
              </w:rPr>
              <w:t>
1. Шикізат пен материалдарды кіріс бақылауы</w:t>
            </w:r>
          </w:p>
          <w:bookmarkEnd w:id="1536"/>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елеу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Капсулалауға арналған массаны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Капсулаларды толтыру, капсулаларды жылтырату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 қорапқа топтық қаптама жасау,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5" w:id="1537"/>
          <w:p>
            <w:pPr>
              <w:spacing w:after="20"/>
              <w:ind w:left="20"/>
              <w:jc w:val="both"/>
            </w:pPr>
            <w:r>
              <w:rPr>
                <w:rFonts w:ascii="Times New Roman"/>
                <w:b w:val="false"/>
                <w:i w:val="false"/>
                <w:color w:val="000000"/>
                <w:sz w:val="20"/>
              </w:rPr>
              <w:t>
1. Ұсақтау, елеу және өлшеу</w:t>
            </w:r>
          </w:p>
          <w:bookmarkEnd w:id="1537"/>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Капсулалауға арналған массаны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Капсулаларды толтыру, капсулаларды жылтырату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 қорапқа топтық қаптама жасау, өнім сериясын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позицияларынан басқа), аралас немесе араласпаған өнімдерден тұратын, терапевтік немесе профилактикалық мақсатта қолдануға арналған, дозаланған дәрілік түрлерде (оның ішінде трансдермальды жүйелер түріндегі дәрілік заттарды қоса алғанда) немесе бөлшек саудаға арналған түрлерде немесе қаптамаларда ұсынылған: өзге, алкалоидтар немесе олардың туындыларын қамтитын; өзге, бөлшек саудаға арналған формаларға немесе қаптамаларға орналастырылған және бастапқы белсенді зат ретінде тек мына заттарды қамтитын: натрий кофеин-бензоаты, ксантиноланикотинат, папаверин, пилокарпин, теобромин немесе теофиллин.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3" w:id="1538"/>
          <w:p>
            <w:pPr>
              <w:spacing w:after="20"/>
              <w:ind w:left="20"/>
              <w:jc w:val="both"/>
            </w:pPr>
            <w:r>
              <w:rPr>
                <w:rFonts w:ascii="Times New Roman"/>
                <w:b w:val="false"/>
                <w:i w:val="false"/>
                <w:color w:val="000000"/>
                <w:sz w:val="20"/>
              </w:rPr>
              <w:t>
1. Дәрілік заттарды өндіруге арналған лицензия;</w:t>
            </w:r>
          </w:p>
          <w:bookmarkEnd w:id="153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5" w:id="1539"/>
          <w:p>
            <w:pPr>
              <w:spacing w:after="20"/>
              <w:ind w:left="20"/>
              <w:jc w:val="both"/>
            </w:pPr>
            <w:r>
              <w:rPr>
                <w:rFonts w:ascii="Times New Roman"/>
                <w:b w:val="false"/>
                <w:i w:val="false"/>
                <w:color w:val="000000"/>
                <w:sz w:val="20"/>
              </w:rPr>
              <w:t>
1. Шикізат пен материалдарды кіріс бақылауы</w:t>
            </w:r>
          </w:p>
          <w:bookmarkEnd w:id="1539"/>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Асептикалық толтыру, пакеттерді және (немесе) бөтелкелерді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Пакеттерді және (немесе) бөтелкелерді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Термикалық өңдеу, ерітіндісі бар бөтелкелерді және (немесе) пакеттерді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бөтелкелерді және (немесе) пакеттерді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 Картон қорапқа топтық қаптама жасау,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4" w:id="1540"/>
          <w:p>
            <w:pPr>
              <w:spacing w:after="20"/>
              <w:ind w:left="20"/>
              <w:jc w:val="both"/>
            </w:pPr>
            <w:r>
              <w:rPr>
                <w:rFonts w:ascii="Times New Roman"/>
                <w:b w:val="false"/>
                <w:i w:val="false"/>
                <w:color w:val="000000"/>
                <w:sz w:val="20"/>
              </w:rPr>
              <w:t>
1. Өлшеу</w:t>
            </w:r>
          </w:p>
          <w:bookmarkEnd w:id="1540"/>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Асептикалық толтыру, пакеттерді және бөтелкелерді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Пакеттерді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Термикалық өңдеу, ерітіндісі бар бөтелкелерді және пакеттерді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бөтелкелерді және пакеттерді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w:t>
            </w:r>
          </w:p>
          <w:p>
            <w:pPr>
              <w:spacing w:after="20"/>
              <w:ind w:left="20"/>
              <w:jc w:val="both"/>
            </w:pPr>
            <w:r>
              <w:rPr>
                <w:rFonts w:ascii="Times New Roman"/>
                <w:b w:val="false"/>
                <w:i w:val="false"/>
                <w:color w:val="000000"/>
                <w:sz w:val="20"/>
              </w:rPr>
              <w:t>
8. Картон қорапқа топтық қаптама жасау,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3004490001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позицияларынан басқа), аралас немесе араласпаған өнімдерден тұратын, терапевтік немесе профилактикалық мақсатта қолдануға арналған, дозаланған дәрілік түрлерде (оның ішінде трансдермальды жүйелер түріндегі дәрілік заттарды қоса алғанда) немесе бөлшек саудаға арналған түрлерде немесе қаптамаларда ұсынылған: өзге, алкалоидтар немесе олардың туындыларын қамтитын; өзге, бөлшек саудаға арналған формаларға немесе қаптамаларға орналастырылған және бастапқы белсенді зат ретінде тек мына заттарды қамтитын: натрий кофеин-бензоаты, ксантиноланикотинат, папаверин, пилокарпин, теобромин немесе теофиллин.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1" w:id="1541"/>
          <w:p>
            <w:pPr>
              <w:spacing w:after="20"/>
              <w:ind w:left="20"/>
              <w:jc w:val="both"/>
            </w:pPr>
            <w:r>
              <w:rPr>
                <w:rFonts w:ascii="Times New Roman"/>
                <w:b w:val="false"/>
                <w:i w:val="false"/>
                <w:color w:val="000000"/>
                <w:sz w:val="20"/>
              </w:rPr>
              <w:t>
1. Дәрілік заттарды өндіруге арналған лицензия;</w:t>
            </w:r>
          </w:p>
          <w:bookmarkEnd w:id="154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3" w:id="1542"/>
          <w:p>
            <w:pPr>
              <w:spacing w:after="20"/>
              <w:ind w:left="20"/>
              <w:jc w:val="both"/>
            </w:pPr>
            <w:r>
              <w:rPr>
                <w:rFonts w:ascii="Times New Roman"/>
                <w:b w:val="false"/>
                <w:i w:val="false"/>
                <w:color w:val="000000"/>
                <w:sz w:val="20"/>
              </w:rPr>
              <w:t>
1. Шикізат пен материалдарды кіріс бақылауы</w:t>
            </w:r>
          </w:p>
          <w:bookmarkEnd w:id="1542"/>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елеу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 Картон қорапқа топтық қаптама жасау,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2" w:id="1543"/>
          <w:p>
            <w:pPr>
              <w:spacing w:after="20"/>
              <w:ind w:left="20"/>
              <w:jc w:val="both"/>
            </w:pPr>
            <w:r>
              <w:rPr>
                <w:rFonts w:ascii="Times New Roman"/>
                <w:b w:val="false"/>
                <w:i w:val="false"/>
                <w:color w:val="000000"/>
                <w:sz w:val="20"/>
              </w:rPr>
              <w:t>
1. Ұсақтау, елеу және өлшеу</w:t>
            </w:r>
          </w:p>
          <w:bookmarkEnd w:id="1543"/>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 қорапқа топтық қаптама жасау, өнім сериясын шығару</w:t>
            </w:r>
          </w:p>
          <w:p>
            <w:pPr>
              <w:spacing w:after="20"/>
              <w:ind w:left="20"/>
              <w:jc w:val="both"/>
            </w:pPr>
            <w:r>
              <w:rPr>
                <w:rFonts w:ascii="Times New Roman"/>
                <w:b w:val="false"/>
                <w:i w:val="false"/>
                <w:color w:val="000000"/>
                <w:sz w:val="20"/>
              </w:rPr>
              <w:t>
8.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3004490008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позицияларынан басқа), аралас немесе араласпаған өнімдерден тұратын, терапевтік немесе профилактикалық мақсатта қолдануға арналған, дозаланған дәрілік түрлерде (оның ішінде трансдермальды жүйелер түріндегі дәрілік заттарды қоса алғанда) немесе бөлшек саудаға арналған формаларда немесе қаптамаларда ұсынылған: өзге, алкалоидтар немесе олардың туындыларын қамтитын; өзге;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Ампулада (флаконда)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9" w:id="1544"/>
          <w:p>
            <w:pPr>
              <w:spacing w:after="20"/>
              <w:ind w:left="20"/>
              <w:jc w:val="both"/>
            </w:pPr>
            <w:r>
              <w:rPr>
                <w:rFonts w:ascii="Times New Roman"/>
                <w:b w:val="false"/>
                <w:i w:val="false"/>
                <w:color w:val="000000"/>
                <w:sz w:val="20"/>
              </w:rPr>
              <w:t>
1. Дәрілік заттарды өндіруге арналған лицензия;</w:t>
            </w:r>
          </w:p>
          <w:bookmarkEnd w:id="154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1" w:id="1545"/>
          <w:p>
            <w:pPr>
              <w:spacing w:after="20"/>
              <w:ind w:left="20"/>
              <w:jc w:val="both"/>
            </w:pPr>
            <w:r>
              <w:rPr>
                <w:rFonts w:ascii="Times New Roman"/>
                <w:b w:val="false"/>
                <w:i w:val="false"/>
                <w:color w:val="000000"/>
                <w:sz w:val="20"/>
              </w:rPr>
              <w:t>
1. Өлшеу, шикізат пен материалдарды кіріс бақылау</w:t>
            </w:r>
          </w:p>
          <w:bookmarkEnd w:id="1545"/>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қаптамадан шығару, ампулаларды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кептіру,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(флакондарды)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Ампулаларды (флакондарды) тығындау,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Ампулаларды (флакондарды) контурлы ұяшықты қаптамаға салу, пачкаларға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 қорапқа топтық қаптама жасау,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1" w:id="1546"/>
          <w:p>
            <w:pPr>
              <w:spacing w:after="20"/>
              <w:ind w:left="20"/>
              <w:jc w:val="both"/>
            </w:pPr>
            <w:r>
              <w:rPr>
                <w:rFonts w:ascii="Times New Roman"/>
                <w:b w:val="false"/>
                <w:i w:val="false"/>
                <w:color w:val="000000"/>
                <w:sz w:val="20"/>
              </w:rPr>
              <w:t>
1. Өлшеу, шикізат пен материалдарды кіріс бақылау</w:t>
            </w:r>
          </w:p>
          <w:bookmarkEnd w:id="1546"/>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қаптамадан шығару, ампулаларды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кептіру,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(флакондарды)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Ампулаларды (флакондарды) тығындау,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қорапқа топтық қаптама жасау, өнім сериясын шығару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3004490008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позицияларынан басқа), аралас немесе араласпаған өнімдерден тұратын, терапевтік немесе профилактикалық мақсатта қолдануға арналған, дозаланған дәрілік түрлерде (оның ішінде трансдермальды жүйелер түріндегі дәрілік заттарды қоса алғанда) немесе бөлшек саудаға арналған формаларда немесе қаптамаларда ұсынылған: өзге, алкалоидтар немесе олардың туындыларын қамтитын; өзге;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 грануляция әдісімен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0" w:id="1547"/>
          <w:p>
            <w:pPr>
              <w:spacing w:after="20"/>
              <w:ind w:left="20"/>
              <w:jc w:val="both"/>
            </w:pPr>
            <w:r>
              <w:rPr>
                <w:rFonts w:ascii="Times New Roman"/>
                <w:b w:val="false"/>
                <w:i w:val="false"/>
                <w:color w:val="000000"/>
                <w:sz w:val="20"/>
              </w:rPr>
              <w:t>
1. Дәрілік заттарды өндіруге арналған лицензия;</w:t>
            </w:r>
          </w:p>
          <w:bookmarkEnd w:id="154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2" w:id="1548"/>
          <w:p>
            <w:pPr>
              <w:spacing w:after="20"/>
              <w:ind w:left="20"/>
              <w:jc w:val="both"/>
            </w:pPr>
            <w:r>
              <w:rPr>
                <w:rFonts w:ascii="Times New Roman"/>
                <w:b w:val="false"/>
                <w:i w:val="false"/>
                <w:color w:val="000000"/>
                <w:sz w:val="20"/>
              </w:rPr>
              <w:t>
1. Шикізат пен материалдардың кіріс бақылауы</w:t>
            </w:r>
          </w:p>
          <w:bookmarkEnd w:id="1548"/>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өлшеу,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Таблеткаға арналған массаны кептіру, құрғақ түйіршіктеу,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блистерге (құтыға, банкаға) Бастапқы орау, қаптамаға қайталама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қайталама қаптаманы таңбалау</w:t>
            </w:r>
          </w:p>
          <w:p>
            <w:pPr>
              <w:spacing w:after="20"/>
              <w:ind w:left="20"/>
              <w:jc w:val="both"/>
            </w:pPr>
            <w:r>
              <w:rPr>
                <w:rFonts w:ascii="Times New Roman"/>
                <w:b w:val="false"/>
                <w:i w:val="false"/>
                <w:color w:val="000000"/>
                <w:sz w:val="20"/>
              </w:rPr>
              <w:t>
9. картоннан жасалған қорапқа топтық орау, іске асыруға арналған серия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0" w:id="1549"/>
          <w:p>
            <w:pPr>
              <w:spacing w:after="20"/>
              <w:ind w:left="20"/>
              <w:jc w:val="both"/>
            </w:pPr>
            <w:r>
              <w:rPr>
                <w:rFonts w:ascii="Times New Roman"/>
                <w:b w:val="false"/>
                <w:i w:val="false"/>
                <w:color w:val="000000"/>
                <w:sz w:val="20"/>
              </w:rPr>
              <w:t>
1. Ұнтақтау және елеу, өлшеу, ылғалдандырғышты дайындау.</w:t>
            </w:r>
          </w:p>
          <w:bookmarkEnd w:id="1549"/>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Таблеткаға арналған массаны кептіру, құрғақ түйіршіктеу, шаңдандыру.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блистерге (құтыға, банкаға) Бастапқы орау, қаптамаға қайталама орау.</w:t>
            </w:r>
          </w:p>
          <w:p>
            <w:pPr>
              <w:spacing w:after="20"/>
              <w:ind w:left="20"/>
              <w:jc w:val="both"/>
            </w:pPr>
            <w:r>
              <w:rPr>
                <w:rFonts w:ascii="Times New Roman"/>
                <w:b w:val="false"/>
                <w:i w:val="false"/>
                <w:color w:val="000000"/>
                <w:sz w:val="20"/>
              </w:rPr>
              <w:t>
7.Бастапқы және (немесе) қайталама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3004490008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позицияларынан басқа), аралас немесе араласпаған өнімдерден тұратын, терапевтік немесе профилактикалық мақсатта қолдануға арналған, дозаланған дәрілік түрлерде (оның ішінде трансдермальды жүйелер түріндегі дәрілік заттарды қоса алғанда) немесе бөлшек саудаға арналған формаларда немесе қаптамаларда ұсынылған: өзге, алкалоидтар немесе олардың туындыларын қамтитын; өзге;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6" w:id="1550"/>
          <w:p>
            <w:pPr>
              <w:spacing w:after="20"/>
              <w:ind w:left="20"/>
              <w:jc w:val="both"/>
            </w:pPr>
            <w:r>
              <w:rPr>
                <w:rFonts w:ascii="Times New Roman"/>
                <w:b w:val="false"/>
                <w:i w:val="false"/>
                <w:color w:val="000000"/>
                <w:sz w:val="20"/>
              </w:rPr>
              <w:t>
1. Дәрілік заттарды өндіруге арналған лицензия;</w:t>
            </w:r>
          </w:p>
          <w:bookmarkEnd w:id="155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8" w:id="1551"/>
          <w:p>
            <w:pPr>
              <w:spacing w:after="20"/>
              <w:ind w:left="20"/>
              <w:jc w:val="both"/>
            </w:pPr>
            <w:r>
              <w:rPr>
                <w:rFonts w:ascii="Times New Roman"/>
                <w:b w:val="false"/>
                <w:i w:val="false"/>
                <w:color w:val="000000"/>
                <w:sz w:val="20"/>
              </w:rPr>
              <w:t>
 </w:t>
            </w:r>
          </w:p>
          <w:bookmarkEnd w:id="1551"/>
          <w:p>
            <w:pPr>
              <w:spacing w:after="20"/>
              <w:ind w:left="20"/>
              <w:jc w:val="both"/>
            </w:pPr>
            <w:r>
              <w:rPr>
                <w:rFonts w:ascii="Times New Roman"/>
                <w:b w:val="false"/>
                <w:i w:val="false"/>
                <w:color w:val="000000"/>
                <w:sz w:val="20"/>
              </w:rPr>
              <w:t>
1. Шикізат пен материалдарды өлшеу және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Таблеткалауға арналған массаны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Таблеткалауға арналған массаны кептіру, құрғақ түйіршіктеу,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блистерге (құтыға, банкаға) бастапқы қаптау, қорапқа салу арқылы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9.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6" w:id="1552"/>
          <w:p>
            <w:pPr>
              <w:spacing w:after="20"/>
              <w:ind w:left="20"/>
              <w:jc w:val="both"/>
            </w:pPr>
            <w:r>
              <w:rPr>
                <w:rFonts w:ascii="Times New Roman"/>
                <w:b w:val="false"/>
                <w:i w:val="false"/>
                <w:color w:val="000000"/>
                <w:sz w:val="20"/>
              </w:rPr>
              <w:t>
 </w:t>
            </w:r>
          </w:p>
          <w:bookmarkEnd w:id="1552"/>
          <w:p>
            <w:pPr>
              <w:spacing w:after="20"/>
              <w:ind w:left="20"/>
              <w:jc w:val="both"/>
            </w:pPr>
            <w:r>
              <w:rPr>
                <w:rFonts w:ascii="Times New Roman"/>
                <w:b w:val="false"/>
                <w:i w:val="false"/>
                <w:color w:val="000000"/>
                <w:sz w:val="20"/>
              </w:rPr>
              <w:t>
1. Шикізат пен материалдарды өлшеу және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Таблеткалауға арналған массаны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Таблеткалауға арналған массаны кептіру, құрғақ түйіршіктеу,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блистерге (құтыға, банкаға) бастапқы қаптау, қорапқа салу арқылы екінші реттік қаптау</w:t>
            </w:r>
          </w:p>
          <w:p>
            <w:pPr>
              <w:spacing w:after="20"/>
              <w:ind w:left="20"/>
              <w:jc w:val="both"/>
            </w:pPr>
            <w:r>
              <w:rPr>
                <w:rFonts w:ascii="Times New Roman"/>
                <w:b w:val="false"/>
                <w:i w:val="false"/>
                <w:color w:val="000000"/>
                <w:sz w:val="20"/>
              </w:rPr>
              <w:t>
8.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3004500001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негізгі белсенді зат ретінде тек келесі заттарды қамтитын: аскорбин қышқылы (C витамині) немесе никотин қышқылы, немесе кобароксилаза, немесе никотинамид, немесе пиридоксин, немесе тиамин және оның тұздары (B1 витамині), немесе цианокобаламин (B12 витамині)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Ампулада (флаконда)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3" w:id="1553"/>
          <w:p>
            <w:pPr>
              <w:spacing w:after="20"/>
              <w:ind w:left="20"/>
              <w:jc w:val="both"/>
            </w:pPr>
            <w:r>
              <w:rPr>
                <w:rFonts w:ascii="Times New Roman"/>
                <w:b w:val="false"/>
                <w:i w:val="false"/>
                <w:color w:val="000000"/>
                <w:sz w:val="20"/>
              </w:rPr>
              <w:t>
1. Дәрілік заттарды өндіруге арналған лицензия;</w:t>
            </w:r>
          </w:p>
          <w:bookmarkEnd w:id="155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5" w:id="1554"/>
          <w:p>
            <w:pPr>
              <w:spacing w:after="20"/>
              <w:ind w:left="20"/>
              <w:jc w:val="both"/>
            </w:pPr>
            <w:r>
              <w:rPr>
                <w:rFonts w:ascii="Times New Roman"/>
                <w:b w:val="false"/>
                <w:i w:val="false"/>
                <w:color w:val="000000"/>
                <w:sz w:val="20"/>
              </w:rPr>
              <w:t>
1. Шикізат пен материалдарды кіріс бақылау</w:t>
            </w:r>
          </w:p>
          <w:bookmarkEnd w:id="1554"/>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қаптамадан шығару, ампулаларды (флакондарды) сыртқы және ішкі жуу, ампулаларды кептіру, стерилизациялау / 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толтыру, ампулаларды (флакондарды) тығындау,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Ампулаларды (флакондарды) контурлы ұяшықты қаптамаға салу, пачкаларға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қорапқа топтық қаптама жасау, өнім сериясын шығару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3" w:id="1555"/>
          <w:p>
            <w:pPr>
              <w:spacing w:after="20"/>
              <w:ind w:left="20"/>
              <w:jc w:val="both"/>
            </w:pPr>
            <w:r>
              <w:rPr>
                <w:rFonts w:ascii="Times New Roman"/>
                <w:b w:val="false"/>
                <w:i w:val="false"/>
                <w:color w:val="000000"/>
                <w:sz w:val="20"/>
              </w:rPr>
              <w:t>
1. Өлшеу, шикізат пен материалдарды кіріс бақылау</w:t>
            </w:r>
          </w:p>
          <w:bookmarkEnd w:id="1555"/>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қаптамадан шығару, ампулаларды (флакондарды) сыртқы және ішкі жуу, ампулаларды кептіру, стерилизациялау / 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толтыру, ампулаларды (флакондарды) тығындау,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Ампулаларды (флакондарды) контурлы ұяшықты қаптамаға қаптау, қораптарға салу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3004500001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негізгі белсенді зат ретінде тек келесі заттарды қамтитын: аскорбин қышқылы (C витамині) немесе никотин қышқылы, немесе кобароксилаза, немесе никотинамид, немесе пиридоксин, немесе тиамин және оның тұздары (B1 витамині), немесе цианокобаламин (B12 витамині)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0" w:id="1556"/>
          <w:p>
            <w:pPr>
              <w:spacing w:after="20"/>
              <w:ind w:left="20"/>
              <w:jc w:val="both"/>
            </w:pPr>
            <w:r>
              <w:rPr>
                <w:rFonts w:ascii="Times New Roman"/>
                <w:b w:val="false"/>
                <w:i w:val="false"/>
                <w:color w:val="000000"/>
                <w:sz w:val="20"/>
              </w:rPr>
              <w:t>
1. Дәрілік заттарды өндіруге арналған лицензия;</w:t>
            </w:r>
          </w:p>
          <w:bookmarkEnd w:id="155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2" w:id="1557"/>
          <w:p>
            <w:pPr>
              <w:spacing w:after="20"/>
              <w:ind w:left="20"/>
              <w:jc w:val="both"/>
            </w:pPr>
            <w:r>
              <w:rPr>
                <w:rFonts w:ascii="Times New Roman"/>
                <w:b w:val="false"/>
                <w:i w:val="false"/>
                <w:color w:val="000000"/>
                <w:sz w:val="20"/>
              </w:rPr>
              <w:t>
1. Шикізат пен материалдарды кіріс бақылау</w:t>
            </w:r>
          </w:p>
          <w:bookmarkEnd w:id="1557"/>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 Картон қорапқа топтық қаптама жасау, өнім сериясын шығару және сатуға дайындау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1" w:id="1558"/>
          <w:p>
            <w:pPr>
              <w:spacing w:after="20"/>
              <w:ind w:left="20"/>
              <w:jc w:val="both"/>
            </w:pPr>
            <w:r>
              <w:rPr>
                <w:rFonts w:ascii="Times New Roman"/>
                <w:b w:val="false"/>
                <w:i w:val="false"/>
                <w:color w:val="000000"/>
                <w:sz w:val="20"/>
              </w:rPr>
              <w:t>
1. Ұсақтау және елеу, өлшеу</w:t>
            </w:r>
          </w:p>
          <w:bookmarkEnd w:id="1558"/>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w:t>
            </w:r>
          </w:p>
          <w:p>
            <w:pPr>
              <w:spacing w:after="20"/>
              <w:ind w:left="20"/>
              <w:jc w:val="both"/>
            </w:pPr>
            <w:r>
              <w:rPr>
                <w:rFonts w:ascii="Times New Roman"/>
                <w:b w:val="false"/>
                <w:i w:val="false"/>
                <w:color w:val="000000"/>
                <w:sz w:val="20"/>
              </w:rPr>
              <w:t>
8. Картон қорапқа топтық қаптама жасау, өнім сериясын шығару және сатуға дайындау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3004500002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негізгі белсенді зат ретінде тек келесі заттарды қамтитын: аскорбин қышқылы (C витамині) немесе никотин қышқылы, немесе кобароксилаза, немесе никотинамид, немесе пиридоксин, немесе тиамин және оның тұздары (B1 витамині), немесе цианокобаламин (B12 витамині),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8" w:id="1559"/>
          <w:p>
            <w:pPr>
              <w:spacing w:after="20"/>
              <w:ind w:left="20"/>
              <w:jc w:val="both"/>
            </w:pPr>
            <w:r>
              <w:rPr>
                <w:rFonts w:ascii="Times New Roman"/>
                <w:b w:val="false"/>
                <w:i w:val="false"/>
                <w:color w:val="000000"/>
                <w:sz w:val="20"/>
              </w:rPr>
              <w:t>
1. Дәрілік заттарды өндіруге арналған лицензия;</w:t>
            </w:r>
          </w:p>
          <w:bookmarkEnd w:id="155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0" w:id="1560"/>
          <w:p>
            <w:pPr>
              <w:spacing w:after="20"/>
              <w:ind w:left="20"/>
              <w:jc w:val="both"/>
            </w:pPr>
            <w:r>
              <w:rPr>
                <w:rFonts w:ascii="Times New Roman"/>
                <w:b w:val="false"/>
                <w:i w:val="false"/>
                <w:color w:val="000000"/>
                <w:sz w:val="20"/>
              </w:rPr>
              <w:t>
1. Шикізат пен материалдарды кіріс бақылау</w:t>
            </w:r>
          </w:p>
          <w:bookmarkEnd w:id="1560"/>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 Картон қорапқа топтық қаптама жасау, өнім сериясын шығару және сатуға дайындау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9" w:id="1561"/>
          <w:p>
            <w:pPr>
              <w:spacing w:after="20"/>
              <w:ind w:left="20"/>
              <w:jc w:val="both"/>
            </w:pPr>
            <w:r>
              <w:rPr>
                <w:rFonts w:ascii="Times New Roman"/>
                <w:b w:val="false"/>
                <w:i w:val="false"/>
                <w:color w:val="000000"/>
                <w:sz w:val="20"/>
              </w:rPr>
              <w:t>
1. Шикізат пен материалдарды кіріс бақылау</w:t>
            </w:r>
          </w:p>
          <w:bookmarkEnd w:id="1561"/>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қорапқа топтық қаптама жасау, өнім сериясын шығару және сатуға дайындау</w:t>
            </w:r>
          </w:p>
          <w:p>
            <w:pPr>
              <w:spacing w:after="20"/>
              <w:ind w:left="20"/>
              <w:jc w:val="both"/>
            </w:pPr>
            <w:r>
              <w:rPr>
                <w:rFonts w:ascii="Times New Roman"/>
                <w:b w:val="false"/>
                <w:i w:val="false"/>
                <w:color w:val="000000"/>
                <w:sz w:val="20"/>
              </w:rPr>
              <w:t>
9.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3004500002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негізгі белсенді зат ретінде тек келесі заттарды қамтитын: аскорбин қышқылы (C витамині) немесе никотин қышқылы, немесе кобароксилаза, немесе никотинамид, немесе пиридоксин, немесе тиамин және оның тұздары (B1 витамині), немесе цианокобаламин (B12 витамині),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ұнтақтар (ерітінділер) өндірілетін кезде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7" w:id="1562"/>
          <w:p>
            <w:pPr>
              <w:spacing w:after="20"/>
              <w:ind w:left="20"/>
              <w:jc w:val="both"/>
            </w:pPr>
            <w:r>
              <w:rPr>
                <w:rFonts w:ascii="Times New Roman"/>
                <w:b w:val="false"/>
                <w:i w:val="false"/>
                <w:color w:val="000000"/>
                <w:sz w:val="20"/>
              </w:rPr>
              <w:t>
1. Дәрілік заттарды өндіруге арналған лицензия;</w:t>
            </w:r>
          </w:p>
          <w:bookmarkEnd w:id="156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9" w:id="1563"/>
          <w:p>
            <w:pPr>
              <w:spacing w:after="20"/>
              <w:ind w:left="20"/>
              <w:jc w:val="both"/>
            </w:pPr>
            <w:r>
              <w:rPr>
                <w:rFonts w:ascii="Times New Roman"/>
                <w:b w:val="false"/>
                <w:i w:val="false"/>
                <w:color w:val="000000"/>
                <w:sz w:val="20"/>
              </w:rPr>
              <w:t>
1. Шикізат пен материалдарды кіріс бақылау</w:t>
            </w:r>
          </w:p>
          <w:bookmarkEnd w:id="1563"/>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қаптаманың материалдарын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Флакондардың сыртқы және ішкі жууы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Флакондарды стерилизациялау, тығындарды дайындау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Ұнтақты флакондарға мөлшерлеп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Флакондарды стерильді резеңке тығындармен тығындау, алюминий қақпақтарымен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Толтырылған өнім бар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Флакондарды таңбалау және (немесе) еріткішпен комплектациялау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Екінші реттік қаптау (пачкаларға)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11. Картон қорапқа топтық қаптама жасау, өнім сериясын шығару</w:t>
            </w:r>
          </w:p>
          <w:p>
            <w:pPr>
              <w:spacing w:after="20"/>
              <w:ind w:left="20"/>
              <w:jc w:val="both"/>
            </w:pPr>
            <w:r>
              <w:rPr>
                <w:rFonts w:ascii="Times New Roman"/>
                <w:b w:val="false"/>
                <w:i w:val="false"/>
                <w:color w:val="000000"/>
                <w:sz w:val="20"/>
              </w:rPr>
              <w:t>
12.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0" w:id="1564"/>
          <w:p>
            <w:pPr>
              <w:spacing w:after="20"/>
              <w:ind w:left="20"/>
              <w:jc w:val="both"/>
            </w:pPr>
            <w:r>
              <w:rPr>
                <w:rFonts w:ascii="Times New Roman"/>
                <w:b w:val="false"/>
                <w:i w:val="false"/>
                <w:color w:val="000000"/>
                <w:sz w:val="20"/>
              </w:rPr>
              <w:t>
1. Шикізат пен материалдарды кіріс бақылау</w:t>
            </w:r>
          </w:p>
          <w:bookmarkEnd w:id="1564"/>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қаптаманың материалдарын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Флакондардың сыртқы және ішкі жууы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Флакондарды стерилизациялау, тығындарды дайындау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Ұнтақты флакондарға мөлшерлеп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Флакондарды стерильді резеңке тығындармен тығындау, алюминий қақпақтарымен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Толтырылған өнім бар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Флакондарды таңбалау және (немесе) еріткішпен комплектациялау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Екінші реттік қаптау (пачкаларға)</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3004500002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негізгі белсенді зат ретінде тек келесі заттарды қамтитын: аскорбин қышқылы (C витамині) немесе никотин қышқылы, немесе кобароксилаза, немесе никотинамид, немесе пиридоксин, немесе тиамин және оның тұздары (B1 витамині), немесе цианокобаламин (B12 витамині),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Ампулада (флаконда)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0" w:id="1565"/>
          <w:p>
            <w:pPr>
              <w:spacing w:after="20"/>
              <w:ind w:left="20"/>
              <w:jc w:val="both"/>
            </w:pPr>
            <w:r>
              <w:rPr>
                <w:rFonts w:ascii="Times New Roman"/>
                <w:b w:val="false"/>
                <w:i w:val="false"/>
                <w:color w:val="000000"/>
                <w:sz w:val="20"/>
              </w:rPr>
              <w:t>
1. Дәрілік заттарды өндіруге арналған лицензия;</w:t>
            </w:r>
          </w:p>
          <w:bookmarkEnd w:id="156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2" w:id="1566"/>
          <w:p>
            <w:pPr>
              <w:spacing w:after="20"/>
              <w:ind w:left="20"/>
              <w:jc w:val="both"/>
            </w:pPr>
            <w:r>
              <w:rPr>
                <w:rFonts w:ascii="Times New Roman"/>
                <w:b w:val="false"/>
                <w:i w:val="false"/>
                <w:color w:val="000000"/>
                <w:sz w:val="20"/>
              </w:rPr>
              <w:t>
1. Өлшеу, шикізат пен материалдарды кіріс бақылау</w:t>
            </w:r>
          </w:p>
          <w:bookmarkEnd w:id="1566"/>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қаптамадан шығару, ампулаларды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кептіру, стерилизациялау / 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(флакондарды)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Ампулаларды (флакондарды) тығындау,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Ампулаларды (флакондарды) контурлы ұяшықты қаптамаға салу, пачкаларға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 қорапқа топтық қаптама жасау,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2" w:id="1567"/>
          <w:p>
            <w:pPr>
              <w:spacing w:after="20"/>
              <w:ind w:left="20"/>
              <w:jc w:val="both"/>
            </w:pPr>
            <w:r>
              <w:rPr>
                <w:rFonts w:ascii="Times New Roman"/>
                <w:b w:val="false"/>
                <w:i w:val="false"/>
                <w:color w:val="000000"/>
                <w:sz w:val="20"/>
              </w:rPr>
              <w:t>
1. Өлшеу, шикізат пен материалдарды кіріс бақылау</w:t>
            </w:r>
          </w:p>
          <w:bookmarkEnd w:id="1567"/>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Ампулаларды кесу және (немесе) стерильді флакондарды қаптамадан шығару, ампулаларды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(флакондарды)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тығындау,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(флакондарды) контурлы ұяшықты қаптамаға салу, пачкаларға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 қорапқа топтық қаптама жасау, өнім сериясын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3004500006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негізгі белсенді зат ретінде тек келесі заттарды қамтитын: кобароксилаза немесе аскорбин қышқылы (C витамині), немесе цианокобаламин (B12 витамині)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Саше-пакеттерге арналған ұнтақтарды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0" w:id="1568"/>
          <w:p>
            <w:pPr>
              <w:spacing w:after="20"/>
              <w:ind w:left="20"/>
              <w:jc w:val="both"/>
            </w:pPr>
            <w:r>
              <w:rPr>
                <w:rFonts w:ascii="Times New Roman"/>
                <w:b w:val="false"/>
                <w:i w:val="false"/>
                <w:color w:val="000000"/>
                <w:sz w:val="20"/>
              </w:rPr>
              <w:t>
1. Дәрілік заттарды өндіруге арналған лицензия;</w:t>
            </w:r>
          </w:p>
          <w:bookmarkEnd w:id="156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2" w:id="1569"/>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569"/>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Құрғақ гранулдау, саше-пакеттерді толтыруға арналған массаны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Мөлшерлеу, саше-пакеттерге фасовка жасау және екінші реттік қаптау (пачкаларға)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қорапқа топтық қаптама жасау, өнім сериясын шығару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0" w:id="1570"/>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570"/>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Құрғақ гранулдау, саше-пакеттерді толтыруға арналған массаны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Мөлшерлеу, саше-пакеттерге фасовка жасау және екінші реттік қаптау (пачкаларға)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Картон қорапқа топтық қаптама жасау, өнім сериясын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тауарлық позициядағы заттардан басқа), аралас немесе араластырылмаған өнімдерден тұратын, терапевтік немесе профилактикалық мақсатта қолдануға арналған, дозаланған дәрілік формада (трансдермальді жүйелердегі дәрілік заттарды қоса) немесе бөлшек саудаға арналған форма немесе қаптамада оралған, өзге, бөлшек саудаға арналған форма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7" w:id="1571"/>
          <w:p>
            <w:pPr>
              <w:spacing w:after="20"/>
              <w:ind w:left="20"/>
              <w:jc w:val="both"/>
            </w:pPr>
            <w:r>
              <w:rPr>
                <w:rFonts w:ascii="Times New Roman"/>
                <w:b w:val="false"/>
                <w:i w:val="false"/>
                <w:color w:val="000000"/>
                <w:sz w:val="20"/>
              </w:rPr>
              <w:t>
1. Дәрілік заттарды өндіруге арналған лицензия;</w:t>
            </w:r>
          </w:p>
          <w:bookmarkEnd w:id="157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9" w:id="1572"/>
          <w:p>
            <w:pPr>
              <w:spacing w:after="20"/>
              <w:ind w:left="20"/>
              <w:jc w:val="both"/>
            </w:pPr>
            <w:r>
              <w:rPr>
                <w:rFonts w:ascii="Times New Roman"/>
                <w:b w:val="false"/>
                <w:i w:val="false"/>
                <w:color w:val="000000"/>
                <w:sz w:val="20"/>
              </w:rPr>
              <w:t>
1. Шикізат пен материалдарды кіріс бақылау</w:t>
            </w:r>
          </w:p>
          <w:bookmarkEnd w:id="1572"/>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бастапқы қаптау (блистер, флакон, банка), екінші реттік қаптау (пачкаларға)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 Картон қорапқа топтық қаптама жасау,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8" w:id="1573"/>
          <w:p>
            <w:pPr>
              <w:spacing w:after="20"/>
              <w:ind w:left="20"/>
              <w:jc w:val="both"/>
            </w:pPr>
            <w:r>
              <w:rPr>
                <w:rFonts w:ascii="Times New Roman"/>
                <w:b w:val="false"/>
                <w:i w:val="false"/>
                <w:color w:val="000000"/>
                <w:sz w:val="20"/>
              </w:rPr>
              <w:t>
1. Шикізат пен материалдарды кіріс бақылау</w:t>
            </w:r>
          </w:p>
          <w:bookmarkEnd w:id="1573"/>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бастапқы қаптау (блистер, флакон, банка), екінші реттік қаптау (пачкаларға)</w:t>
            </w:r>
          </w:p>
          <w:p>
            <w:pPr>
              <w:spacing w:after="20"/>
              <w:ind w:left="20"/>
              <w:jc w:val="both"/>
            </w:pPr>
            <w:r>
              <w:rPr>
                <w:rFonts w:ascii="Times New Roman"/>
                <w:b w:val="false"/>
                <w:i w:val="false"/>
                <w:color w:val="000000"/>
                <w:sz w:val="20"/>
              </w:rPr>
              <w:t>
8.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тауарлық позициядағы заттардан басқа), аралас немесе араластырылмаған өнімдерден тұратын, терапевтік немесе профилактикалық мақсатта қолдануға арналған, дозаланған дәрілік формада (трансдермальді жүйелердегі дәрілік заттарды қоса) немесе бөлшек саудаға арналған форма немесе қаптамада оралған, өзге, бөлшек саудаға арналған форма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пресс арқылы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5" w:id="1574"/>
          <w:p>
            <w:pPr>
              <w:spacing w:after="20"/>
              <w:ind w:left="20"/>
              <w:jc w:val="both"/>
            </w:pPr>
            <w:r>
              <w:rPr>
                <w:rFonts w:ascii="Times New Roman"/>
                <w:b w:val="false"/>
                <w:i w:val="false"/>
                <w:color w:val="000000"/>
                <w:sz w:val="20"/>
              </w:rPr>
              <w:t>
1. Дәрілік заттарды өндіруге арналған лицензия;</w:t>
            </w:r>
          </w:p>
          <w:bookmarkEnd w:id="157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7" w:id="1575"/>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575"/>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бастапқы қаптау (блистер, флакон, банка), екінші реттік қаптау (пачкаларға)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w:t>
            </w:r>
          </w:p>
          <w:p>
            <w:pPr>
              <w:spacing w:after="20"/>
              <w:ind w:left="20"/>
              <w:jc w:val="both"/>
            </w:pPr>
            <w:r>
              <w:rPr>
                <w:rFonts w:ascii="Times New Roman"/>
                <w:b w:val="false"/>
                <w:i w:val="false"/>
                <w:color w:val="000000"/>
                <w:sz w:val="20"/>
              </w:rPr>
              <w:t>
7. Картон қорапқа топтық қаптама жасау,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3" w:id="1576"/>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576"/>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бастапқы қаптау (блистер, флакон, банка), екінші реттік қаптау (пачкаларға)</w:t>
            </w:r>
          </w:p>
          <w:p>
            <w:pPr>
              <w:spacing w:after="20"/>
              <w:ind w:left="20"/>
              <w:jc w:val="both"/>
            </w:pPr>
            <w:r>
              <w:rPr>
                <w:rFonts w:ascii="Times New Roman"/>
                <w:b w:val="false"/>
                <w:i w:val="false"/>
                <w:color w:val="000000"/>
                <w:sz w:val="20"/>
              </w:rPr>
              <w:t>
6.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тауарлық позициядағы заттардан басқа), аралас немесе араластырылмаған өнімдерден тұратын, терапевтік немесе профилактикалық мақсатта қолдануға арналған, дозаланған дәрілік формада (трансдермальді жүйелердегі дәрілік заттарды қоса) немесе бөлшек саудаға арналған форма немесе қаптамада оралған, өзге, бөлшек саудаға арналған форма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(флакондарда) инъекцияға арналған ерітінділерді өндіру кезінде және (немесе) инфузияға арналған ерітінді дайындауға арналған концентрат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8" w:id="1577"/>
          <w:p>
            <w:pPr>
              <w:spacing w:after="20"/>
              <w:ind w:left="20"/>
              <w:jc w:val="both"/>
            </w:pPr>
            <w:r>
              <w:rPr>
                <w:rFonts w:ascii="Times New Roman"/>
                <w:b w:val="false"/>
                <w:i w:val="false"/>
                <w:color w:val="000000"/>
                <w:sz w:val="20"/>
              </w:rPr>
              <w:t>
1. Дәрілік заттарды өндіруге арналған лицензия;</w:t>
            </w:r>
          </w:p>
          <w:bookmarkEnd w:id="157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0" w:id="1578"/>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578"/>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немесе инъекцияға арналған суды алу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ашу, ампулалардың (флакондардың) ішін және сыртын жуу, ампулаларды (флакондарды) кептіру, стерилизациялау/депирогенизациялау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(флакондарды) тығыздау (укупорка),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 ампулаларды (флакондарды) контурлы жасушалық қаптамаға салу, пачкаларға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қорапқа топтық қаптама жасау, өнім сериясын шығару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8" w:id="1579"/>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579"/>
          <w:p>
            <w:pPr>
              <w:spacing w:after="20"/>
              <w:ind w:left="20"/>
              <w:jc w:val="both"/>
            </w:pPr>
            <w:r>
              <w:rPr>
                <w:rFonts w:ascii="Times New Roman"/>
                <w:b w:val="false"/>
                <w:i w:val="false"/>
                <w:color w:val="000000"/>
                <w:sz w:val="20"/>
              </w:rPr>
              <w:t>
</w:t>
            </w:r>
            <w:r>
              <w:rPr>
                <w:rFonts w:ascii="Times New Roman"/>
                <w:b w:val="false"/>
                <w:i w:val="false"/>
                <w:color w:val="000000"/>
                <w:sz w:val="20"/>
              </w:rPr>
              <w:t>2. Қажет болған жағдайда тазартылған су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ашу, ампулалардың (флакондардың) ішін және сыртын жуу, ампулаларды (флакондарды) кептіру, стерилизациялау/депирогенизациялау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(флакондарды) тығыздау (укупорка),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 ампулаларды (флакондарды) контурлы жасушалық қаптамаға салу, пачкаларға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қорапқа топтық қаптама жасау, өнім сериясын шығару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тауарлық позициядағы заттардан басқа), аралас немесе араластырылмаған өнімдерден тұратын, терапевтік немесе профилактикалық мақсатта қолдануға арналған, дозаланған дәрілік формада (трансдермальді жүйелердегі дәрілік заттарды қоса) немесе бөлшек саудаға арналған форма немесе қаптамада оралған, өзге, бөлшек саудаға арналған форма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 гранулдау әдісімен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6" w:id="1580"/>
          <w:p>
            <w:pPr>
              <w:spacing w:after="20"/>
              <w:ind w:left="20"/>
              <w:jc w:val="both"/>
            </w:pPr>
            <w:r>
              <w:rPr>
                <w:rFonts w:ascii="Times New Roman"/>
                <w:b w:val="false"/>
                <w:i w:val="false"/>
                <w:color w:val="000000"/>
                <w:sz w:val="20"/>
              </w:rPr>
              <w:t>
1. Дәрілік заттарды өндіруге арналған лицензия;</w:t>
            </w:r>
          </w:p>
          <w:bookmarkEnd w:id="158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8" w:id="1581"/>
          <w:p>
            <w:pPr>
              <w:spacing w:after="20"/>
              <w:ind w:left="20"/>
              <w:jc w:val="both"/>
            </w:pPr>
            <w:r>
              <w:rPr>
                <w:rFonts w:ascii="Times New Roman"/>
                <w:b w:val="false"/>
                <w:i w:val="false"/>
                <w:color w:val="000000"/>
                <w:sz w:val="20"/>
              </w:rPr>
              <w:t>
1. Шикізат пен материалдарды кіріс бақылау</w:t>
            </w:r>
          </w:p>
          <w:bookmarkEnd w:id="1581"/>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бастапқы қаптау (блистер, флакон, банка), екінші реттік қаптау (пачкаларға)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 Картон қорапқа топтық қаптама жасау,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7" w:id="1582"/>
          <w:p>
            <w:pPr>
              <w:spacing w:after="20"/>
              <w:ind w:left="20"/>
              <w:jc w:val="both"/>
            </w:pPr>
            <w:r>
              <w:rPr>
                <w:rFonts w:ascii="Times New Roman"/>
                <w:b w:val="false"/>
                <w:i w:val="false"/>
                <w:color w:val="000000"/>
                <w:sz w:val="20"/>
              </w:rPr>
              <w:t>
1. Шикізат пен материалдарды кіріс бақылау</w:t>
            </w:r>
          </w:p>
          <w:bookmarkEnd w:id="1582"/>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Ылғалды гранулдау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массасын кептіру, құрғақ гранулдау,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бастапқы қаптау (блистер, флакон, банка), екінші реттік қаптау (пачкаларға)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 Картон қорапқа топтық қаптама жасау, өнім сериясын шығар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тауарлық позициядағы заттардан басқа), аралас немесе араластырылмаған өнімдерден тұратын, терапевтік немесе профилактикалық мақсатта қолдануға арналған, дозаланған дәрілік формада (трансдермальді жүйелердегі дәрілік заттарды қоса) немесе бөлшек саудаға арналған форма немесе қаптамада оралған, өзге, бөлшек саудаға арналған форма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Капсулаланған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6" w:id="1583"/>
          <w:p>
            <w:pPr>
              <w:spacing w:after="20"/>
              <w:ind w:left="20"/>
              <w:jc w:val="both"/>
            </w:pPr>
            <w:r>
              <w:rPr>
                <w:rFonts w:ascii="Times New Roman"/>
                <w:b w:val="false"/>
                <w:i w:val="false"/>
                <w:color w:val="000000"/>
                <w:sz w:val="20"/>
              </w:rPr>
              <w:t>
1. Дәрілік заттарды өндіруге арналған лицензия;</w:t>
            </w:r>
          </w:p>
          <w:bookmarkEnd w:id="158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8" w:id="1584"/>
          <w:p>
            <w:pPr>
              <w:spacing w:after="20"/>
              <w:ind w:left="20"/>
              <w:jc w:val="both"/>
            </w:pPr>
            <w:r>
              <w:rPr>
                <w:rFonts w:ascii="Times New Roman"/>
                <w:b w:val="false"/>
                <w:i w:val="false"/>
                <w:color w:val="000000"/>
                <w:sz w:val="20"/>
              </w:rPr>
              <w:t>
1. Шикізат пен материалдарды кіріс бақылау</w:t>
            </w:r>
          </w:p>
          <w:bookmarkEnd w:id="1584"/>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Ылғалды гранулдау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6. Капсулаларды толтыру үшін массаны кептіру, құрғақ гранулдау, опалау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7. Капсулаларды толтыру және (немесе) капсулаларды жылтырату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қаптау (блистер, флакон, банка)</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 реттік қаптау (пачкаларға)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Картон қорапқа топтық қаптама жасау, өнім сериясын шығару</w:t>
            </w:r>
          </w:p>
          <w:p>
            <w:pPr>
              <w:spacing w:after="20"/>
              <w:ind w:left="20"/>
              <w:jc w:val="both"/>
            </w:pPr>
            <w:r>
              <w:rPr>
                <w:rFonts w:ascii="Times New Roman"/>
                <w:b w:val="false"/>
                <w:i w:val="false"/>
                <w:color w:val="000000"/>
                <w:sz w:val="20"/>
              </w:rPr>
              <w:t>
12.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9" w:id="1585"/>
          <w:p>
            <w:pPr>
              <w:spacing w:after="20"/>
              <w:ind w:left="20"/>
              <w:jc w:val="both"/>
            </w:pPr>
            <w:r>
              <w:rPr>
                <w:rFonts w:ascii="Times New Roman"/>
                <w:b w:val="false"/>
                <w:i w:val="false"/>
                <w:color w:val="000000"/>
                <w:sz w:val="20"/>
              </w:rPr>
              <w:t>
1. Шикізат пен материалдарды кіріс бақылау</w:t>
            </w:r>
          </w:p>
          <w:bookmarkEnd w:id="1585"/>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Ылғалды гранулдау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Капсулаларды толтыру үшін массаны кептіру, құрғақ гранулдау, опалау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6. Капсулаларды толтыру және (немесе) капсулаларды жылтырату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қаптау (блистер, флакон, банка)</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 реттік қаптау (пачкаларға)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 қорапқа топтық қаптама жасау,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тауарлық позициядағы заттардан басқа), аралас немесе араластырылмаған өнімдерден тұратын, терапевтік немесе профилактикалық мақсатта қолдануға арналған, дозаланған дәрілік формада (трансдермальді жүйелердегі дәрілік заттарды қоса) немесе бөлшек саудаға арналған форма немесе қаптамада оралған, өзге, бөлшек саудаға арналған форма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сұйықталған қабатта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9" w:id="1586"/>
          <w:p>
            <w:pPr>
              <w:spacing w:after="20"/>
              <w:ind w:left="20"/>
              <w:jc w:val="both"/>
            </w:pPr>
            <w:r>
              <w:rPr>
                <w:rFonts w:ascii="Times New Roman"/>
                <w:b w:val="false"/>
                <w:i w:val="false"/>
                <w:color w:val="000000"/>
                <w:sz w:val="20"/>
              </w:rPr>
              <w:t>
1. Дәрілік заттарды өндіруге арналған лицензия;</w:t>
            </w:r>
          </w:p>
          <w:bookmarkEnd w:id="158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1" w:id="1587"/>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587"/>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массасын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Гранулдеу, құрғақ гранулдеу және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бастапқы қаптау (блистер, флакон, банка) және екінші реттік қаптау (пачкаларға)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w:t>
            </w:r>
          </w:p>
          <w:p>
            <w:pPr>
              <w:spacing w:after="20"/>
              <w:ind w:left="20"/>
              <w:jc w:val="both"/>
            </w:pPr>
            <w:r>
              <w:rPr>
                <w:rFonts w:ascii="Times New Roman"/>
                <w:b w:val="false"/>
                <w:i w:val="false"/>
                <w:color w:val="000000"/>
                <w:sz w:val="20"/>
              </w:rPr>
              <w:t>
9.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9" w:id="1588"/>
          <w:p>
            <w:pPr>
              <w:spacing w:after="20"/>
              <w:ind w:left="20"/>
              <w:jc w:val="both"/>
            </w:pPr>
            <w:r>
              <w:rPr>
                <w:rFonts w:ascii="Times New Roman"/>
                <w:b w:val="false"/>
                <w:i w:val="false"/>
                <w:color w:val="000000"/>
                <w:sz w:val="20"/>
              </w:rPr>
              <w:t>
1. Ұсақтау және елеу, өлшеу</w:t>
            </w:r>
          </w:p>
          <w:bookmarkEnd w:id="1588"/>
          <w:p>
            <w:pPr>
              <w:spacing w:after="20"/>
              <w:ind w:left="20"/>
              <w:jc w:val="both"/>
            </w:pPr>
            <w:r>
              <w:rPr>
                <w:rFonts w:ascii="Times New Roman"/>
                <w:b w:val="false"/>
                <w:i w:val="false"/>
                <w:color w:val="000000"/>
                <w:sz w:val="20"/>
              </w:rPr>
              <w:t>
</w:t>
            </w:r>
            <w:r>
              <w:rPr>
                <w:rFonts w:ascii="Times New Roman"/>
                <w:b w:val="false"/>
                <w:i w:val="false"/>
                <w:color w:val="000000"/>
                <w:sz w:val="20"/>
              </w:rPr>
              <w:t>2. Таблеткалау массасын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Гранулдеу, құрғақ гранулдеу және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бастапқы қаптау (блистер, флакон, банка) және екінші реттік қаптау (пачкаларға)</w:t>
            </w:r>
          </w:p>
          <w:p>
            <w:pPr>
              <w:spacing w:after="20"/>
              <w:ind w:left="20"/>
              <w:jc w:val="both"/>
            </w:pPr>
            <w:r>
              <w:rPr>
                <w:rFonts w:ascii="Times New Roman"/>
                <w:b w:val="false"/>
                <w:i w:val="false"/>
                <w:color w:val="000000"/>
                <w:sz w:val="20"/>
              </w:rPr>
              <w:t>
6.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тауарлық позициядағы заттардан басқа), аралас немесе араластырылмаған өнімдерден тұратын, терапевтік немесе профилактикалық мақсатта қолдануға арналған, дозаланған дәрілік формада (трансдермальді жүйелердегі дәрілік заттарды қоса) немесе бөлшек саудаға арналған форма немесе қаптамада оралған, өзге, бөлшек саудаға арналған форма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4" w:id="1589"/>
          <w:p>
            <w:pPr>
              <w:spacing w:after="20"/>
              <w:ind w:left="20"/>
              <w:jc w:val="both"/>
            </w:pPr>
            <w:r>
              <w:rPr>
                <w:rFonts w:ascii="Times New Roman"/>
                <w:b w:val="false"/>
                <w:i w:val="false"/>
                <w:color w:val="000000"/>
                <w:sz w:val="20"/>
              </w:rPr>
              <w:t>
1. Дәрілік заттарды өндіруге арналған лицензия;</w:t>
            </w:r>
          </w:p>
          <w:bookmarkEnd w:id="158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6" w:id="1590"/>
          <w:p>
            <w:pPr>
              <w:spacing w:after="20"/>
              <w:ind w:left="20"/>
              <w:jc w:val="both"/>
            </w:pPr>
            <w:r>
              <w:rPr>
                <w:rFonts w:ascii="Times New Roman"/>
                <w:b w:val="false"/>
                <w:i w:val="false"/>
                <w:color w:val="000000"/>
                <w:sz w:val="20"/>
              </w:rPr>
              <w:t>
1. Шикізат пен материалдарды кіріс бақылау</w:t>
            </w:r>
          </w:p>
          <w:bookmarkEnd w:id="1590"/>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Асептикалық толтыру, пакеттерді және (немесе) бөтелкелерді қақпақтау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Термикалық өңдеу, ерітіндімен бөтелкелерді және (немесе) пакеттерді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бөтелкелерді және (немесе) пакеттерді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қорапқа топтық қаптама жасау, өнім сериясын шығару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5" w:id="1591"/>
          <w:p>
            <w:pPr>
              <w:spacing w:after="20"/>
              <w:ind w:left="20"/>
              <w:jc w:val="both"/>
            </w:pPr>
            <w:r>
              <w:rPr>
                <w:rFonts w:ascii="Times New Roman"/>
                <w:b w:val="false"/>
                <w:i w:val="false"/>
                <w:color w:val="000000"/>
                <w:sz w:val="20"/>
              </w:rPr>
              <w:t>
1. Өлшеу</w:t>
            </w:r>
          </w:p>
          <w:bookmarkEnd w:id="1591"/>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Асептикалық толтыру, пакеттерді және (немесе) бөтелкелерді қақпақтау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Пакеттерді және (немесе) бөтелкелерді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Термикалық өңдеу, ерітіндімен бөтелкелерді және (немесе) пакеттерді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Картон қорапқа топтық қаптама жасау, өнім сериясын шығару</w:t>
            </w:r>
          </w:p>
          <w:p>
            <w:pPr>
              <w:spacing w:after="20"/>
              <w:ind w:left="20"/>
              <w:jc w:val="both"/>
            </w:pPr>
            <w:r>
              <w:rPr>
                <w:rFonts w:ascii="Times New Roman"/>
                <w:b w:val="false"/>
                <w:i w:val="false"/>
                <w:color w:val="000000"/>
                <w:sz w:val="20"/>
              </w:rPr>
              <w:t>
7.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тауарлық позициядағы заттардан басқа), аралас немесе араластырылмаған өнімдерден тұратын, терапевтік немесе профилактикалық мақсатта қолдануға арналған, дозаланған дәрілік формада (трансдермальді жүйелердегі дәрілік заттарды қоса) немесе бөлшек саудаға арналған форма немесе қаптамада оралған, өзге, бөлшек саудаға арналған форма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Перитонеалды диализ немесе гемофильтрация үшін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1" w:id="1592"/>
          <w:p>
            <w:pPr>
              <w:spacing w:after="20"/>
              <w:ind w:left="20"/>
              <w:jc w:val="both"/>
            </w:pPr>
            <w:r>
              <w:rPr>
                <w:rFonts w:ascii="Times New Roman"/>
                <w:b w:val="false"/>
                <w:i w:val="false"/>
                <w:color w:val="000000"/>
                <w:sz w:val="20"/>
              </w:rPr>
              <w:t>
1. Дәрілік заттарды өндіруге арналған лицензия;</w:t>
            </w:r>
          </w:p>
          <w:bookmarkEnd w:id="159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қағидаларының талаптарына сәйкестігі туралы сертификаттың болуы (БФС түрі көрсетіле отырып);</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3" w:id="1593"/>
          <w:p>
            <w:pPr>
              <w:spacing w:after="20"/>
              <w:ind w:left="20"/>
              <w:jc w:val="both"/>
            </w:pPr>
            <w:r>
              <w:rPr>
                <w:rFonts w:ascii="Times New Roman"/>
                <w:b w:val="false"/>
                <w:i w:val="false"/>
                <w:color w:val="000000"/>
                <w:sz w:val="20"/>
              </w:rPr>
              <w:t>
1. Шикізат пен материалдардың кіріс бақылауы және өлшеу</w:t>
            </w:r>
          </w:p>
          <w:bookmarkEnd w:id="1593"/>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және (немесе) инъекциялық су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 дайындау, асептикалық толтыру және пакеттерді қақпақтау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 бар пакеттерді термикалық өңдеу және (немесе) стерилизациялау, және (немесе) пакеттерді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Пакеттерді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Картон қорапқа топтық қаптама жасау</w:t>
            </w:r>
          </w:p>
          <w:p>
            <w:pPr>
              <w:spacing w:after="20"/>
              <w:ind w:left="20"/>
              <w:jc w:val="both"/>
            </w:pPr>
            <w:r>
              <w:rPr>
                <w:rFonts w:ascii="Times New Roman"/>
                <w:b w:val="false"/>
                <w:i w:val="false"/>
                <w:color w:val="000000"/>
                <w:sz w:val="20"/>
              </w:rPr>
              <w:t>
7.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9" w:id="1594"/>
          <w:p>
            <w:pPr>
              <w:spacing w:after="20"/>
              <w:ind w:left="20"/>
              <w:jc w:val="both"/>
            </w:pPr>
            <w:r>
              <w:rPr>
                <w:rFonts w:ascii="Times New Roman"/>
                <w:b w:val="false"/>
                <w:i w:val="false"/>
                <w:color w:val="000000"/>
                <w:sz w:val="20"/>
              </w:rPr>
              <w:t>
1. Шикізат пен материалдардың кіріс бақылауы және өлшеу</w:t>
            </w:r>
          </w:p>
          <w:bookmarkEnd w:id="1594"/>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 дайындау, асептикалық толтыру және пакеттерді қақпақтау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 бар пакеттерді термикалық өңдеу және (немесе) стерилизациялау, және (немесе) пакеттерді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Пакеттерді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Картон қорапқа топтық қаптама жасау</w:t>
            </w:r>
          </w:p>
          <w:p>
            <w:pPr>
              <w:spacing w:after="20"/>
              <w:ind w:left="20"/>
              <w:jc w:val="both"/>
            </w:pPr>
            <w:r>
              <w:rPr>
                <w:rFonts w:ascii="Times New Roman"/>
                <w:b w:val="false"/>
                <w:i w:val="false"/>
                <w:color w:val="000000"/>
                <w:sz w:val="20"/>
              </w:rPr>
              <w:t>
6.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басқа, тек негізгі белсенді зат ретінде ғана келесі заттарды қамтитын: ацетилсалицил қышқылы немесе парацетамол, немесе рибоксин (инозин), немесе поли-винилпирролидон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дәрілік формаларды шығару – таблеткалар.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4" w:id="1595"/>
          <w:p>
            <w:pPr>
              <w:spacing w:after="20"/>
              <w:ind w:left="20"/>
              <w:jc w:val="both"/>
            </w:pPr>
            <w:r>
              <w:rPr>
                <w:rFonts w:ascii="Times New Roman"/>
                <w:b w:val="false"/>
                <w:i w:val="false"/>
                <w:color w:val="000000"/>
                <w:sz w:val="20"/>
              </w:rPr>
              <w:t>
1. Дәрілік заттарды өндіруге лицензия болуы</w:t>
            </w:r>
          </w:p>
          <w:bookmarkEnd w:id="159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6" w:id="1596"/>
          <w:p>
            <w:pPr>
              <w:spacing w:after="20"/>
              <w:ind w:left="20"/>
              <w:jc w:val="both"/>
            </w:pPr>
            <w:r>
              <w:rPr>
                <w:rFonts w:ascii="Times New Roman"/>
                <w:b w:val="false"/>
                <w:i w:val="false"/>
                <w:color w:val="000000"/>
                <w:sz w:val="20"/>
              </w:rPr>
              <w:t>
1. Шикізат пен материалдардың кіріс бақылауы</w:t>
            </w:r>
          </w:p>
          <w:bookmarkEnd w:id="1596"/>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іріктеу, таразылау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 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 массасын кептіру, құрғақ грануляция,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ұнтақтан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Қаптама қабатын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бастапқы қаптама блистерде (флакон, банка), екінші қаптама пачкада</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Бірінші және (немесе) екінші қаптаманы таңбалау</w:t>
            </w:r>
          </w:p>
          <w:p>
            <w:pPr>
              <w:spacing w:after="20"/>
              <w:ind w:left="20"/>
              <w:jc w:val="both"/>
            </w:pPr>
            <w:r>
              <w:rPr>
                <w:rFonts w:ascii="Times New Roman"/>
                <w:b w:val="false"/>
                <w:i w:val="false"/>
                <w:color w:val="000000"/>
                <w:sz w:val="20"/>
              </w:rPr>
              <w:t>
10. Топтық қаптама картон қорапқа, серияны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5" w:id="1597"/>
          <w:p>
            <w:pPr>
              <w:spacing w:after="20"/>
              <w:ind w:left="20"/>
              <w:jc w:val="both"/>
            </w:pPr>
            <w:r>
              <w:rPr>
                <w:rFonts w:ascii="Times New Roman"/>
                <w:b w:val="false"/>
                <w:i w:val="false"/>
                <w:color w:val="000000"/>
                <w:sz w:val="20"/>
              </w:rPr>
              <w:t>
1. Ұнтақтау және іріктеу, таразылау</w:t>
            </w:r>
          </w:p>
          <w:bookmarkEnd w:id="1597"/>
          <w:p>
            <w:pPr>
              <w:spacing w:after="20"/>
              <w:ind w:left="20"/>
              <w:jc w:val="both"/>
            </w:pPr>
            <w:r>
              <w:rPr>
                <w:rFonts w:ascii="Times New Roman"/>
                <w:b w:val="false"/>
                <w:i w:val="false"/>
                <w:color w:val="000000"/>
                <w:sz w:val="20"/>
              </w:rPr>
              <w:t>
</w:t>
            </w:r>
            <w:r>
              <w:rPr>
                <w:rFonts w:ascii="Times New Roman"/>
                <w:b w:val="false"/>
                <w:i w:val="false"/>
                <w:color w:val="000000"/>
                <w:sz w:val="20"/>
              </w:rPr>
              <w:t>2. Таблетка массасын кептіру, құрғақ грануляция,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Таблеткалау, ұнтақтан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Қаптама қабатын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бастапқы қаптама блистерде (флакон, банка), екінші қаптама пачкада</w:t>
            </w:r>
          </w:p>
          <w:p>
            <w:pPr>
              <w:spacing w:after="20"/>
              <w:ind w:left="20"/>
              <w:jc w:val="both"/>
            </w:pPr>
            <w:r>
              <w:rPr>
                <w:rFonts w:ascii="Times New Roman"/>
                <w:b w:val="false"/>
                <w:i w:val="false"/>
                <w:color w:val="000000"/>
                <w:sz w:val="20"/>
              </w:rPr>
              <w:t>
</w:t>
            </w:r>
            <w:r>
              <w:rPr>
                <w:rFonts w:ascii="Times New Roman"/>
                <w:b w:val="false"/>
                <w:i w:val="false"/>
                <w:color w:val="000000"/>
                <w:sz w:val="20"/>
              </w:rPr>
              <w:t>6. Топтық қаптама картон қорапқа, серияны шығару</w:t>
            </w:r>
          </w:p>
          <w:p>
            <w:pPr>
              <w:spacing w:after="20"/>
              <w:ind w:left="20"/>
              <w:jc w:val="both"/>
            </w:pPr>
            <w:r>
              <w:rPr>
                <w:rFonts w:ascii="Times New Roman"/>
                <w:b w:val="false"/>
                <w:i w:val="false"/>
                <w:color w:val="000000"/>
                <w:sz w:val="20"/>
              </w:rPr>
              <w:t>
7. Бірінші және (немесе) екінші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дәрілік түрлерді өндіру- Үлбірлі қабықпен қапталған таблеткалар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1" w:id="1598"/>
          <w:p>
            <w:pPr>
              <w:spacing w:after="20"/>
              <w:ind w:left="20"/>
              <w:jc w:val="both"/>
            </w:pPr>
            <w:r>
              <w:rPr>
                <w:rFonts w:ascii="Times New Roman"/>
                <w:b w:val="false"/>
                <w:i w:val="false"/>
                <w:color w:val="000000"/>
                <w:sz w:val="20"/>
              </w:rPr>
              <w:t>
1. Дәрілік заттарды өндіруге лицензия болуы</w:t>
            </w:r>
          </w:p>
          <w:bookmarkEnd w:id="159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3" w:id="1599"/>
          <w:p>
            <w:pPr>
              <w:spacing w:after="20"/>
              <w:ind w:left="20"/>
              <w:jc w:val="both"/>
            </w:pPr>
            <w:r>
              <w:rPr>
                <w:rFonts w:ascii="Times New Roman"/>
                <w:b w:val="false"/>
                <w:i w:val="false"/>
                <w:color w:val="000000"/>
                <w:sz w:val="20"/>
              </w:rPr>
              <w:t>
1. Шикізат пен материалдардың кіріс бақылауы</w:t>
            </w:r>
          </w:p>
          <w:bookmarkEnd w:id="1599"/>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 ылғалды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үшін массаны кептіру, құрғақ түйіршіктеу,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бастапқы қаптамаға орау (блистерге, құтыға, банкаға), екінші реттік қаптамаға (қорапқа)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 Катон қорапқа топтық қаптау, серияны өткізуге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2" w:id="1600"/>
          <w:p>
            <w:pPr>
              <w:spacing w:after="20"/>
              <w:ind w:left="20"/>
              <w:jc w:val="both"/>
            </w:pPr>
            <w:r>
              <w:rPr>
                <w:rFonts w:ascii="Times New Roman"/>
                <w:b w:val="false"/>
                <w:i w:val="false"/>
                <w:color w:val="000000"/>
                <w:sz w:val="20"/>
              </w:rPr>
              <w:t>
1. Ұсақтау және елеу, өлшеу</w:t>
            </w:r>
          </w:p>
          <w:bookmarkEnd w:id="1600"/>
          <w:p>
            <w:pPr>
              <w:spacing w:after="20"/>
              <w:ind w:left="20"/>
              <w:jc w:val="both"/>
            </w:pPr>
            <w:r>
              <w:rPr>
                <w:rFonts w:ascii="Times New Roman"/>
                <w:b w:val="false"/>
                <w:i w:val="false"/>
                <w:color w:val="000000"/>
                <w:sz w:val="20"/>
              </w:rPr>
              <w:t>
</w:t>
            </w:r>
            <w:r>
              <w:rPr>
                <w:rFonts w:ascii="Times New Roman"/>
                <w:b w:val="false"/>
                <w:i w:val="false"/>
                <w:color w:val="000000"/>
                <w:sz w:val="20"/>
              </w:rPr>
              <w:t>2. Таблеткалау үшін массаны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бастапқы қаптамаға орау (блистерге, құтыға, банкаға), екінші реттік қаптамаға (қорапқа)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Картон қорапқа топтық қаптау, серияны өткізуге шығару.</w:t>
            </w:r>
          </w:p>
          <w:p>
            <w:pPr>
              <w:spacing w:after="20"/>
              <w:ind w:left="20"/>
              <w:jc w:val="both"/>
            </w:pPr>
            <w:r>
              <w:rPr>
                <w:rFonts w:ascii="Times New Roman"/>
                <w:b w:val="false"/>
                <w:i w:val="false"/>
                <w:color w:val="000000"/>
                <w:sz w:val="20"/>
              </w:rPr>
              <w:t>
7.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Гемодиализге арналған ерітінділерді және (немесе) сулы және (немесе) құрғақ концентраттарды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8" w:id="1601"/>
          <w:p>
            <w:pPr>
              <w:spacing w:after="20"/>
              <w:ind w:left="20"/>
              <w:jc w:val="both"/>
            </w:pPr>
            <w:r>
              <w:rPr>
                <w:rFonts w:ascii="Times New Roman"/>
                <w:b w:val="false"/>
                <w:i w:val="false"/>
                <w:color w:val="000000"/>
                <w:sz w:val="20"/>
              </w:rPr>
              <w:t>
1. Дәрілік заттарды өндіруге лицензия болуы</w:t>
            </w:r>
          </w:p>
          <w:bookmarkEnd w:id="160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 талаптарына сәйкестігі туралы сертификаттың және (немесе) ISO 13485 сертификатының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0" w:id="1602"/>
          <w:p>
            <w:pPr>
              <w:spacing w:after="20"/>
              <w:ind w:left="20"/>
              <w:jc w:val="both"/>
            </w:pPr>
            <w:r>
              <w:rPr>
                <w:rFonts w:ascii="Times New Roman"/>
                <w:b w:val="false"/>
                <w:i w:val="false"/>
                <w:color w:val="000000"/>
                <w:sz w:val="20"/>
              </w:rPr>
              <w:t>
1. Шикізат пен материалдардың кіріс бақылауы</w:t>
            </w:r>
          </w:p>
          <w:bookmarkEnd w:id="1602"/>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алу және (немесе)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канистрлерді және (немесе) бос картридждерді толтыру және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 канистрлерді және (немесе) картридждерді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қаптама</w:t>
            </w:r>
          </w:p>
          <w:p>
            <w:pPr>
              <w:spacing w:after="20"/>
              <w:ind w:left="20"/>
              <w:jc w:val="both"/>
            </w:pPr>
            <w:r>
              <w:rPr>
                <w:rFonts w:ascii="Times New Roman"/>
                <w:b w:val="false"/>
                <w:i w:val="false"/>
                <w:color w:val="000000"/>
                <w:sz w:val="20"/>
              </w:rPr>
              <w:t>
6. Картоннан жасалған қорапқа топтық орау,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5" w:id="1603"/>
          <w:p>
            <w:pPr>
              <w:spacing w:after="20"/>
              <w:ind w:left="20"/>
              <w:jc w:val="both"/>
            </w:pPr>
            <w:r>
              <w:rPr>
                <w:rFonts w:ascii="Times New Roman"/>
                <w:b w:val="false"/>
                <w:i w:val="false"/>
                <w:color w:val="000000"/>
                <w:sz w:val="20"/>
              </w:rPr>
              <w:t>
1. Шикізат пен материалдардың кіріс бақылауы</w:t>
            </w:r>
          </w:p>
          <w:bookmarkEnd w:id="1603"/>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алу және (немесе)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канистрлерді және (немесе) бос картридждерді толтыру және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 канистрлерді және (немесе) картридждерді таңбалау</w:t>
            </w:r>
          </w:p>
          <w:p>
            <w:pPr>
              <w:spacing w:after="20"/>
              <w:ind w:left="20"/>
              <w:jc w:val="both"/>
            </w:pPr>
            <w:r>
              <w:rPr>
                <w:rFonts w:ascii="Times New Roman"/>
                <w:b w:val="false"/>
                <w:i w:val="false"/>
                <w:color w:val="000000"/>
                <w:sz w:val="20"/>
              </w:rPr>
              <w:t>
5. Екінші қаптама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Гемодиализге арналған концентраттарды өндіруге арналған шикізат жиынтықтарын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9" w:id="1604"/>
          <w:p>
            <w:pPr>
              <w:spacing w:after="20"/>
              <w:ind w:left="20"/>
              <w:jc w:val="both"/>
            </w:pPr>
            <w:r>
              <w:rPr>
                <w:rFonts w:ascii="Times New Roman"/>
                <w:b w:val="false"/>
                <w:i w:val="false"/>
                <w:color w:val="000000"/>
                <w:sz w:val="20"/>
              </w:rPr>
              <w:t>
1. Дәрілік заттарды өндіруге лицензия болуы</w:t>
            </w:r>
          </w:p>
          <w:bookmarkEnd w:id="160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 талаптарына сәйкестігі туралы сертификаттың және (немесе) ISO 13485 сертификатының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1" w:id="1605"/>
          <w:p>
            <w:pPr>
              <w:spacing w:after="20"/>
              <w:ind w:left="20"/>
              <w:jc w:val="both"/>
            </w:pPr>
            <w:r>
              <w:rPr>
                <w:rFonts w:ascii="Times New Roman"/>
                <w:b w:val="false"/>
                <w:i w:val="false"/>
                <w:color w:val="000000"/>
                <w:sz w:val="20"/>
              </w:rPr>
              <w:t>
1. Шикізат пен материалдардың кіріс бақылауы</w:t>
            </w:r>
          </w:p>
          <w:bookmarkEnd w:id="1605"/>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алу және (немесе)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канистрлерді толтыру, тығындау, пакеттерді толтыру және (немесе) компоненттерді бір тұтынушы қаптамасына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 және (немесе) канистрлерді және (немесе) пакеттерді таңбалау</w:t>
            </w:r>
          </w:p>
          <w:p>
            <w:pPr>
              <w:spacing w:after="20"/>
              <w:ind w:left="20"/>
              <w:jc w:val="both"/>
            </w:pPr>
            <w:r>
              <w:rPr>
                <w:rFonts w:ascii="Times New Roman"/>
                <w:b w:val="false"/>
                <w:i w:val="false"/>
                <w:color w:val="000000"/>
                <w:sz w:val="20"/>
              </w:rPr>
              <w:t>
5. Картоннан жасалған қорапқа топтық орау,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5" w:id="1606"/>
          <w:p>
            <w:pPr>
              <w:spacing w:after="20"/>
              <w:ind w:left="20"/>
              <w:jc w:val="both"/>
            </w:pPr>
            <w:r>
              <w:rPr>
                <w:rFonts w:ascii="Times New Roman"/>
                <w:b w:val="false"/>
                <w:i w:val="false"/>
                <w:color w:val="000000"/>
                <w:sz w:val="20"/>
              </w:rPr>
              <w:t>
1. Шикізат пен материалдардың кіріс бақылауы</w:t>
            </w:r>
          </w:p>
          <w:bookmarkEnd w:id="1606"/>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алу және (немесе)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канистрлерді толтыру, тығындау, пакеттерді толтыру және (немесе) компоненттерді бір тұтынушы қаптамасына құрастыру</w:t>
            </w:r>
          </w:p>
          <w:p>
            <w:pPr>
              <w:spacing w:after="20"/>
              <w:ind w:left="20"/>
              <w:jc w:val="both"/>
            </w:pPr>
            <w:r>
              <w:rPr>
                <w:rFonts w:ascii="Times New Roman"/>
                <w:b w:val="false"/>
                <w:i w:val="false"/>
                <w:color w:val="000000"/>
                <w:sz w:val="20"/>
              </w:rPr>
              <w:t>
4. дайын өнімнің сапасын бақылау және (немесе) канистрлерді және (немесе) пакеттерді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Гемодиализге арналған ерітінділерді және (немесе) сулы және (немесе) құрғақ концентраттарды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8" w:id="1607"/>
          <w:p>
            <w:pPr>
              <w:spacing w:after="20"/>
              <w:ind w:left="20"/>
              <w:jc w:val="both"/>
            </w:pPr>
            <w:r>
              <w:rPr>
                <w:rFonts w:ascii="Times New Roman"/>
                <w:b w:val="false"/>
                <w:i w:val="false"/>
                <w:color w:val="000000"/>
                <w:sz w:val="20"/>
              </w:rPr>
              <w:t>
1. Дәрілік заттарды өндіруге лицензия болуы</w:t>
            </w:r>
          </w:p>
          <w:bookmarkEnd w:id="160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0" w:id="1608"/>
          <w:p>
            <w:pPr>
              <w:spacing w:after="20"/>
              <w:ind w:left="20"/>
              <w:jc w:val="both"/>
            </w:pPr>
            <w:r>
              <w:rPr>
                <w:rFonts w:ascii="Times New Roman"/>
                <w:b w:val="false"/>
                <w:i w:val="false"/>
                <w:color w:val="000000"/>
                <w:sz w:val="20"/>
              </w:rPr>
              <w:t>
1. Шикізат пен материалдардың кіріс бақылауы</w:t>
            </w:r>
          </w:p>
          <w:bookmarkEnd w:id="1608"/>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алу және (немесе)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канистрлерді және (немесе) бос картридждерді толтыру және (немесе)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 және (немесе)</w:t>
            </w:r>
          </w:p>
          <w:p>
            <w:pPr>
              <w:spacing w:after="20"/>
              <w:ind w:left="20"/>
              <w:jc w:val="both"/>
            </w:pPr>
            <w:r>
              <w:rPr>
                <w:rFonts w:ascii="Times New Roman"/>
                <w:b w:val="false"/>
                <w:i w:val="false"/>
                <w:color w:val="000000"/>
                <w:sz w:val="20"/>
              </w:rPr>
              <w:t>
5. канистрлерді және (немесе) картридждерді таңбалау және қайталама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4" w:id="1609"/>
          <w:p>
            <w:pPr>
              <w:spacing w:after="20"/>
              <w:ind w:left="20"/>
              <w:jc w:val="both"/>
            </w:pPr>
            <w:r>
              <w:rPr>
                <w:rFonts w:ascii="Times New Roman"/>
                <w:b w:val="false"/>
                <w:i w:val="false"/>
                <w:color w:val="000000"/>
                <w:sz w:val="20"/>
              </w:rPr>
              <w:t>
1. Шикізат пен материалдардың кіріс бақылауы</w:t>
            </w:r>
          </w:p>
          <w:bookmarkEnd w:id="1609"/>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алу және (немесе)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канистрлерді және (немесе) бос картридждерді толтыру және (немесе)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 және (немесе)</w:t>
            </w:r>
          </w:p>
          <w:p>
            <w:pPr>
              <w:spacing w:after="20"/>
              <w:ind w:left="20"/>
              <w:jc w:val="both"/>
            </w:pPr>
            <w:r>
              <w:rPr>
                <w:rFonts w:ascii="Times New Roman"/>
                <w:b w:val="false"/>
                <w:i w:val="false"/>
                <w:color w:val="000000"/>
                <w:sz w:val="20"/>
              </w:rPr>
              <w:t>
5. канистрлерді және (немесе) картридждерді таңбалау және қайталама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қолдануға арналған ерітінді (ерітінді, спрей)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8" w:id="1610"/>
          <w:p>
            <w:pPr>
              <w:spacing w:after="20"/>
              <w:ind w:left="20"/>
              <w:jc w:val="both"/>
            </w:pPr>
            <w:r>
              <w:rPr>
                <w:rFonts w:ascii="Times New Roman"/>
                <w:b w:val="false"/>
                <w:i w:val="false"/>
                <w:color w:val="000000"/>
                <w:sz w:val="20"/>
              </w:rPr>
              <w:t>
1. Дәрілік заттарды өндіруге лицензия болуы</w:t>
            </w:r>
          </w:p>
          <w:bookmarkEnd w:id="161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0" w:id="1611"/>
          <w:p>
            <w:pPr>
              <w:spacing w:after="20"/>
              <w:ind w:left="20"/>
              <w:jc w:val="both"/>
            </w:pPr>
            <w:r>
              <w:rPr>
                <w:rFonts w:ascii="Times New Roman"/>
                <w:b w:val="false"/>
                <w:i w:val="false"/>
                <w:color w:val="000000"/>
                <w:sz w:val="20"/>
              </w:rPr>
              <w:t>
1. Шикізат пен материалдардың кіріс бақылауы</w:t>
            </w:r>
          </w:p>
          <w:bookmarkEnd w:id="1611"/>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Белсенді фармацевтикалық субстанцияны, қосалқы заттарды (егер қолданылса)еріту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Белсенді фармацевтикалық субстанция мен қосалқы заттарды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5. 5. Белсенді фармацевтикалық субстанция мен қосалқы заттарды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Ерітіндіні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қаптама (құтыға буып-түю)</w:t>
            </w:r>
          </w:p>
          <w:p>
            <w:pPr>
              <w:spacing w:after="20"/>
              <w:ind w:left="20"/>
              <w:jc w:val="both"/>
            </w:pPr>
            <w:r>
              <w:rPr>
                <w:rFonts w:ascii="Times New Roman"/>
                <w:b w:val="false"/>
                <w:i w:val="false"/>
                <w:color w:val="000000"/>
                <w:sz w:val="20"/>
              </w:rPr>
              <w:t>
</w:t>
            </w:r>
            <w:r>
              <w:rPr>
                <w:rFonts w:ascii="Times New Roman"/>
                <w:b w:val="false"/>
                <w:i w:val="false"/>
                <w:color w:val="000000"/>
                <w:sz w:val="20"/>
              </w:rPr>
              <w:t>8. Толтырылған құтыларды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Картоннан жасалған қорапқа топтық орау, өнім сериясын шығару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0" w:id="1612"/>
          <w:p>
            <w:pPr>
              <w:spacing w:after="20"/>
              <w:ind w:left="20"/>
              <w:jc w:val="both"/>
            </w:pPr>
            <w:r>
              <w:rPr>
                <w:rFonts w:ascii="Times New Roman"/>
                <w:b w:val="false"/>
                <w:i w:val="false"/>
                <w:color w:val="000000"/>
                <w:sz w:val="20"/>
              </w:rPr>
              <w:t>
1. Шикізат пен материалдардың кіріс бақылауы</w:t>
            </w:r>
          </w:p>
          <w:bookmarkEnd w:id="1612"/>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Белсенді фармацевтикалық субстанцияны, қосалқы заттарды (егер қолданылса)еріту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 (құтыға буып-түю)</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Толтырылған құтыларды таңбалау</w:t>
            </w:r>
          </w:p>
          <w:p>
            <w:pPr>
              <w:spacing w:after="20"/>
              <w:ind w:left="20"/>
              <w:jc w:val="both"/>
            </w:pPr>
            <w:r>
              <w:rPr>
                <w:rFonts w:ascii="Times New Roman"/>
                <w:b w:val="false"/>
                <w:i w:val="false"/>
                <w:color w:val="000000"/>
                <w:sz w:val="20"/>
              </w:rPr>
              <w:t>
7.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ұнтақтарды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6" w:id="1613"/>
          <w:p>
            <w:pPr>
              <w:spacing w:after="20"/>
              <w:ind w:left="20"/>
              <w:jc w:val="both"/>
            </w:pPr>
            <w:r>
              <w:rPr>
                <w:rFonts w:ascii="Times New Roman"/>
                <w:b w:val="false"/>
                <w:i w:val="false"/>
                <w:color w:val="000000"/>
                <w:sz w:val="20"/>
              </w:rPr>
              <w:t>
1. Дәрілік заттарды өндіруге лицензия болуы</w:t>
            </w:r>
          </w:p>
          <w:bookmarkEnd w:id="161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8" w:id="1614"/>
          <w:p>
            <w:pPr>
              <w:spacing w:after="20"/>
              <w:ind w:left="20"/>
              <w:jc w:val="both"/>
            </w:pPr>
            <w:r>
              <w:rPr>
                <w:rFonts w:ascii="Times New Roman"/>
                <w:b w:val="false"/>
                <w:i w:val="false"/>
                <w:color w:val="000000"/>
                <w:sz w:val="20"/>
              </w:rPr>
              <w:t>
1. Шикізат пен материалдардың кіріс бақылауы</w:t>
            </w:r>
          </w:p>
          <w:bookmarkEnd w:id="1614"/>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алу және (немесе)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Бастапқы қаптама материалдарын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Бөтелкелерді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Бөтелкелерді зарарсыздандыру, тығындарды дайындау және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Ұнтақты бөтелкелерге мөлшерлеп себу</w:t>
            </w:r>
          </w:p>
          <w:p>
            <w:pPr>
              <w:spacing w:after="20"/>
              <w:ind w:left="20"/>
              <w:jc w:val="both"/>
            </w:pPr>
            <w:r>
              <w:rPr>
                <w:rFonts w:ascii="Times New Roman"/>
                <w:b w:val="false"/>
                <w:i w:val="false"/>
                <w:color w:val="000000"/>
                <w:sz w:val="20"/>
              </w:rPr>
              <w:t>
</w:t>
            </w:r>
            <w:r>
              <w:rPr>
                <w:rFonts w:ascii="Times New Roman"/>
                <w:b w:val="false"/>
                <w:i w:val="false"/>
                <w:color w:val="000000"/>
                <w:sz w:val="20"/>
              </w:rPr>
              <w:t>7. Бөтелкелерді стерильді резеңке тығындармен жабу, бөтелкелерді алюминий қақпақтармен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Толтырылған өнімі бар құтыны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Флакондарды таңбалау, еріткішпен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11. Картоннан жасалған қорапқа топтық орау, өнім сериясын шығару.</w:t>
            </w:r>
          </w:p>
          <w:p>
            <w:pPr>
              <w:spacing w:after="20"/>
              <w:ind w:left="20"/>
              <w:jc w:val="both"/>
            </w:pPr>
            <w:r>
              <w:rPr>
                <w:rFonts w:ascii="Times New Roman"/>
                <w:b w:val="false"/>
                <w:i w:val="false"/>
                <w:color w:val="000000"/>
                <w:sz w:val="20"/>
              </w:rPr>
              <w:t>
12.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9" w:id="1615"/>
          <w:p>
            <w:pPr>
              <w:spacing w:after="20"/>
              <w:ind w:left="20"/>
              <w:jc w:val="both"/>
            </w:pPr>
            <w:r>
              <w:rPr>
                <w:rFonts w:ascii="Times New Roman"/>
                <w:b w:val="false"/>
                <w:i w:val="false"/>
                <w:color w:val="000000"/>
                <w:sz w:val="20"/>
              </w:rPr>
              <w:t>
1. Шикізат пен материалдардың кіріс бақылауы</w:t>
            </w:r>
          </w:p>
          <w:bookmarkEnd w:id="1615"/>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қаптама материалдарын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Бөтелкелерді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Бөтелкелерді зарарсыздандыру, тығындарды дайындау және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Ұнтақты бөтелкелерге мөлшерлеп себу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Бөтелкелерді стерильді резеңке тығындармен жабу, бөтелкелерді алюминий қақпақтармен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Толтырылған өнімі бар құтыны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Флакондарды таңбалау, еріткішпен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 қаптама</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Дозаланған аэрозольдерді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8" w:id="1616"/>
          <w:p>
            <w:pPr>
              <w:spacing w:after="20"/>
              <w:ind w:left="20"/>
              <w:jc w:val="both"/>
            </w:pPr>
            <w:r>
              <w:rPr>
                <w:rFonts w:ascii="Times New Roman"/>
                <w:b w:val="false"/>
                <w:i w:val="false"/>
                <w:color w:val="000000"/>
                <w:sz w:val="20"/>
              </w:rPr>
              <w:t>
1. Дәрілік заттарды өндіруге лицензия болуы</w:t>
            </w:r>
          </w:p>
          <w:bookmarkEnd w:id="161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0" w:id="1617"/>
          <w:p>
            <w:pPr>
              <w:spacing w:after="20"/>
              <w:ind w:left="20"/>
              <w:jc w:val="both"/>
            </w:pPr>
            <w:r>
              <w:rPr>
                <w:rFonts w:ascii="Times New Roman"/>
                <w:b w:val="false"/>
                <w:i w:val="false"/>
                <w:color w:val="000000"/>
                <w:sz w:val="20"/>
              </w:rPr>
              <w:t>
1. Шикізат пен материалдардың кіріс бақылауы</w:t>
            </w:r>
          </w:p>
          <w:bookmarkEnd w:id="1617"/>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заттарды)өлшеу белсенді фармацевтикалық субстанцияны, қосалқы заттарды (егер қолданылса) 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Еріткіш өндірісі (егер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Булану арқылы шығындарды азайту үшін белсенді фармацевтикалық субстанцияның булану арқылы шығынын азайту үшін белсенді фармацевтикалық субстанцияның төмен температурасын сақтай отырып, қайнау температурасы жоғары отында белсенді фармацевтикалық субстанцияны суспензиялау аэрозоль контейнерлерін толтыру (қысыммен толтыру немесе суық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5.Өндірістік және технологиялық операциялардың (процестердің,сатылардың )параметрлерін ішкі өндірістік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Аралық кезеңдерді өндіру (егер қолданылса)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Топтық орау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0" w:id="1618"/>
          <w:p>
            <w:pPr>
              <w:spacing w:after="20"/>
              <w:ind w:left="20"/>
              <w:jc w:val="both"/>
            </w:pPr>
            <w:r>
              <w:rPr>
                <w:rFonts w:ascii="Times New Roman"/>
                <w:b w:val="false"/>
                <w:i w:val="false"/>
                <w:color w:val="000000"/>
                <w:sz w:val="20"/>
              </w:rPr>
              <w:t>
1. Белсенді фармацевтикалық субстанцияны (қосалқы заттарды)өлшеу белсенді фармацевтикалық субстанцияны, қосалқы заттарды (егер қолданылса) елеу</w:t>
            </w:r>
          </w:p>
          <w:bookmarkEnd w:id="1618"/>
          <w:p>
            <w:pPr>
              <w:spacing w:after="20"/>
              <w:ind w:left="20"/>
              <w:jc w:val="both"/>
            </w:pPr>
            <w:r>
              <w:rPr>
                <w:rFonts w:ascii="Times New Roman"/>
                <w:b w:val="false"/>
                <w:i w:val="false"/>
                <w:color w:val="000000"/>
                <w:sz w:val="20"/>
              </w:rPr>
              <w:t>
</w:t>
            </w:r>
            <w:r>
              <w:rPr>
                <w:rFonts w:ascii="Times New Roman"/>
                <w:b w:val="false"/>
                <w:i w:val="false"/>
                <w:color w:val="000000"/>
                <w:sz w:val="20"/>
              </w:rPr>
              <w:t>2. Еріткіш өндірісі (егер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Булану арқылы шығындарды азайту үшін белсенді фармацевтикалық субстанцияның булану арқылы шығынын азайту үшін белсенді фармацевтикалық субстанцияның төмен температурасын сақтай отырып, қайнау температурасы жоғары отында белсенді фармацевтикалық субстанцияны суспензиялау аэрозоль контейнерлерін толтыру (қысыммен толтыру немесе суық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4.Өндірістік және технологиялық операциялардың (процестердің,сатылардың )параметрлерін ішкі өндірістік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Терапевтік немесе профилактикалық мақсаттарда пайдалану үшін аралас немесе араласпаған өнімдерден тұратын, дозаланған дәрілік нысандар (трансдермалдық жүйелер нысанындағы дәрілік заттарды қоса алғанда) түрінде немесе бөлшек саудада сатуға арналған нысандарға немесе орамаларға өлшеп оралған дәрілік заттар (3002, 3005 немесе 3006 тауар позициясының тауарларынан басқа): өзгелері: өзгелері: құрамында йод немесе басқа йод қосылыстары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қолдануға арналған ерітінді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7" w:id="1619"/>
          <w:p>
            <w:pPr>
              <w:spacing w:after="20"/>
              <w:ind w:left="20"/>
              <w:jc w:val="both"/>
            </w:pPr>
            <w:r>
              <w:rPr>
                <w:rFonts w:ascii="Times New Roman"/>
                <w:b w:val="false"/>
                <w:i w:val="false"/>
                <w:color w:val="000000"/>
                <w:sz w:val="20"/>
              </w:rPr>
              <w:t>
1. Дәрілік заттарды өндіруге лицензия болуы</w:t>
            </w:r>
          </w:p>
          <w:bookmarkEnd w:id="161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9" w:id="1620"/>
          <w:p>
            <w:pPr>
              <w:spacing w:after="20"/>
              <w:ind w:left="20"/>
              <w:jc w:val="both"/>
            </w:pPr>
            <w:r>
              <w:rPr>
                <w:rFonts w:ascii="Times New Roman"/>
                <w:b w:val="false"/>
                <w:i w:val="false"/>
                <w:color w:val="000000"/>
                <w:sz w:val="20"/>
              </w:rPr>
              <w:t>
1. Шикізат пен материалдарды кіріс бақылау</w:t>
            </w:r>
          </w:p>
          <w:bookmarkEnd w:id="1620"/>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 (егер қолданылса)еріту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4.Белсенді фармацевтикалық субстанцияны және (немесе ) қосалқы заттарды араластыру және еріту 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8. Дәрілік препараттың сапасын бақылау</w:t>
            </w:r>
          </w:p>
          <w:p>
            <w:pPr>
              <w:spacing w:after="20"/>
              <w:ind w:left="20"/>
              <w:jc w:val="both"/>
            </w:pPr>
            <w:r>
              <w:rPr>
                <w:rFonts w:ascii="Times New Roman"/>
                <w:b w:val="false"/>
                <w:i w:val="false"/>
                <w:color w:val="000000"/>
                <w:sz w:val="20"/>
              </w:rPr>
              <w:t>
9. Картоннан жасалған қорапқа топтық орау,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7" w:id="1621"/>
          <w:p>
            <w:pPr>
              <w:spacing w:after="20"/>
              <w:ind w:left="20"/>
              <w:jc w:val="both"/>
            </w:pPr>
            <w:r>
              <w:rPr>
                <w:rFonts w:ascii="Times New Roman"/>
                <w:b w:val="false"/>
                <w:i w:val="false"/>
                <w:color w:val="000000"/>
                <w:sz w:val="20"/>
              </w:rPr>
              <w:t>
1. Шикізат пен материалдарды кіріс бақылау</w:t>
            </w:r>
          </w:p>
          <w:bookmarkEnd w:id="1621"/>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 (егер қолданылса)еріту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4.Белсенді фармацевтикалық субстанцияны және (немесе ) қосалқы заттарды араластыру және еріту 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5.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3004500002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Терапевтік немесе профилактикалық мақсаттарда пайдалану үшін аралас немесе араласпаған өнімдерден тұратын, дозаланған дәрілік нысандар (трансдермалдық жүйелер нысанындағы дәрілік заттарды қоса алғанда) түрінде немесе бөлшек саудада сатуға арналған нысандарға немесе орамаларға өлшеп оралған дәрілік заттар (3002, 3005 немесе 3006 тауар позициясының тауарларынан басқа): өзгелері: өзгелері: құрамында йод немесе басқа йод қосылыстары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Сироптар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4" w:id="1622"/>
          <w:p>
            <w:pPr>
              <w:spacing w:after="20"/>
              <w:ind w:left="20"/>
              <w:jc w:val="both"/>
            </w:pPr>
            <w:r>
              <w:rPr>
                <w:rFonts w:ascii="Times New Roman"/>
                <w:b w:val="false"/>
                <w:i w:val="false"/>
                <w:color w:val="000000"/>
                <w:sz w:val="20"/>
              </w:rPr>
              <w:t>
1. Дәрілік заттарды өндіруге лицензия болуы</w:t>
            </w:r>
          </w:p>
          <w:bookmarkEnd w:id="162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6" w:id="1623"/>
          <w:p>
            <w:pPr>
              <w:spacing w:after="20"/>
              <w:ind w:left="20"/>
              <w:jc w:val="both"/>
            </w:pPr>
            <w:r>
              <w:rPr>
                <w:rFonts w:ascii="Times New Roman"/>
                <w:b w:val="false"/>
                <w:i w:val="false"/>
                <w:color w:val="000000"/>
                <w:sz w:val="20"/>
              </w:rPr>
              <w:t>
1. Шикізат пен материалдарды кіріс бақылау</w:t>
            </w:r>
          </w:p>
          <w:bookmarkEnd w:id="1623"/>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 (егер қолданылса)еріту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4.Белсенді фармацевтикалық субстанцияны және (немесе ) қосалқы заттарды араластыру және еріту 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8. Дәрілік препараттың сапасын бақылау</w:t>
            </w:r>
          </w:p>
          <w:p>
            <w:pPr>
              <w:spacing w:after="20"/>
              <w:ind w:left="20"/>
              <w:jc w:val="both"/>
            </w:pPr>
            <w:r>
              <w:rPr>
                <w:rFonts w:ascii="Times New Roman"/>
                <w:b w:val="false"/>
                <w:i w:val="false"/>
                <w:color w:val="000000"/>
                <w:sz w:val="20"/>
              </w:rPr>
              <w:t>
9. Картоннан жасалған қорапқа топтық орау,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4" w:id="1624"/>
          <w:p>
            <w:pPr>
              <w:spacing w:after="20"/>
              <w:ind w:left="20"/>
              <w:jc w:val="both"/>
            </w:pPr>
            <w:r>
              <w:rPr>
                <w:rFonts w:ascii="Times New Roman"/>
                <w:b w:val="false"/>
                <w:i w:val="false"/>
                <w:color w:val="000000"/>
                <w:sz w:val="20"/>
              </w:rPr>
              <w:t>
1. Шикізат пен материалдарды кіріс бақылау</w:t>
            </w:r>
          </w:p>
          <w:bookmarkEnd w:id="1624"/>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 (егер қолданылса)еріту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4.Белсенді фармацевтикалық субстанцияны және (немесе ) қосалқы заттарды араластыру және еріту 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5.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Терапевтік немесе профилактикалық мақсаттарда пайдалану үшін аралас немесе араласпаған өнімдерден тұратын, дозаланған дәрілік нысандар (трансдермалдық жүйелер нысанындағы дәрілік заттарды қоса алғанда) түрінде немесе бөлшек саудада сатуға арналған нысандарға немесе орамаларға өлшеп оралған дәрілік заттар (3002, 3005 немесе 3006 тауар позициясының тауарларынан басқа): өзгелері: өзгелері: құрамында йод немесе басқа йод қосылыстары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тамшылар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1" w:id="1625"/>
          <w:p>
            <w:pPr>
              <w:spacing w:after="20"/>
              <w:ind w:left="20"/>
              <w:jc w:val="both"/>
            </w:pPr>
            <w:r>
              <w:rPr>
                <w:rFonts w:ascii="Times New Roman"/>
                <w:b w:val="false"/>
                <w:i w:val="false"/>
                <w:color w:val="000000"/>
                <w:sz w:val="20"/>
              </w:rPr>
              <w:t>
1. Дәрілік заттарды өндіруге лицензия болуы</w:t>
            </w:r>
          </w:p>
          <w:bookmarkEnd w:id="162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3" w:id="1626"/>
          <w:p>
            <w:pPr>
              <w:spacing w:after="20"/>
              <w:ind w:left="20"/>
              <w:jc w:val="both"/>
            </w:pPr>
            <w:r>
              <w:rPr>
                <w:rFonts w:ascii="Times New Roman"/>
                <w:b w:val="false"/>
                <w:i w:val="false"/>
                <w:color w:val="000000"/>
                <w:sz w:val="20"/>
              </w:rPr>
              <w:t>
1. Шикізат пен материалдарды кіріс бақылау</w:t>
            </w:r>
          </w:p>
          <w:bookmarkEnd w:id="1626"/>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 (егер қолданылса)еріту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4.Белсенді фармацевтикалық субстанцияны және (немесе ) қосалқы заттарды араластыру және еріту 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8. Дәрілік препараттың сапасын бақылау</w:t>
            </w:r>
          </w:p>
          <w:p>
            <w:pPr>
              <w:spacing w:after="20"/>
              <w:ind w:left="20"/>
              <w:jc w:val="both"/>
            </w:pPr>
            <w:r>
              <w:rPr>
                <w:rFonts w:ascii="Times New Roman"/>
                <w:b w:val="false"/>
                <w:i w:val="false"/>
                <w:color w:val="000000"/>
                <w:sz w:val="20"/>
              </w:rPr>
              <w:t>
9. Картоннан жасалған қорапқа топтық орау,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1" w:id="1627"/>
          <w:p>
            <w:pPr>
              <w:spacing w:after="20"/>
              <w:ind w:left="20"/>
              <w:jc w:val="both"/>
            </w:pPr>
            <w:r>
              <w:rPr>
                <w:rFonts w:ascii="Times New Roman"/>
                <w:b w:val="false"/>
                <w:i w:val="false"/>
                <w:color w:val="000000"/>
                <w:sz w:val="20"/>
              </w:rPr>
              <w:t>
1. Шикізат пен материалдарды кіріс бақылау</w:t>
            </w:r>
          </w:p>
          <w:bookmarkEnd w:id="1627"/>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 (егер қолданылса)еріту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4.Белсенді фармацевтикалық субстанцияны және (немесе ) қосалқы заттарды араластыру және еріту 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5.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Терапевтік немесе профилактикалық мақсаттарда пайдалану үшін аралас немесе араласпаған өнімдерден тұратын, дозаланған дәрілік нысандар (трансдермалдық жүйелер нысанындағы дәрілік заттарды қоса алғанда) түрінде немесе бөлшек саудада сатуға арналған нысандарға немесе орамаларға өлшеп оралған дәрілік заттар (3002, 3005 немесе 3006 тауар позициясының тауарларынан басқа): өзгелері: өзгелері: құрамында йод немесе басқа йод қосылыстары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Сироптар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8" w:id="1628"/>
          <w:p>
            <w:pPr>
              <w:spacing w:after="20"/>
              <w:ind w:left="20"/>
              <w:jc w:val="both"/>
            </w:pPr>
            <w:r>
              <w:rPr>
                <w:rFonts w:ascii="Times New Roman"/>
                <w:b w:val="false"/>
                <w:i w:val="false"/>
                <w:color w:val="000000"/>
                <w:sz w:val="20"/>
              </w:rPr>
              <w:t>
1. Дәрілік заттарды өндіруге лицензия болуы</w:t>
            </w:r>
          </w:p>
          <w:bookmarkEnd w:id="162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0" w:id="1629"/>
          <w:p>
            <w:pPr>
              <w:spacing w:after="20"/>
              <w:ind w:left="20"/>
              <w:jc w:val="both"/>
            </w:pPr>
            <w:r>
              <w:rPr>
                <w:rFonts w:ascii="Times New Roman"/>
                <w:b w:val="false"/>
                <w:i w:val="false"/>
                <w:color w:val="000000"/>
                <w:sz w:val="20"/>
              </w:rPr>
              <w:t>
1. Шикізат пен материалдарды кіріс бақылау</w:t>
            </w:r>
          </w:p>
          <w:bookmarkEnd w:id="1629"/>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 (егер қолданылса)еріту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4.Белсенді фармацевтикалық субстанцияны және (немесе ) қосалқы заттарды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8. Дәрілік препараттың сапасын бақылау</w:t>
            </w:r>
          </w:p>
          <w:p>
            <w:pPr>
              <w:spacing w:after="20"/>
              <w:ind w:left="20"/>
              <w:jc w:val="both"/>
            </w:pPr>
            <w:r>
              <w:rPr>
                <w:rFonts w:ascii="Times New Roman"/>
                <w:b w:val="false"/>
                <w:i w:val="false"/>
                <w:color w:val="000000"/>
                <w:sz w:val="20"/>
              </w:rPr>
              <w:t>
9. Картоннан жасалған қорапқа топтық орау,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8" w:id="1630"/>
          <w:p>
            <w:pPr>
              <w:spacing w:after="20"/>
              <w:ind w:left="20"/>
              <w:jc w:val="both"/>
            </w:pPr>
            <w:r>
              <w:rPr>
                <w:rFonts w:ascii="Times New Roman"/>
                <w:b w:val="false"/>
                <w:i w:val="false"/>
                <w:color w:val="000000"/>
                <w:sz w:val="20"/>
              </w:rPr>
              <w:t>
1. Шикізат пен материалдарды кіріс бақылау</w:t>
            </w:r>
          </w:p>
          <w:bookmarkEnd w:id="1630"/>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қосалқы заттарды (егер қолданылса)еріту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4.Белсенді фармацевтикалық субстанцияны және (немесе ) қосалқы заттарды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5" w:id="1631"/>
          <w:p>
            <w:pPr>
              <w:spacing w:after="20"/>
              <w:ind w:left="20"/>
              <w:jc w:val="both"/>
            </w:pPr>
            <w:r>
              <w:rPr>
                <w:rFonts w:ascii="Times New Roman"/>
                <w:b w:val="false"/>
                <w:i w:val="false"/>
                <w:color w:val="000000"/>
                <w:sz w:val="20"/>
              </w:rPr>
              <w:t>
1. Дәрілік заттарды өндіруге лицензия болуы</w:t>
            </w:r>
          </w:p>
          <w:bookmarkEnd w:id="163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7" w:id="1632"/>
          <w:p>
            <w:pPr>
              <w:spacing w:after="20"/>
              <w:ind w:left="20"/>
              <w:jc w:val="both"/>
            </w:pPr>
            <w:r>
              <w:rPr>
                <w:rFonts w:ascii="Times New Roman"/>
                <w:b w:val="false"/>
                <w:i w:val="false"/>
                <w:color w:val="000000"/>
                <w:sz w:val="20"/>
              </w:rPr>
              <w:t>
1. Шикізат пен материалдардың кіріс бақылауы</w:t>
            </w:r>
          </w:p>
          <w:bookmarkEnd w:id="1632"/>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қаптама материалдарын қайнату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 алу және (немесе)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4.Белсенді фармацевтикалық субстанцияны және (немесе ) қосалқы заттарды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Таблетканы екінші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Дәрілік препараттың сапасын бақылау</w:t>
            </w:r>
          </w:p>
          <w:p>
            <w:pPr>
              <w:spacing w:after="20"/>
              <w:ind w:left="20"/>
              <w:jc w:val="both"/>
            </w:pPr>
            <w:r>
              <w:rPr>
                <w:rFonts w:ascii="Times New Roman"/>
                <w:b w:val="false"/>
                <w:i w:val="false"/>
                <w:color w:val="000000"/>
                <w:sz w:val="20"/>
              </w:rPr>
              <w:t>
9.Картоннан жасалған қорапқа топтық орау,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5" w:id="1633"/>
          <w:p>
            <w:pPr>
              <w:spacing w:after="20"/>
              <w:ind w:left="20"/>
              <w:jc w:val="both"/>
            </w:pPr>
            <w:r>
              <w:rPr>
                <w:rFonts w:ascii="Times New Roman"/>
                <w:b w:val="false"/>
                <w:i w:val="false"/>
                <w:color w:val="000000"/>
                <w:sz w:val="20"/>
              </w:rPr>
              <w:t>
1. Бастапқы қаптама материалдарын қайнату</w:t>
            </w:r>
          </w:p>
          <w:bookmarkEnd w:id="1633"/>
          <w:p>
            <w:pPr>
              <w:spacing w:after="20"/>
              <w:ind w:left="20"/>
              <w:jc w:val="both"/>
            </w:pPr>
            <w:r>
              <w:rPr>
                <w:rFonts w:ascii="Times New Roman"/>
                <w:b w:val="false"/>
                <w:i w:val="false"/>
                <w:color w:val="000000"/>
                <w:sz w:val="20"/>
              </w:rPr>
              <w:t>
</w:t>
            </w:r>
            <w:r>
              <w:rPr>
                <w:rFonts w:ascii="Times New Roman"/>
                <w:b w:val="false"/>
                <w:i w:val="false"/>
                <w:color w:val="000000"/>
                <w:sz w:val="20"/>
              </w:rPr>
              <w:t>2.Белсенді фармацевтикалық субстанцияны және (немесе ) қосалқы заттарды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 алу және (немесе)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4.Белсенді фармацевтикалық субстанцияны және (немесе ) қосалқы заттарды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8.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3802100000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Белсендірілген көмір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Белсендірілген көмір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2" w:id="1634"/>
          <w:p>
            <w:pPr>
              <w:spacing w:after="20"/>
              <w:ind w:left="20"/>
              <w:jc w:val="both"/>
            </w:pPr>
            <w:r>
              <w:rPr>
                <w:rFonts w:ascii="Times New Roman"/>
                <w:b w:val="false"/>
                <w:i w:val="false"/>
                <w:color w:val="000000"/>
                <w:sz w:val="20"/>
              </w:rPr>
              <w:t>
1. Дәрілік заттарды өндіруге лицензия болуы</w:t>
            </w:r>
          </w:p>
          <w:bookmarkEnd w:id="163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4" w:id="1635"/>
          <w:p>
            <w:pPr>
              <w:spacing w:after="20"/>
              <w:ind w:left="20"/>
              <w:jc w:val="both"/>
            </w:pPr>
            <w:r>
              <w:rPr>
                <w:rFonts w:ascii="Times New Roman"/>
                <w:b w:val="false"/>
                <w:i w:val="false"/>
                <w:color w:val="000000"/>
                <w:sz w:val="20"/>
              </w:rPr>
              <w:t>
1. Субстанция мен қосалқы заттарды дайындау</w:t>
            </w:r>
          </w:p>
          <w:bookmarkEnd w:id="1635"/>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алу және (немесе)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Қоспаны араластыру және ылғалдандыру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Қоспаны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Түйіршікті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Таблеткалау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Таблеткалардың бастапқы қаптамасы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9. Таблетканы екінші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Бастапқы және (немесе) қайталама қаптаманы таңбалау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4" w:id="1636"/>
          <w:p>
            <w:pPr>
              <w:spacing w:after="20"/>
              <w:ind w:left="20"/>
              <w:jc w:val="both"/>
            </w:pPr>
            <w:r>
              <w:rPr>
                <w:rFonts w:ascii="Times New Roman"/>
                <w:b w:val="false"/>
                <w:i w:val="false"/>
                <w:color w:val="000000"/>
                <w:sz w:val="20"/>
              </w:rPr>
              <w:t>
1. Субстанция мен қосалқы заттарды дайындау</w:t>
            </w:r>
          </w:p>
          <w:bookmarkEnd w:id="1636"/>
          <w:p>
            <w:pPr>
              <w:spacing w:after="20"/>
              <w:ind w:left="20"/>
              <w:jc w:val="both"/>
            </w:pPr>
            <w:r>
              <w:rPr>
                <w:rFonts w:ascii="Times New Roman"/>
                <w:b w:val="false"/>
                <w:i w:val="false"/>
                <w:color w:val="000000"/>
                <w:sz w:val="20"/>
              </w:rPr>
              <w:t>
</w:t>
            </w:r>
            <w:r>
              <w:rPr>
                <w:rFonts w:ascii="Times New Roman"/>
                <w:b w:val="false"/>
                <w:i w:val="false"/>
                <w:color w:val="000000"/>
                <w:sz w:val="20"/>
              </w:rPr>
              <w:t>2. Қоспаны араластыру және ылғалдандыру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Таблеткалардың бастапқы қаптамасы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Таблетканы екінші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қайталама қаптаманы таңбалау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Контрастты препараттар рентгенографиялық зерттеулер жүргізу үшін; науқастарға енгізуге арналған диагностикалық реагенттер.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(құтыларда)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1" w:id="1637"/>
          <w:p>
            <w:pPr>
              <w:spacing w:after="20"/>
              <w:ind w:left="20"/>
              <w:jc w:val="both"/>
            </w:pPr>
            <w:r>
              <w:rPr>
                <w:rFonts w:ascii="Times New Roman"/>
                <w:b w:val="false"/>
                <w:i w:val="false"/>
                <w:color w:val="000000"/>
                <w:sz w:val="20"/>
              </w:rPr>
              <w:t>
1. Дәрілік заттарды өндіруге лицензия болуы</w:t>
            </w:r>
          </w:p>
          <w:bookmarkEnd w:id="163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3" w:id="1638"/>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638"/>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ашу, ампулалардың (флакондардың) ішін және сыртын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кептіру,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(флакондарды) толтыру, пмпулаларды (флакондарды) тығыздау (укупорка),</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 ампулаларды (флакондарды) контурлы жасушалық қаптамаға салу, пачкаларға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қорапқа топтық қаптама жасау, өнім сериясын шығару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2" w:id="1639"/>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639"/>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Ампулаларды кесу және (немесе) стерильді флакондарды ашу, ампулалардың (флакондардың) ішін және сыртын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(флакондарды) толтыру, ампулаларды (флакондарды) тығыздау (укупорка),</w:t>
            </w:r>
          </w:p>
          <w:p>
            <w:pPr>
              <w:spacing w:after="20"/>
              <w:ind w:left="20"/>
              <w:jc w:val="both"/>
            </w:pPr>
            <w:r>
              <w:rPr>
                <w:rFonts w:ascii="Times New Roman"/>
                <w:b w:val="false"/>
                <w:i w:val="false"/>
                <w:color w:val="000000"/>
                <w:sz w:val="20"/>
              </w:rPr>
              <w:t>
</w:t>
            </w:r>
            <w:r>
              <w:rPr>
                <w:rFonts w:ascii="Times New Roman"/>
                <w:b w:val="false"/>
                <w:i w:val="false"/>
                <w:color w:val="000000"/>
                <w:sz w:val="20"/>
              </w:rPr>
              <w:t>5.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 ампулаларды (флакондарды) контурлы жасушалық қаптамаға салу, пачкаларға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 қорапқа топтық қаптама жасау, өнім сериясын шығару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Контрастты препараттар рентгенографиялық зерттеулер жүргізу үшін; науқастарға енгізуге арналған диагностикалық реагенттер.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(құтыларда) немесе алдын ала толтырылған шприцтерде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9" w:id="1640"/>
          <w:p>
            <w:pPr>
              <w:spacing w:after="20"/>
              <w:ind w:left="20"/>
              <w:jc w:val="both"/>
            </w:pPr>
            <w:r>
              <w:rPr>
                <w:rFonts w:ascii="Times New Roman"/>
                <w:b w:val="false"/>
                <w:i w:val="false"/>
                <w:color w:val="000000"/>
                <w:sz w:val="20"/>
              </w:rPr>
              <w:t>
1. Дәрілік заттарды өндіруге лицензия болуы</w:t>
            </w:r>
          </w:p>
          <w:bookmarkEnd w:id="164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1" w:id="1641"/>
          <w:p>
            <w:pPr>
              <w:spacing w:after="20"/>
              <w:ind w:left="20"/>
              <w:jc w:val="both"/>
            </w:pPr>
            <w:r>
              <w:rPr>
                <w:rFonts w:ascii="Times New Roman"/>
                <w:b w:val="false"/>
                <w:i w:val="false"/>
                <w:color w:val="000000"/>
                <w:sz w:val="20"/>
              </w:rPr>
              <w:t>
1. Бастапқы материалдарды орнату және бастапқы қаптаманы таңбалау</w:t>
            </w:r>
          </w:p>
          <w:bookmarkEnd w:id="1641"/>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Элюирлеу, бөлшектеп өлшеу және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Термиялық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Көліктік орау жинағына орау</w:t>
            </w:r>
          </w:p>
          <w:p>
            <w:pPr>
              <w:spacing w:after="20"/>
              <w:ind w:left="20"/>
              <w:jc w:val="both"/>
            </w:pPr>
            <w:r>
              <w:rPr>
                <w:rFonts w:ascii="Times New Roman"/>
                <w:b w:val="false"/>
                <w:i w:val="false"/>
                <w:color w:val="000000"/>
                <w:sz w:val="20"/>
              </w:rPr>
              <w:t>
6.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6" w:id="1642"/>
          <w:p>
            <w:pPr>
              <w:spacing w:after="20"/>
              <w:ind w:left="20"/>
              <w:jc w:val="both"/>
            </w:pPr>
            <w:r>
              <w:rPr>
                <w:rFonts w:ascii="Times New Roman"/>
                <w:b w:val="false"/>
                <w:i w:val="false"/>
                <w:color w:val="000000"/>
                <w:sz w:val="20"/>
              </w:rPr>
              <w:t>
1. Бастапқы материалдарды орнату және бастапқы қаптаманы таңбалау</w:t>
            </w:r>
          </w:p>
          <w:bookmarkEnd w:id="1642"/>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Элюирлеу, бөлшектеп өлшеу және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Термиялық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Көліктік орау жинағына орау</w:t>
            </w:r>
          </w:p>
          <w:p>
            <w:pPr>
              <w:spacing w:after="20"/>
              <w:ind w:left="20"/>
              <w:jc w:val="both"/>
            </w:pPr>
            <w:r>
              <w:rPr>
                <w:rFonts w:ascii="Times New Roman"/>
                <w:b w:val="false"/>
                <w:i w:val="false"/>
                <w:color w:val="000000"/>
                <w:sz w:val="20"/>
              </w:rPr>
              <w:t>
6.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2844430000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химиялық элементтер және радиоактивті изотоптар (соның ішінде бөлінетін немесе қайта өндірілуі мүмкін химиялық элементтер мен изотоптарды қоса алғанда) және олардың қосылыстары; осы өнімдерді қамтитын қоспалар мен қалдықтар: 2844 10, 2844 20 немесе 2844 30 қосалқы позицияларында көрсетілгендерден басқа радиоактивті элементтер, изотоптар және олардың қосылыстары; осы элементтерді, изотоптарды немесе қосылыстарды қамтитын қорытпалар, дисперсиялар (соның ішінде металлокерамиканы қоса алғанда), керамикалық өнімдер мен қоспалар; радиоактивті қалдықтар: өзге радиоактивті элементтер, изотоптар және олардың қосылыстары; осы элементтерді, изотоптарды немесе қосылыстарды қамтитын өзге қорытпалар, дисперсиялар (соның ішінде металлокерамиканы қоса алғанда), керамикалық өнімдер мен қоспалар.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(құтыларда) немесе алдын ала толтырылған шприцтерде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1" w:id="1643"/>
          <w:p>
            <w:pPr>
              <w:spacing w:after="20"/>
              <w:ind w:left="20"/>
              <w:jc w:val="both"/>
            </w:pPr>
            <w:r>
              <w:rPr>
                <w:rFonts w:ascii="Times New Roman"/>
                <w:b w:val="false"/>
                <w:i w:val="false"/>
                <w:color w:val="000000"/>
                <w:sz w:val="20"/>
              </w:rPr>
              <w:t>
1. Дәрілік заттарды өндіруге лицензия болуы</w:t>
            </w:r>
          </w:p>
          <w:bookmarkEnd w:id="164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3" w:id="1644"/>
          <w:p>
            <w:pPr>
              <w:spacing w:after="20"/>
              <w:ind w:left="20"/>
              <w:jc w:val="both"/>
            </w:pPr>
            <w:r>
              <w:rPr>
                <w:rFonts w:ascii="Times New Roman"/>
                <w:b w:val="false"/>
                <w:i w:val="false"/>
                <w:color w:val="000000"/>
                <w:sz w:val="20"/>
              </w:rPr>
              <w:t>
1. Бастапқы материалдарды орнату және бастапқы қаптаманы таңбалау</w:t>
            </w:r>
          </w:p>
          <w:bookmarkEnd w:id="1644"/>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Көліктік орау жинағына орау</w:t>
            </w:r>
          </w:p>
          <w:p>
            <w:pPr>
              <w:spacing w:after="20"/>
              <w:ind w:left="20"/>
              <w:jc w:val="both"/>
            </w:pPr>
            <w:r>
              <w:rPr>
                <w:rFonts w:ascii="Times New Roman"/>
                <w:b w:val="false"/>
                <w:i w:val="false"/>
                <w:color w:val="000000"/>
                <w:sz w:val="20"/>
              </w:rPr>
              <w:t>
5.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7" w:id="1645"/>
          <w:p>
            <w:pPr>
              <w:spacing w:after="20"/>
              <w:ind w:left="20"/>
              <w:jc w:val="both"/>
            </w:pPr>
            <w:r>
              <w:rPr>
                <w:rFonts w:ascii="Times New Roman"/>
                <w:b w:val="false"/>
                <w:i w:val="false"/>
                <w:color w:val="000000"/>
                <w:sz w:val="20"/>
              </w:rPr>
              <w:t>
1. Бастапқы материалдарды орнату және бастапқы қаптаманы таңбалау</w:t>
            </w:r>
          </w:p>
          <w:bookmarkEnd w:id="1645"/>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Термиялық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Көліктік орау жинағына орау</w:t>
            </w:r>
          </w:p>
          <w:p>
            <w:pPr>
              <w:spacing w:after="20"/>
              <w:ind w:left="20"/>
              <w:jc w:val="both"/>
            </w:pPr>
            <w:r>
              <w:rPr>
                <w:rFonts w:ascii="Times New Roman"/>
                <w:b w:val="false"/>
                <w:i w:val="false"/>
                <w:color w:val="000000"/>
                <w:sz w:val="20"/>
              </w:rPr>
              <w:t>
5.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2844430000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химиялық элементтер және радиоактивті изотоптар (соның ішінде бөлінетін немесе қайта өндірілуі мүмкін химиялық элементтер мен изотоптарды қоса алғанда) және олардың қосылыстары; осы өнімдерді қамтитын қоспалар мен қалдықтар: 2844 10, 2844 20 немесе 2844 30 қосалқы позицияларында көрсетілгендерден басқа радиоактивті элементтер, изотоптар және олардың қосылыстары; осы элементтерді, изотоптарды немесе қосылыстарды қамтитын қорытпалар, дисперсиялар (соның ішінде металлокерамиканы қоса алғанда), керамикалық өнімдер мен қоспалар; радиоактивті қалдықтар: өзге радиоактивті элементтер, изотоптар және олардың қосылыстары; осы элементтерді, изотоптарды немесе қосылыстарды қамтитын өзге қорытпалар, дисперсиялар (соның ішінде металлокерамиканы қоса алғанда), керамикалық өнімдер мен қоспалар.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1" w:id="1646"/>
          <w:p>
            <w:pPr>
              <w:spacing w:after="20"/>
              <w:ind w:left="20"/>
              <w:jc w:val="both"/>
            </w:pPr>
            <w:r>
              <w:rPr>
                <w:rFonts w:ascii="Times New Roman"/>
                <w:b w:val="false"/>
                <w:i w:val="false"/>
                <w:color w:val="000000"/>
                <w:sz w:val="20"/>
              </w:rPr>
              <w:t>
1. Дәрілік заттарды өндіруге лицензия болуы</w:t>
            </w:r>
          </w:p>
          <w:bookmarkEnd w:id="164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3" w:id="1647"/>
          <w:p>
            <w:pPr>
              <w:spacing w:after="20"/>
              <w:ind w:left="20"/>
              <w:jc w:val="both"/>
            </w:pPr>
            <w:r>
              <w:rPr>
                <w:rFonts w:ascii="Times New Roman"/>
                <w:b w:val="false"/>
                <w:i w:val="false"/>
                <w:color w:val="000000"/>
                <w:sz w:val="20"/>
              </w:rPr>
              <w:t>
1. Бастапқы материалдарды орнату және бастапқы қаптаманы таңбалау</w:t>
            </w:r>
          </w:p>
          <w:bookmarkEnd w:id="1647"/>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Құю және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Термиялық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Көліктік орау жинағына орау</w:t>
            </w:r>
          </w:p>
          <w:p>
            <w:pPr>
              <w:spacing w:after="20"/>
              <w:ind w:left="20"/>
              <w:jc w:val="both"/>
            </w:pPr>
            <w:r>
              <w:rPr>
                <w:rFonts w:ascii="Times New Roman"/>
                <w:b w:val="false"/>
                <w:i w:val="false"/>
                <w:color w:val="000000"/>
                <w:sz w:val="20"/>
              </w:rPr>
              <w:t>
6.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8" w:id="1648"/>
          <w:p>
            <w:pPr>
              <w:spacing w:after="20"/>
              <w:ind w:left="20"/>
              <w:jc w:val="both"/>
            </w:pPr>
            <w:r>
              <w:rPr>
                <w:rFonts w:ascii="Times New Roman"/>
                <w:b w:val="false"/>
                <w:i w:val="false"/>
                <w:color w:val="000000"/>
                <w:sz w:val="20"/>
              </w:rPr>
              <w:t>
1. Бастапқы материалдарды орнату және бастапқы қаптаманы таңбалау</w:t>
            </w:r>
          </w:p>
          <w:bookmarkEnd w:id="1648"/>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Құю және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Термиялық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Көліктік орау жинағына орау</w:t>
            </w:r>
          </w:p>
          <w:p>
            <w:pPr>
              <w:spacing w:after="20"/>
              <w:ind w:left="20"/>
              <w:jc w:val="both"/>
            </w:pPr>
            <w:r>
              <w:rPr>
                <w:rFonts w:ascii="Times New Roman"/>
                <w:b w:val="false"/>
                <w:i w:val="false"/>
                <w:color w:val="000000"/>
                <w:sz w:val="20"/>
              </w:rPr>
              <w:t>
6.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химиялық элементтер және радиоактивті изотоптар (соның ішінде бөлінетін немесе қайта өндірілуі мүмкін химиялық элементтер мен изотоптарды қоса алғанда) және олардың қосылыстары; осы өнімдерді қамтитын қоспалар мен қалдықтар: 2844 10, 2844 20 немесе 2844 30 қосалқы позицияларында көрсетілгендерден басқа радиоактивті элементтер, изотоптар және олардың қосылыстары; осы элементтерді, изотоптарды немесе қосылыстарды қамтитын қорытпалар, дисперсиялар (соның ішінде металлокерамика), керамикалық өнімдер мен қоспалар; радиоактивті қалдықтар: өзге радиоактивті элементтер, изотоптар және олардың қосылыстары; осы элементтерді, изотоптарды немесе қосылыстарды қамтитын өзге қорытпалар, дисперсиялар (соның ішінде металлокерамика), керамикалық өнімдер мен қоспалар.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(құтыларда/картридждерде/шприцтерде)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3" w:id="1649"/>
          <w:p>
            <w:pPr>
              <w:spacing w:after="20"/>
              <w:ind w:left="20"/>
              <w:jc w:val="both"/>
            </w:pPr>
            <w:r>
              <w:rPr>
                <w:rFonts w:ascii="Times New Roman"/>
                <w:b w:val="false"/>
                <w:i w:val="false"/>
                <w:color w:val="000000"/>
                <w:sz w:val="20"/>
              </w:rPr>
              <w:t>
1. Дәрілік заттарды өндіруге лицензия болуы</w:t>
            </w:r>
          </w:p>
          <w:bookmarkEnd w:id="164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5" w:id="1650"/>
          <w:p>
            <w:pPr>
              <w:spacing w:after="20"/>
              <w:ind w:left="20"/>
              <w:jc w:val="both"/>
            </w:pPr>
            <w:r>
              <w:rPr>
                <w:rFonts w:ascii="Times New Roman"/>
                <w:b w:val="false"/>
                <w:i w:val="false"/>
                <w:color w:val="000000"/>
                <w:sz w:val="20"/>
              </w:rPr>
              <w:t>
1. Өлшеу</w:t>
            </w:r>
          </w:p>
          <w:bookmarkEnd w:id="1650"/>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құтыларды орау және (немесе) ампулаларды (құтыларды/картридждерді/шприцтерді)сыртқы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8. бастапқы және (немесе) қайталама қаптаманы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2" w:id="1651"/>
          <w:p>
            <w:pPr>
              <w:spacing w:after="20"/>
              <w:ind w:left="20"/>
              <w:jc w:val="both"/>
            </w:pPr>
            <w:r>
              <w:rPr>
                <w:rFonts w:ascii="Times New Roman"/>
                <w:b w:val="false"/>
                <w:i w:val="false"/>
                <w:color w:val="000000"/>
                <w:sz w:val="20"/>
              </w:rPr>
              <w:t>
1. Өлшеу</w:t>
            </w:r>
          </w:p>
          <w:bookmarkEnd w:id="1651"/>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құтыларды орау және (немесе) ампулаларды (құтыларды/картридждерді/шприцтерді)сыртқы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8. бастапқы және (немесе) қайталама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3002120005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қолдануға дайындалған жануарлар қаны;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вакциналар, токсиндер, микроорганизмдер мәдениеттері (ашытқылардан басқа) және ұқсас өнімдер,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иммундық сарысулар және өзге қан фракциялары,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(құтыларда/картридждерде/шприцтерде)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9" w:id="1652"/>
          <w:p>
            <w:pPr>
              <w:spacing w:after="20"/>
              <w:ind w:left="20"/>
              <w:jc w:val="both"/>
            </w:pPr>
            <w:r>
              <w:rPr>
                <w:rFonts w:ascii="Times New Roman"/>
                <w:b w:val="false"/>
                <w:i w:val="false"/>
                <w:color w:val="000000"/>
                <w:sz w:val="20"/>
              </w:rPr>
              <w:t>
1. Дәрілік заттарды өндіруге лицензия болуы</w:t>
            </w:r>
          </w:p>
          <w:bookmarkEnd w:id="165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1" w:id="1653"/>
          <w:p>
            <w:pPr>
              <w:spacing w:after="20"/>
              <w:ind w:left="20"/>
              <w:jc w:val="both"/>
            </w:pPr>
            <w:r>
              <w:rPr>
                <w:rFonts w:ascii="Times New Roman"/>
                <w:b w:val="false"/>
                <w:i w:val="false"/>
                <w:color w:val="000000"/>
                <w:sz w:val="20"/>
              </w:rPr>
              <w:t>
1. Өлшеу</w:t>
            </w:r>
          </w:p>
          <w:bookmarkEnd w:id="1653"/>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8.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Шығарушы сапа бақылауы</w:t>
            </w:r>
          </w:p>
          <w:p>
            <w:pPr>
              <w:spacing w:after="20"/>
              <w:ind w:left="20"/>
              <w:jc w:val="both"/>
            </w:pPr>
            <w:r>
              <w:rPr>
                <w:rFonts w:ascii="Times New Roman"/>
                <w:b w:val="false"/>
                <w:i w:val="false"/>
                <w:color w:val="000000"/>
                <w:sz w:val="20"/>
              </w:rPr>
              <w:t>
10. Бастапқы қаптаманы таңбалаудың өзге де кезеңдері және (немесе) цифрлық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0" w:id="1654"/>
          <w:p>
            <w:pPr>
              <w:spacing w:after="20"/>
              <w:ind w:left="20"/>
              <w:jc w:val="both"/>
            </w:pPr>
            <w:r>
              <w:rPr>
                <w:rFonts w:ascii="Times New Roman"/>
                <w:b w:val="false"/>
                <w:i w:val="false"/>
                <w:color w:val="000000"/>
                <w:sz w:val="20"/>
              </w:rPr>
              <w:t>
1. Өлшеу</w:t>
            </w:r>
          </w:p>
          <w:bookmarkEnd w:id="1654"/>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ампулаларды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Шығарушы сапа бақылауы</w:t>
            </w:r>
          </w:p>
          <w:p>
            <w:pPr>
              <w:spacing w:after="20"/>
              <w:ind w:left="20"/>
              <w:jc w:val="both"/>
            </w:pPr>
            <w:r>
              <w:rPr>
                <w:rFonts w:ascii="Times New Roman"/>
                <w:b w:val="false"/>
                <w:i w:val="false"/>
                <w:color w:val="000000"/>
                <w:sz w:val="20"/>
              </w:rPr>
              <w:t>
8. Бастапқы қаптаманы таңбалаудың өзге де кезеңдері және (немесе) цифрлық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3002120004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қолдануға дайындалған жануарлар қаны;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вакциналар, токсиндер, микроорганизмдер мәдениеттері (ашытқылардан басқа) және ұқсас өнімдер,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иммундық сарысулар және өзге қан фракциялары,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(құтыларда/картридждерде/шприцтерде)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7" w:id="1655"/>
          <w:p>
            <w:pPr>
              <w:spacing w:after="20"/>
              <w:ind w:left="20"/>
              <w:jc w:val="both"/>
            </w:pPr>
            <w:r>
              <w:rPr>
                <w:rFonts w:ascii="Times New Roman"/>
                <w:b w:val="false"/>
                <w:i w:val="false"/>
                <w:color w:val="000000"/>
                <w:sz w:val="20"/>
              </w:rPr>
              <w:t>
1. Дәрілік заттарды өндіруге лицензия болуы</w:t>
            </w:r>
          </w:p>
          <w:bookmarkEnd w:id="165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9" w:id="1656"/>
          <w:p>
            <w:pPr>
              <w:spacing w:after="20"/>
              <w:ind w:left="20"/>
              <w:jc w:val="both"/>
            </w:pPr>
            <w:r>
              <w:rPr>
                <w:rFonts w:ascii="Times New Roman"/>
                <w:b w:val="false"/>
                <w:i w:val="false"/>
                <w:color w:val="000000"/>
                <w:sz w:val="20"/>
              </w:rPr>
              <w:t>
1. Өлшеу</w:t>
            </w:r>
          </w:p>
          <w:bookmarkEnd w:id="1656"/>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8.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Шығарушы сапа бақылауы</w:t>
            </w:r>
          </w:p>
          <w:p>
            <w:pPr>
              <w:spacing w:after="20"/>
              <w:ind w:left="20"/>
              <w:jc w:val="both"/>
            </w:pPr>
            <w:r>
              <w:rPr>
                <w:rFonts w:ascii="Times New Roman"/>
                <w:b w:val="false"/>
                <w:i w:val="false"/>
                <w:color w:val="000000"/>
                <w:sz w:val="20"/>
              </w:rPr>
              <w:t>
10. Бастапқы қаптаманы таңбалаудың өзге де кезеңдері және (немесе) цифрлық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8" w:id="1657"/>
          <w:p>
            <w:pPr>
              <w:spacing w:after="20"/>
              <w:ind w:left="20"/>
              <w:jc w:val="both"/>
            </w:pPr>
            <w:r>
              <w:rPr>
                <w:rFonts w:ascii="Times New Roman"/>
                <w:b w:val="false"/>
                <w:i w:val="false"/>
                <w:color w:val="000000"/>
                <w:sz w:val="20"/>
              </w:rPr>
              <w:t>
1. Өлшеу</w:t>
            </w:r>
          </w:p>
          <w:bookmarkEnd w:id="1657"/>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ампулаларды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Дәрілік препараттың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Шығарушы сапа бақылауы</w:t>
            </w:r>
          </w:p>
          <w:p>
            <w:pPr>
              <w:spacing w:after="20"/>
              <w:ind w:left="20"/>
              <w:jc w:val="both"/>
            </w:pPr>
            <w:r>
              <w:rPr>
                <w:rFonts w:ascii="Times New Roman"/>
                <w:b w:val="false"/>
                <w:i w:val="false"/>
                <w:color w:val="000000"/>
                <w:sz w:val="20"/>
              </w:rPr>
              <w:t>
8. Бастапқы қаптаманы таңбалаудың өзге де кезеңдері және (немесе) цифрлық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позицияларының тауарларынан басқа), аралас немесе араластырылмаған өнімдерден тұратын, терапевтік немесе профилактикалық мақсатта қолдануға арналған, өлшенген дәрілік формада оралған (трансдермальды жүйелердегі дәрілік заттар қоса) немесе бөлшек саудаға арналған формада немесе қаптамада: басқа, бөлшек саудаға арналған формада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5" w:id="1658"/>
          <w:p>
            <w:pPr>
              <w:spacing w:after="20"/>
              <w:ind w:left="20"/>
              <w:jc w:val="both"/>
            </w:pPr>
            <w:r>
              <w:rPr>
                <w:rFonts w:ascii="Times New Roman"/>
                <w:b w:val="false"/>
                <w:i w:val="false"/>
                <w:color w:val="000000"/>
                <w:sz w:val="20"/>
              </w:rPr>
              <w:t>
1. Дәрілік заттарды өндіруге лицензия болуы</w:t>
            </w:r>
          </w:p>
          <w:bookmarkEnd w:id="165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7" w:id="1659"/>
          <w:p>
            <w:pPr>
              <w:spacing w:after="20"/>
              <w:ind w:left="20"/>
              <w:jc w:val="both"/>
            </w:pPr>
            <w:r>
              <w:rPr>
                <w:rFonts w:ascii="Times New Roman"/>
                <w:b w:val="false"/>
                <w:i w:val="false"/>
                <w:color w:val="000000"/>
                <w:sz w:val="20"/>
              </w:rPr>
              <w:t>
1. Өлшеу және (немесе) шикізат пен материалдардың кіріс бақылауы</w:t>
            </w:r>
          </w:p>
          <w:bookmarkEnd w:id="1659"/>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қаптамаға орау және (немесе) тубаларға толтыру, және (немесе)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Герметичтілігін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қаптамаға орау және (немесе)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қорапқа топтап орау, өнім сериясын шығару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5" w:id="1660"/>
          <w:p>
            <w:pPr>
              <w:spacing w:after="20"/>
              <w:ind w:left="20"/>
              <w:jc w:val="both"/>
            </w:pPr>
            <w:r>
              <w:rPr>
                <w:rFonts w:ascii="Times New Roman"/>
                <w:b w:val="false"/>
                <w:i w:val="false"/>
                <w:color w:val="000000"/>
                <w:sz w:val="20"/>
              </w:rPr>
              <w:t>
1. Өлшеу және (немесе) шикізат пен материалдардың кіріс бақылауы</w:t>
            </w:r>
          </w:p>
          <w:bookmarkEnd w:id="1660"/>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қаптамаға орау және (немесе) тубаларға толтыру, және (немесе)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Герметичтілігін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қаптамаға орау және (немесе) қораптарға орау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позицияларының тауарларынан басқа), аралас немесе араластырылмаған өнімдерден тұратын, терапевтік немесе профилактикалық мақсатта қолдануға арналған, өлшенген дәрілік формада оралған (трансдермальды жүйелердегі дәрілік заттар қоса) немесе бөлшек саудаға арналған формада немесе қаптамада: басқа, бөлшек саудаға арналған формада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2" w:id="1661"/>
          <w:p>
            <w:pPr>
              <w:spacing w:after="20"/>
              <w:ind w:left="20"/>
              <w:jc w:val="both"/>
            </w:pPr>
            <w:r>
              <w:rPr>
                <w:rFonts w:ascii="Times New Roman"/>
                <w:b w:val="false"/>
                <w:i w:val="false"/>
                <w:color w:val="000000"/>
                <w:sz w:val="20"/>
              </w:rPr>
              <w:t>
1. Дәрілік заттарды өндіруге лицензия болуы</w:t>
            </w:r>
          </w:p>
          <w:bookmarkEnd w:id="166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4" w:id="1662"/>
          <w:p>
            <w:pPr>
              <w:spacing w:after="20"/>
              <w:ind w:left="20"/>
              <w:jc w:val="both"/>
            </w:pPr>
            <w:r>
              <w:rPr>
                <w:rFonts w:ascii="Times New Roman"/>
                <w:b w:val="false"/>
                <w:i w:val="false"/>
                <w:color w:val="000000"/>
                <w:sz w:val="20"/>
              </w:rPr>
              <w:t>
1. Өлшеу және (немесе) шикізат пен материалдардың кіріс бақылауы</w:t>
            </w:r>
          </w:p>
          <w:bookmarkEnd w:id="1662"/>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Фармацевтикалық белсенді затты және (немесе) қосымша заттарды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қаптамаға орау,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қаптамаға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Дәрілік препараттың сапасын бақылау</w:t>
            </w:r>
          </w:p>
          <w:p>
            <w:pPr>
              <w:spacing w:after="20"/>
              <w:ind w:left="20"/>
              <w:jc w:val="both"/>
            </w:pPr>
            <w:r>
              <w:rPr>
                <w:rFonts w:ascii="Times New Roman"/>
                <w:b w:val="false"/>
                <w:i w:val="false"/>
                <w:color w:val="000000"/>
                <w:sz w:val="20"/>
              </w:rPr>
              <w:t>
8. Картон қорапқа топтап орау,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1" w:id="1663"/>
          <w:p>
            <w:pPr>
              <w:spacing w:after="20"/>
              <w:ind w:left="20"/>
              <w:jc w:val="both"/>
            </w:pPr>
            <w:r>
              <w:rPr>
                <w:rFonts w:ascii="Times New Roman"/>
                <w:b w:val="false"/>
                <w:i w:val="false"/>
                <w:color w:val="000000"/>
                <w:sz w:val="20"/>
              </w:rPr>
              <w:t>
1. Өлшеу және (немесе) шикізат пен материалдардың кіріс бақылауы</w:t>
            </w:r>
          </w:p>
          <w:bookmarkEnd w:id="1663"/>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Фармацевтикалық белсенді затты және (немесе) қосымша заттарды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қаптамаға орау,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қаптамаға орау</w:t>
            </w:r>
          </w:p>
          <w:p>
            <w:pPr>
              <w:spacing w:after="20"/>
              <w:ind w:left="20"/>
              <w:jc w:val="both"/>
            </w:pPr>
            <w:r>
              <w:rPr>
                <w:rFonts w:ascii="Times New Roman"/>
                <w:b w:val="false"/>
                <w:i w:val="false"/>
                <w:color w:val="000000"/>
                <w:sz w:val="20"/>
              </w:rPr>
              <w:t>
7. Дәрілік препараттың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басқа, негізгі белсенді зат ретінде тек қана келесілерді қамтитын: ацетилсалицил қышқылы немесе парацетамол, немесе рибоксин (инозин), немесе поливинилпирролидон.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7" w:id="1664"/>
          <w:p>
            <w:pPr>
              <w:spacing w:after="20"/>
              <w:ind w:left="20"/>
              <w:jc w:val="both"/>
            </w:pPr>
            <w:r>
              <w:rPr>
                <w:rFonts w:ascii="Times New Roman"/>
                <w:b w:val="false"/>
                <w:i w:val="false"/>
                <w:color w:val="000000"/>
                <w:sz w:val="20"/>
              </w:rPr>
              <w:t>
1. Дәрілік заттарды өндіруге лицензия болуы</w:t>
            </w:r>
          </w:p>
          <w:bookmarkEnd w:id="166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9" w:id="1665"/>
          <w:p>
            <w:pPr>
              <w:spacing w:after="20"/>
              <w:ind w:left="20"/>
              <w:jc w:val="both"/>
            </w:pPr>
            <w:r>
              <w:rPr>
                <w:rFonts w:ascii="Times New Roman"/>
                <w:b w:val="false"/>
                <w:i w:val="false"/>
                <w:color w:val="000000"/>
                <w:sz w:val="20"/>
              </w:rPr>
              <w:t>
1. Өлшеу және (немесе) шикізат пен материалдардың кіріс бақылауы</w:t>
            </w:r>
          </w:p>
          <w:bookmarkEnd w:id="1665"/>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Фармацевтикалық белсенді затты және (немесе) қосымша заттарды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қаптамаға орау,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қаптамаға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Дәрілік препараттың сапасын бақылау</w:t>
            </w:r>
          </w:p>
          <w:p>
            <w:pPr>
              <w:spacing w:after="20"/>
              <w:ind w:left="20"/>
              <w:jc w:val="both"/>
            </w:pPr>
            <w:r>
              <w:rPr>
                <w:rFonts w:ascii="Times New Roman"/>
                <w:b w:val="false"/>
                <w:i w:val="false"/>
                <w:color w:val="000000"/>
                <w:sz w:val="20"/>
              </w:rPr>
              <w:t>
8. Картон қорапқа топтап орау,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6" w:id="1666"/>
          <w:p>
            <w:pPr>
              <w:spacing w:after="20"/>
              <w:ind w:left="20"/>
              <w:jc w:val="both"/>
            </w:pPr>
            <w:r>
              <w:rPr>
                <w:rFonts w:ascii="Times New Roman"/>
                <w:b w:val="false"/>
                <w:i w:val="false"/>
                <w:color w:val="000000"/>
                <w:sz w:val="20"/>
              </w:rPr>
              <w:t>
1. Өлшеу және (немесе) шикізат пен материалдардың кіріс бақылауы</w:t>
            </w:r>
          </w:p>
          <w:bookmarkEnd w:id="1666"/>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Фармацевтикалық белсенді затты және (немесе) қосымша заттарды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қаптамаға орау,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қаптамаға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Дәрілік препараттың сапасын бақылау</w:t>
            </w:r>
          </w:p>
          <w:p>
            <w:pPr>
              <w:spacing w:after="20"/>
              <w:ind w:left="20"/>
              <w:jc w:val="both"/>
            </w:pPr>
            <w:r>
              <w:rPr>
                <w:rFonts w:ascii="Times New Roman"/>
                <w:b w:val="false"/>
                <w:i w:val="false"/>
                <w:color w:val="000000"/>
                <w:sz w:val="20"/>
              </w:rPr>
              <w:t>
8. Картон қорапқа топтап орау,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саудаға арналған формада немесе қаптамада оралған дәрілік заттар: негізгі белсенді зат ретінде тек қана келесілерді қамтитын: амикацин немесе гентамицин, немесе гризеофульвин, ..., немесе эритромицин негізі.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қолдануға арналған суспензияны дайындауға арналған гранулалы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3" w:id="1667"/>
          <w:p>
            <w:pPr>
              <w:spacing w:after="20"/>
              <w:ind w:left="20"/>
              <w:jc w:val="both"/>
            </w:pPr>
            <w:r>
              <w:rPr>
                <w:rFonts w:ascii="Times New Roman"/>
                <w:b w:val="false"/>
                <w:i w:val="false"/>
                <w:color w:val="000000"/>
                <w:sz w:val="20"/>
              </w:rPr>
              <w:t>
1. Дәрілік заттарды өндіруге лицензия болуы</w:t>
            </w:r>
          </w:p>
          <w:bookmarkEnd w:id="166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5" w:id="1668"/>
          <w:p>
            <w:pPr>
              <w:spacing w:after="20"/>
              <w:ind w:left="20"/>
              <w:jc w:val="both"/>
            </w:pPr>
            <w:r>
              <w:rPr>
                <w:rFonts w:ascii="Times New Roman"/>
                <w:b w:val="false"/>
                <w:i w:val="false"/>
                <w:color w:val="000000"/>
                <w:sz w:val="20"/>
              </w:rPr>
              <w:t>
1. Өлшеу және (немесе) шикізат пен материалдардың кіріс бақылауы</w:t>
            </w:r>
          </w:p>
          <w:bookmarkEnd w:id="1668"/>
          <w:p>
            <w:pPr>
              <w:spacing w:after="20"/>
              <w:ind w:left="20"/>
              <w:jc w:val="both"/>
            </w:pPr>
            <w:r>
              <w:rPr>
                <w:rFonts w:ascii="Times New Roman"/>
                <w:b w:val="false"/>
                <w:i w:val="false"/>
                <w:color w:val="000000"/>
                <w:sz w:val="20"/>
              </w:rPr>
              <w:t>
</w:t>
            </w:r>
            <w:r>
              <w:rPr>
                <w:rFonts w:ascii="Times New Roman"/>
                <w:b w:val="false"/>
                <w:i w:val="false"/>
                <w:color w:val="000000"/>
                <w:sz w:val="20"/>
              </w:rPr>
              <w:t>2. Құрғақ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Гранулдарды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Гранулдарды елктеу (сүзіп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қаптамаға орау және (немесе) флакондарға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 қаптамаға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қорапқа топтап орау, өнім сериясын шығару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4" w:id="1669"/>
          <w:p>
            <w:pPr>
              <w:spacing w:after="20"/>
              <w:ind w:left="20"/>
              <w:jc w:val="both"/>
            </w:pPr>
            <w:r>
              <w:rPr>
                <w:rFonts w:ascii="Times New Roman"/>
                <w:b w:val="false"/>
                <w:i w:val="false"/>
                <w:color w:val="000000"/>
                <w:sz w:val="20"/>
              </w:rPr>
              <w:t>
1. Өлшеу және (немесе) шикізат пен материалдардың кіріс бақылауы</w:t>
            </w:r>
          </w:p>
          <w:bookmarkEnd w:id="1669"/>
          <w:p>
            <w:pPr>
              <w:spacing w:after="20"/>
              <w:ind w:left="20"/>
              <w:jc w:val="both"/>
            </w:pPr>
            <w:r>
              <w:rPr>
                <w:rFonts w:ascii="Times New Roman"/>
                <w:b w:val="false"/>
                <w:i w:val="false"/>
                <w:color w:val="000000"/>
                <w:sz w:val="20"/>
              </w:rPr>
              <w:t>
</w:t>
            </w:r>
            <w:r>
              <w:rPr>
                <w:rFonts w:ascii="Times New Roman"/>
                <w:b w:val="false"/>
                <w:i w:val="false"/>
                <w:color w:val="000000"/>
                <w:sz w:val="20"/>
              </w:rPr>
              <w:t>2. Құрғақ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Ылғалды грануляция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Гранулдарды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Гранулдарды елктеу (сүзіп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қаптамаға орау және (немесе) флакондарға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 қаптамаға орау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3004320008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позицияларының тауарларынан басқа), аралас немесе араластырылмаған өнімдерден тұратын, терапевтік немесе профилактикалық мақсатта қолдануға арналған, өлшенген дәрілік формада оралған (трансдермальды жүйелердегі дәрілік заттар қоса) немесе бөлшек саудаға арналған формада немесе қаптамада: басқа, гормондар немесе 2937 тауар позициясының басқа қосылыстарын қамтитын: кортикостероидты гормондар, олардың туындылары немесе құрылымдық аналогтары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2" w:id="1670"/>
          <w:p>
            <w:pPr>
              <w:spacing w:after="20"/>
              <w:ind w:left="20"/>
              <w:jc w:val="both"/>
            </w:pPr>
            <w:r>
              <w:rPr>
                <w:rFonts w:ascii="Times New Roman"/>
                <w:b w:val="false"/>
                <w:i w:val="false"/>
                <w:color w:val="000000"/>
                <w:sz w:val="20"/>
              </w:rPr>
              <w:t>
1. Дәрілік заттарды өндіруге лицензия болуы</w:t>
            </w:r>
          </w:p>
          <w:bookmarkEnd w:id="167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4" w:id="1671"/>
          <w:p>
            <w:pPr>
              <w:spacing w:after="20"/>
              <w:ind w:left="20"/>
              <w:jc w:val="both"/>
            </w:pPr>
            <w:r>
              <w:rPr>
                <w:rFonts w:ascii="Times New Roman"/>
                <w:b w:val="false"/>
                <w:i w:val="false"/>
                <w:color w:val="000000"/>
                <w:sz w:val="20"/>
              </w:rPr>
              <w:t>
1. Шикізат пен материалдарды өлшеу және (немесе) кіріс бақылауы</w:t>
            </w:r>
          </w:p>
          <w:bookmarkEnd w:id="1671"/>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орау, түбелерге толтыру және (немесе)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Герметичтілігін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қаптаманы және (немесе)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қорапқа топтап орау, өнім сериясын шығару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2" w:id="1672"/>
          <w:p>
            <w:pPr>
              <w:spacing w:after="20"/>
              <w:ind w:left="20"/>
              <w:jc w:val="both"/>
            </w:pPr>
            <w:r>
              <w:rPr>
                <w:rFonts w:ascii="Times New Roman"/>
                <w:b w:val="false"/>
                <w:i w:val="false"/>
                <w:color w:val="000000"/>
                <w:sz w:val="20"/>
              </w:rPr>
              <w:t>
1. Шикізат пен материалдарды өлшеу және (немесе) кіріс бақылауы</w:t>
            </w:r>
          </w:p>
          <w:bookmarkEnd w:id="1672"/>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орау, түбелерге толтыру және (немесе)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Герметичтілігін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қаптаманы және (немесе)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қаптамаға орау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бөлшек саудаға арналған формада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суспензияны дайындауға арналған дәрілік препараттардың ұнтақ формасын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9" w:id="1673"/>
          <w:p>
            <w:pPr>
              <w:spacing w:after="20"/>
              <w:ind w:left="20"/>
              <w:jc w:val="both"/>
            </w:pPr>
            <w:r>
              <w:rPr>
                <w:rFonts w:ascii="Times New Roman"/>
                <w:b w:val="false"/>
                <w:i w:val="false"/>
                <w:color w:val="000000"/>
                <w:sz w:val="20"/>
              </w:rPr>
              <w:t>
1. Дәрілік заттарды өндіруге лицензия болуы</w:t>
            </w:r>
          </w:p>
          <w:bookmarkEnd w:id="167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1" w:id="1674"/>
          <w:p>
            <w:pPr>
              <w:spacing w:after="20"/>
              <w:ind w:left="20"/>
              <w:jc w:val="both"/>
            </w:pPr>
            <w:r>
              <w:rPr>
                <w:rFonts w:ascii="Times New Roman"/>
                <w:b w:val="false"/>
                <w:i w:val="false"/>
                <w:color w:val="000000"/>
                <w:sz w:val="20"/>
              </w:rPr>
              <w:t>
1. Өлшеу және (немесе) шикізат пен материалдардың кіріс бақылауы</w:t>
            </w:r>
          </w:p>
          <w:bookmarkEnd w:id="1674"/>
          <w:p>
            <w:pPr>
              <w:spacing w:after="20"/>
              <w:ind w:left="20"/>
              <w:jc w:val="both"/>
            </w:pPr>
            <w:r>
              <w:rPr>
                <w:rFonts w:ascii="Times New Roman"/>
                <w:b w:val="false"/>
                <w:i w:val="false"/>
                <w:color w:val="000000"/>
                <w:sz w:val="20"/>
              </w:rPr>
              <w:t>
</w:t>
            </w:r>
            <w:r>
              <w:rPr>
                <w:rFonts w:ascii="Times New Roman"/>
                <w:b w:val="false"/>
                <w:i w:val="false"/>
                <w:color w:val="000000"/>
                <w:sz w:val="20"/>
              </w:rPr>
              <w:t>2. Құрғақ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Әрлеу (тұндыру) және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қаптамаға орау және (немесе) флакондарға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қаптамаға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Картоннан жасалған қорапқа топтық орау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8" w:id="1675"/>
          <w:p>
            <w:pPr>
              <w:spacing w:after="20"/>
              <w:ind w:left="20"/>
              <w:jc w:val="both"/>
            </w:pPr>
            <w:r>
              <w:rPr>
                <w:rFonts w:ascii="Times New Roman"/>
                <w:b w:val="false"/>
                <w:i w:val="false"/>
                <w:color w:val="000000"/>
                <w:sz w:val="20"/>
              </w:rPr>
              <w:t>
1. Өлшеу және (немесе) шикізат пен материалдардың кіріс бақылауы</w:t>
            </w:r>
          </w:p>
          <w:bookmarkEnd w:id="1675"/>
          <w:p>
            <w:pPr>
              <w:spacing w:after="20"/>
              <w:ind w:left="20"/>
              <w:jc w:val="both"/>
            </w:pPr>
            <w:r>
              <w:rPr>
                <w:rFonts w:ascii="Times New Roman"/>
                <w:b w:val="false"/>
                <w:i w:val="false"/>
                <w:color w:val="000000"/>
                <w:sz w:val="20"/>
              </w:rPr>
              <w:t>
</w:t>
            </w:r>
            <w:r>
              <w:rPr>
                <w:rFonts w:ascii="Times New Roman"/>
                <w:b w:val="false"/>
                <w:i w:val="false"/>
                <w:color w:val="000000"/>
                <w:sz w:val="20"/>
              </w:rPr>
              <w:t>2. Құрғақ компоненттерді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Әрлеу (тұндыру) және ұнтақтау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қаптамаға орау және (немесе) флакондарға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қаптамаға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Картоннан жасалған қорапқа топтық орау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бөлшек саудаға арналған формада немесе қаптамада оралған: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5" w:id="1676"/>
          <w:p>
            <w:pPr>
              <w:spacing w:after="20"/>
              <w:ind w:left="20"/>
              <w:jc w:val="both"/>
            </w:pPr>
            <w:r>
              <w:rPr>
                <w:rFonts w:ascii="Times New Roman"/>
                <w:b w:val="false"/>
                <w:i w:val="false"/>
                <w:color w:val="000000"/>
                <w:sz w:val="20"/>
              </w:rPr>
              <w:t>
1. Дәрілік заттарды өндіруге лицензия болуы</w:t>
            </w:r>
          </w:p>
          <w:bookmarkEnd w:id="167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7" w:id="1677"/>
          <w:p>
            <w:pPr>
              <w:spacing w:after="20"/>
              <w:ind w:left="20"/>
              <w:jc w:val="both"/>
            </w:pPr>
            <w:r>
              <w:rPr>
                <w:rFonts w:ascii="Times New Roman"/>
                <w:b w:val="false"/>
                <w:i w:val="false"/>
                <w:color w:val="000000"/>
                <w:sz w:val="20"/>
              </w:rPr>
              <w:t>
1. Шикізат пен материалдарды өлшеу және (немесе) кіріс бақылау</w:t>
            </w:r>
          </w:p>
          <w:bookmarkEnd w:id="1677"/>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қаптау, тубаларға толтыру және (немесе)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Тығыздықты (герметикалылықты)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7.Екіншілік қаптау және (немесе) қораптарға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қораптарға топтық қаптау</w:t>
            </w:r>
          </w:p>
          <w:p>
            <w:pPr>
              <w:spacing w:after="20"/>
              <w:ind w:left="20"/>
              <w:jc w:val="both"/>
            </w:pPr>
            <w:r>
              <w:rPr>
                <w:rFonts w:ascii="Times New Roman"/>
                <w:b w:val="false"/>
                <w:i w:val="false"/>
                <w:color w:val="000000"/>
                <w:sz w:val="20"/>
              </w:rPr>
              <w:t>
9.Дайын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5" w:id="1678"/>
          <w:p>
            <w:pPr>
              <w:spacing w:after="20"/>
              <w:ind w:left="20"/>
              <w:jc w:val="both"/>
            </w:pPr>
            <w:r>
              <w:rPr>
                <w:rFonts w:ascii="Times New Roman"/>
                <w:b w:val="false"/>
                <w:i w:val="false"/>
                <w:color w:val="000000"/>
                <w:sz w:val="20"/>
              </w:rPr>
              <w:t>
1. Шикізат пен материалдарды өлшеу және (немесе) кіріс бақылауы</w:t>
            </w:r>
          </w:p>
          <w:bookmarkEnd w:id="1678"/>
          <w:p>
            <w:pPr>
              <w:spacing w:after="20"/>
              <w:ind w:left="20"/>
              <w:jc w:val="both"/>
            </w:pPr>
            <w:r>
              <w:rPr>
                <w:rFonts w:ascii="Times New Roman"/>
                <w:b w:val="false"/>
                <w:i w:val="false"/>
                <w:color w:val="000000"/>
                <w:sz w:val="20"/>
              </w:rPr>
              <w:t>
</w:t>
            </w:r>
            <w:r>
              <w:rPr>
                <w:rFonts w:ascii="Times New Roman"/>
                <w:b w:val="false"/>
                <w:i w:val="false"/>
                <w:color w:val="000000"/>
                <w:sz w:val="20"/>
              </w:rPr>
              <w:t>2.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қаптау, тубаларға толтыру және (немесе)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5. Тығыздықты (герметикалылықты)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Екіншілік қаптау және (немесе) қораптарға салу</w:t>
            </w:r>
          </w:p>
          <w:p>
            <w:pPr>
              <w:spacing w:after="20"/>
              <w:ind w:left="20"/>
              <w:jc w:val="both"/>
            </w:pPr>
            <w:r>
              <w:rPr>
                <w:rFonts w:ascii="Times New Roman"/>
                <w:b w:val="false"/>
                <w:i w:val="false"/>
                <w:color w:val="000000"/>
                <w:sz w:val="20"/>
              </w:rPr>
              <w:t>
8.Дайын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2" w:id="1679"/>
          <w:p>
            <w:pPr>
              <w:spacing w:after="20"/>
              <w:ind w:left="20"/>
              <w:jc w:val="both"/>
            </w:pPr>
            <w:r>
              <w:rPr>
                <w:rFonts w:ascii="Times New Roman"/>
                <w:b w:val="false"/>
                <w:i w:val="false"/>
                <w:color w:val="000000"/>
                <w:sz w:val="20"/>
              </w:rPr>
              <w:t>
1. Дәрілік заттарды өндіруге арналған лицензия.</w:t>
            </w:r>
          </w:p>
          <w:bookmarkEnd w:id="167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 талаптарына сәйкестігі туралы сертификаттың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4" w:id="1680"/>
          <w:p>
            <w:pPr>
              <w:spacing w:after="20"/>
              <w:ind w:left="20"/>
              <w:jc w:val="both"/>
            </w:pPr>
            <w:r>
              <w:rPr>
                <w:rFonts w:ascii="Times New Roman"/>
                <w:b w:val="false"/>
                <w:i w:val="false"/>
                <w:color w:val="000000"/>
                <w:sz w:val="20"/>
              </w:rPr>
              <w:t>
1. Шикізат пен материалдардың кіріс бақылауы</w:t>
            </w:r>
          </w:p>
          <w:bookmarkEnd w:id="1680"/>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 және (немесе) инъекцияға арналған су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 дайындау, араластыру,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Асептикалық толтыру, пакеттерді және (немесе) бөтелкелерді герметикалық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Ерітіндісі бар бөтелкелерді және (немесе) пакеттерді термиялық өңдеу,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Пакеттерді және (немесе) бөтелкелерді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Дайын өнім сапасын бақылау</w:t>
            </w:r>
          </w:p>
          <w:p>
            <w:pPr>
              <w:spacing w:after="20"/>
              <w:ind w:left="20"/>
              <w:jc w:val="both"/>
            </w:pPr>
            <w:r>
              <w:rPr>
                <w:rFonts w:ascii="Times New Roman"/>
                <w:b w:val="false"/>
                <w:i w:val="false"/>
                <w:color w:val="000000"/>
                <w:sz w:val="20"/>
              </w:rPr>
              <w:t>
10. Картон қорапқа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3" w:id="1681"/>
          <w:p>
            <w:pPr>
              <w:spacing w:after="20"/>
              <w:ind w:left="20"/>
              <w:jc w:val="both"/>
            </w:pPr>
            <w:r>
              <w:rPr>
                <w:rFonts w:ascii="Times New Roman"/>
                <w:b w:val="false"/>
                <w:i w:val="false"/>
                <w:color w:val="000000"/>
                <w:sz w:val="20"/>
              </w:rPr>
              <w:t>
1. Шикізат пен материалдардың кіріс бақылауы</w:t>
            </w:r>
          </w:p>
          <w:bookmarkEnd w:id="1681"/>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 және (немесе) инъекцияға арналған су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 дайындау, араластыру,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Асептикалық толтыру, пакеттерді және (немесе) бөтелкелерді герметикалық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Пакеттерді және (немесе) бөтелкелерді ерітіндімен бірге термиялық өңдеу,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Пакеттерді және (немесе) бөтелкелерді таңбалау</w:t>
            </w:r>
          </w:p>
          <w:p>
            <w:pPr>
              <w:spacing w:after="20"/>
              <w:ind w:left="20"/>
              <w:jc w:val="both"/>
            </w:pPr>
            <w:r>
              <w:rPr>
                <w:rFonts w:ascii="Times New Roman"/>
                <w:b w:val="false"/>
                <w:i w:val="false"/>
                <w:color w:val="000000"/>
                <w:sz w:val="20"/>
              </w:rPr>
              <w:t>
9.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ерітінді дайындауға арналған лиофилизиат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1" w:id="1682"/>
          <w:p>
            <w:pPr>
              <w:spacing w:after="20"/>
              <w:ind w:left="20"/>
              <w:jc w:val="both"/>
            </w:pPr>
            <w:r>
              <w:rPr>
                <w:rFonts w:ascii="Times New Roman"/>
                <w:b w:val="false"/>
                <w:i w:val="false"/>
                <w:color w:val="000000"/>
                <w:sz w:val="20"/>
              </w:rPr>
              <w:t>
1. Дәрілік заттарды өндіруге арналған лицензия.</w:t>
            </w:r>
          </w:p>
          <w:bookmarkEnd w:id="168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 талаптарына сәйкестігі туралы сертификаттың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3" w:id="1683"/>
          <w:p>
            <w:pPr>
              <w:spacing w:after="20"/>
              <w:ind w:left="20"/>
              <w:jc w:val="both"/>
            </w:pPr>
            <w:r>
              <w:rPr>
                <w:rFonts w:ascii="Times New Roman"/>
                <w:b w:val="false"/>
                <w:i w:val="false"/>
                <w:color w:val="000000"/>
                <w:sz w:val="20"/>
              </w:rPr>
              <w:t>
1. Шикізат пен материалдардың кіріс бақылауы</w:t>
            </w:r>
          </w:p>
          <w:bookmarkEnd w:id="1683"/>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 және (немесе) инъекцияға арналған су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 дайындау, араластыру,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тығындарды және қақпақтарды термиялық өңдеу және (немесе)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Асептикалық толтыру, ерітіндіні лиофилизациялау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Құтыларды резеңке тығындармен тығындау және қақпақтарды қысып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Құтыларды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Дайын өнім сапасын бақылау</w:t>
            </w:r>
          </w:p>
          <w:p>
            <w:pPr>
              <w:spacing w:after="20"/>
              <w:ind w:left="20"/>
              <w:jc w:val="both"/>
            </w:pPr>
            <w:r>
              <w:rPr>
                <w:rFonts w:ascii="Times New Roman"/>
                <w:b w:val="false"/>
                <w:i w:val="false"/>
                <w:color w:val="000000"/>
                <w:sz w:val="20"/>
              </w:rPr>
              <w:t>
11. Картон қорапқа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3" w:id="1684"/>
          <w:p>
            <w:pPr>
              <w:spacing w:after="20"/>
              <w:ind w:left="20"/>
              <w:jc w:val="both"/>
            </w:pPr>
            <w:r>
              <w:rPr>
                <w:rFonts w:ascii="Times New Roman"/>
                <w:b w:val="false"/>
                <w:i w:val="false"/>
                <w:color w:val="000000"/>
                <w:sz w:val="20"/>
              </w:rPr>
              <w:t>
1. Шикізат пен материалдардың кіріс бақылауы</w:t>
            </w:r>
          </w:p>
          <w:bookmarkEnd w:id="1684"/>
          <w:p>
            <w:pPr>
              <w:spacing w:after="20"/>
              <w:ind w:left="20"/>
              <w:jc w:val="both"/>
            </w:pPr>
            <w:r>
              <w:rPr>
                <w:rFonts w:ascii="Times New Roman"/>
                <w:b w:val="false"/>
                <w:i w:val="false"/>
                <w:color w:val="000000"/>
                <w:sz w:val="20"/>
              </w:rPr>
              <w:t>
</w:t>
            </w:r>
            <w:r>
              <w:rPr>
                <w:rFonts w:ascii="Times New Roman"/>
                <w:b w:val="false"/>
                <w:i w:val="false"/>
                <w:color w:val="000000"/>
                <w:sz w:val="20"/>
              </w:rPr>
              <w:t>2.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 және (немесе) инъекцияға арналған су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Ерітінді дайындау, араластыру,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тығындарды және қақпақтарды термиялық өңдеу және (немесе)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Асептикалық толтыру, ерітіндіні лиофилизациялау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Құтыларды стерильді резеңке тығындармен жабу, құтыларды қалпақшалармен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8.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флакондарды таңбалау</w:t>
            </w:r>
          </w:p>
          <w:p>
            <w:pPr>
              <w:spacing w:after="20"/>
              <w:ind w:left="20"/>
              <w:jc w:val="both"/>
            </w:pPr>
            <w:r>
              <w:rPr>
                <w:rFonts w:ascii="Times New Roman"/>
                <w:b w:val="false"/>
                <w:i w:val="false"/>
                <w:color w:val="000000"/>
                <w:sz w:val="20"/>
              </w:rPr>
              <w:t>
10. Дайын өнім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ерітінділерді ампулаларда (құтыларда) өндіру кезінде және (немесе) инфузияға арналған ерітінді дайындауға арналған концентрат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2" w:id="1685"/>
          <w:p>
            <w:pPr>
              <w:spacing w:after="20"/>
              <w:ind w:left="20"/>
              <w:jc w:val="both"/>
            </w:pPr>
            <w:r>
              <w:rPr>
                <w:rFonts w:ascii="Times New Roman"/>
                <w:b w:val="false"/>
                <w:i w:val="false"/>
                <w:color w:val="000000"/>
                <w:sz w:val="20"/>
              </w:rPr>
              <w:t>
1. Дәрілік заттарды өндіруге арналған лицензия.</w:t>
            </w:r>
          </w:p>
          <w:bookmarkEnd w:id="168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тиісті өндірістік практика қағидалары талаптарына сәйкестігі туралы сертификаттың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4" w:id="1686"/>
          <w:p>
            <w:pPr>
              <w:spacing w:after="20"/>
              <w:ind w:left="20"/>
              <w:jc w:val="both"/>
            </w:pPr>
            <w:r>
              <w:rPr>
                <w:rFonts w:ascii="Times New Roman"/>
                <w:b w:val="false"/>
                <w:i w:val="false"/>
                <w:color w:val="000000"/>
                <w:sz w:val="20"/>
              </w:rPr>
              <w:t>
1. Өлшеу, шикізат пен материалдардың кіріс бақылауы</w:t>
            </w:r>
          </w:p>
          <w:bookmarkEnd w:id="1686"/>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инъекцияға арналған су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 дайындау, сүзу және (немесе) стерилизациялау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құтыларды қаптамадан шығару, ампулалардың (құтылардың) сыртқы және (немесе) ішкі жууы және (немесе) ампулаларды (құтыларды) кептіру және (немесе)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 толтыру, ампулаларды (құтыларды) герметикалық жабу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Ерітіндісі бар ампулаларды (құтыларды) стерилизациялау және (немесе) асептикалық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қаптаманы таңбалау, ампулаларды (құтыларды) контурлы ұяшықты қаптамаға салу және (немесе) қорапшаларға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қорапқа топтық қаптау, өнім сериясын шығару</w:t>
            </w:r>
          </w:p>
          <w:p>
            <w:pPr>
              <w:spacing w:after="20"/>
              <w:ind w:left="20"/>
              <w:jc w:val="both"/>
            </w:pPr>
            <w:r>
              <w:rPr>
                <w:rFonts w:ascii="Times New Roman"/>
                <w:b w:val="false"/>
                <w:i w:val="false"/>
                <w:color w:val="000000"/>
                <w:sz w:val="20"/>
              </w:rPr>
              <w:t>
10.Дайын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3" w:id="1687"/>
          <w:p>
            <w:pPr>
              <w:spacing w:after="20"/>
              <w:ind w:left="20"/>
              <w:jc w:val="both"/>
            </w:pPr>
            <w:r>
              <w:rPr>
                <w:rFonts w:ascii="Times New Roman"/>
                <w:b w:val="false"/>
                <w:i w:val="false"/>
                <w:color w:val="000000"/>
                <w:sz w:val="20"/>
              </w:rPr>
              <w:t>
1. Өлшеу, шикізат пен материалдардың кіріс бақылауы</w:t>
            </w:r>
          </w:p>
          <w:bookmarkEnd w:id="1687"/>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инъекцияға арналған су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 дайындау, сүзу және (немесе) стерилизациялау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құтыларды қаптамадан шығару, ампулалардың (құтылардың) сыртқы және (немесе) ішкі жууы және (немесе) ампулаларды (құтыларды) кептіру және (немесе)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(құтыларды) толтыру, ампулаларды (құтыларды) герметикалық жабу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ерітіндісі бар ампулаларды (құтыларды) стерилизациялау және (немесе) асептикалы0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қаптаманы таңбалау, ампулаларды (құтыларды) контурлы ұяшықты қаптамаға салу және (немесе) қорапшаларға қаптау</w:t>
            </w:r>
          </w:p>
          <w:p>
            <w:pPr>
              <w:spacing w:after="20"/>
              <w:ind w:left="20"/>
              <w:jc w:val="both"/>
            </w:pPr>
            <w:r>
              <w:rPr>
                <w:rFonts w:ascii="Times New Roman"/>
                <w:b w:val="false"/>
                <w:i w:val="false"/>
                <w:color w:val="000000"/>
                <w:sz w:val="20"/>
              </w:rPr>
              <w:t>
9.Дайын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3002150000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қолдануға дайындалған жануарлар қаны;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вакциналар, токсиндер, микроорганизмдер мәдениеттері (ашытқылардан басқа) және ұқсас өнімдер,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дозаланған дәрілік нысандар түрінде немесе бөлшек саудаға арналған нысандарда не қаптамаларда буып-түйілген иммунологиялық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1" w:id="1688"/>
          <w:p>
            <w:pPr>
              <w:spacing w:after="20"/>
              <w:ind w:left="20"/>
              <w:jc w:val="both"/>
            </w:pPr>
            <w:r>
              <w:rPr>
                <w:rFonts w:ascii="Times New Roman"/>
                <w:b w:val="false"/>
                <w:i w:val="false"/>
                <w:color w:val="000000"/>
                <w:sz w:val="20"/>
              </w:rPr>
              <w:t>
1. Дәрілік заттарды өндіруге лицензия болуы</w:t>
            </w:r>
          </w:p>
          <w:bookmarkEnd w:id="168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3" w:id="1689"/>
          <w:p>
            <w:pPr>
              <w:spacing w:after="20"/>
              <w:ind w:left="20"/>
              <w:jc w:val="both"/>
            </w:pPr>
            <w:r>
              <w:rPr>
                <w:rFonts w:ascii="Times New Roman"/>
                <w:b w:val="false"/>
                <w:i w:val="false"/>
                <w:color w:val="000000"/>
                <w:sz w:val="20"/>
              </w:rPr>
              <w:t>
1. Өлшеу, шикізат пен материалдарды кіріс бақылау</w:t>
            </w:r>
          </w:p>
          <w:bookmarkEnd w:id="1689"/>
          <w:p>
            <w:pPr>
              <w:spacing w:after="20"/>
              <w:ind w:left="20"/>
              <w:jc w:val="both"/>
            </w:pPr>
            <w:r>
              <w:rPr>
                <w:rFonts w:ascii="Times New Roman"/>
                <w:b w:val="false"/>
                <w:i w:val="false"/>
                <w:color w:val="000000"/>
                <w:sz w:val="20"/>
              </w:rPr>
              <w:t>
</w:t>
            </w:r>
            <w:r>
              <w:rPr>
                <w:rFonts w:ascii="Times New Roman"/>
                <w:b w:val="false"/>
                <w:i w:val="false"/>
                <w:color w:val="000000"/>
                <w:sz w:val="20"/>
              </w:rPr>
              <w:t>2.Тазартылған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Флакондарды кептіру,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Лиофилизация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Екіншілік және топтық қаптау</w:t>
            </w:r>
          </w:p>
          <w:p>
            <w:pPr>
              <w:spacing w:after="20"/>
              <w:ind w:left="20"/>
              <w:jc w:val="both"/>
            </w:pPr>
            <w:r>
              <w:rPr>
                <w:rFonts w:ascii="Times New Roman"/>
                <w:b w:val="false"/>
                <w:i w:val="false"/>
                <w:color w:val="000000"/>
                <w:sz w:val="20"/>
              </w:rPr>
              <w:t>
10.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2" w:id="1690"/>
          <w:p>
            <w:pPr>
              <w:spacing w:after="20"/>
              <w:ind w:left="20"/>
              <w:jc w:val="both"/>
            </w:pPr>
            <w:r>
              <w:rPr>
                <w:rFonts w:ascii="Times New Roman"/>
                <w:b w:val="false"/>
                <w:i w:val="false"/>
                <w:color w:val="000000"/>
                <w:sz w:val="20"/>
              </w:rPr>
              <w:t>
1. Өлшеу, шикізат пен материалдарды кіріс бақылау</w:t>
            </w:r>
          </w:p>
          <w:bookmarkEnd w:id="1690"/>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кептіру,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6. Лиофилизация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Екіншілік және топтық қаптау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3004500002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белсенді заты ретінде тек келесілердің бірін қамтитын дәрілік заттар: аскорбин қышқылы (С витамині) немесе никотин қышқылы, немесе кокарбоксилаза, немесе никотинамид, немесе пиридоксин, немесе тиамин және оның тұздары (В1 витамині), немесе цианокобаламин (В12 витамині) —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ерітінділерді ампулаларда (құтыларда)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0" w:id="1691"/>
          <w:p>
            <w:pPr>
              <w:spacing w:after="20"/>
              <w:ind w:left="20"/>
              <w:jc w:val="both"/>
            </w:pPr>
            <w:r>
              <w:rPr>
                <w:rFonts w:ascii="Times New Roman"/>
                <w:b w:val="false"/>
                <w:i w:val="false"/>
                <w:color w:val="000000"/>
                <w:sz w:val="20"/>
              </w:rPr>
              <w:t>
1. Дәрілік заттарды өндіруге лицензия болуы</w:t>
            </w:r>
          </w:p>
          <w:bookmarkEnd w:id="169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2" w:id="1692"/>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692"/>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қаптамадан шығару, ампулаларды (флакондарды) сыртқы және (немесе)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кептіру,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(флакондарды) толтыру, ампулаларды (флакондарды) дәнекерлеу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Ерітіндісі бар ампулаларды (флакондарды)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екіншілік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Ампулаларды (флакондарды) контурлы ұяшықты қаптамаға қаптау, қораптарға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Картон қораптарға топтық қаптау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2" w:id="1693"/>
          <w:p>
            <w:pPr>
              <w:spacing w:after="20"/>
              <w:ind w:left="20"/>
              <w:jc w:val="both"/>
            </w:pPr>
            <w:r>
              <w:rPr>
                <w:rFonts w:ascii="Times New Roman"/>
                <w:b w:val="false"/>
                <w:i w:val="false"/>
                <w:color w:val="000000"/>
                <w:sz w:val="20"/>
              </w:rPr>
              <w:t>
1. Өлшеу, шикізат пен материалдарды кіріс бақылау</w:t>
            </w:r>
          </w:p>
          <w:bookmarkEnd w:id="1693"/>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араластыру,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Ампулаларды кесу және (немесе) стерильді флакондарды қаптамадан шығару, ампулаларды (флакондарды) сыртқы және (немесе)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(флакондарды) толтыру, ампулаларды (флакондарды) дәнекерлеу (тығындау), флакондарды ерітіндісімен стерильдеу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контурлы ұяшықты қаптамаға қаптау, қораптарға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Картон қораптарға топтық қаптау, өнім сериясын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екіншілік қаптаманы таңбалау</w:t>
            </w:r>
          </w:p>
          <w:p>
            <w:pPr>
              <w:spacing w:after="20"/>
              <w:ind w:left="20"/>
              <w:jc w:val="both"/>
            </w:pPr>
            <w:r>
              <w:rPr>
                <w:rFonts w:ascii="Times New Roman"/>
                <w:b w:val="false"/>
                <w:i w:val="false"/>
                <w:color w:val="000000"/>
                <w:sz w:val="20"/>
              </w:rPr>
              <w:t>
8.Дайын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ерітінділерді ампулаларда (құтыларда)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9" w:id="1694"/>
          <w:p>
            <w:pPr>
              <w:spacing w:after="20"/>
              <w:ind w:left="20"/>
              <w:jc w:val="both"/>
            </w:pPr>
            <w:r>
              <w:rPr>
                <w:rFonts w:ascii="Times New Roman"/>
                <w:b w:val="false"/>
                <w:i w:val="false"/>
                <w:color w:val="000000"/>
                <w:sz w:val="20"/>
              </w:rPr>
              <w:t>
1. Дәрілік заттарды өндіруге лицензия болуы</w:t>
            </w:r>
          </w:p>
          <w:bookmarkEnd w:id="169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1" w:id="1695"/>
          <w:p>
            <w:pPr>
              <w:spacing w:after="20"/>
              <w:ind w:left="20"/>
              <w:jc w:val="both"/>
            </w:pPr>
            <w:r>
              <w:rPr>
                <w:rFonts w:ascii="Times New Roman"/>
                <w:b w:val="false"/>
                <w:i w:val="false"/>
                <w:color w:val="000000"/>
                <w:sz w:val="20"/>
              </w:rPr>
              <w:t>
1. Шикізат пен материалдарды кіріс бақылау</w:t>
            </w:r>
          </w:p>
          <w:bookmarkEnd w:id="1695"/>
          <w:p>
            <w:pPr>
              <w:spacing w:after="20"/>
              <w:ind w:left="20"/>
              <w:jc w:val="both"/>
            </w:pPr>
            <w:r>
              <w:rPr>
                <w:rFonts w:ascii="Times New Roman"/>
                <w:b w:val="false"/>
                <w:i w:val="false"/>
                <w:color w:val="000000"/>
                <w:sz w:val="20"/>
              </w:rPr>
              <w:t>
</w:t>
            </w:r>
            <w:r>
              <w:rPr>
                <w:rFonts w:ascii="Times New Roman"/>
                <w:b w:val="false"/>
                <w:i w:val="false"/>
                <w:color w:val="000000"/>
                <w:sz w:val="20"/>
              </w:rPr>
              <w:t>2. Қажет болған жағдайда 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стерильдеуші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қаптамадан шығару, ампулаларды (флакондарды) сыртқы және (немесе)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Қажет болған жағдайда ампулаларды (флакондарды) кептіру,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(флакондарды) толтыру, ампулаларды (флакондарды) дәнекерлеу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екіншілік қаптаманы таңбалау, ампулаларды (флакондарды) контурлы ұяшықты қаптамаға қаптау және (немесе) қораптарға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қораптарға топтық қаптау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9" w:id="1696"/>
          <w:p>
            <w:pPr>
              <w:spacing w:after="20"/>
              <w:ind w:left="20"/>
              <w:jc w:val="both"/>
            </w:pPr>
            <w:r>
              <w:rPr>
                <w:rFonts w:ascii="Times New Roman"/>
                <w:b w:val="false"/>
                <w:i w:val="false"/>
                <w:color w:val="000000"/>
                <w:sz w:val="20"/>
              </w:rPr>
              <w:t>
1. Шикізат пен материалдарды кіріс бақылау</w:t>
            </w:r>
          </w:p>
          <w:bookmarkEnd w:id="1696"/>
          <w:p>
            <w:pPr>
              <w:spacing w:after="20"/>
              <w:ind w:left="20"/>
              <w:jc w:val="both"/>
            </w:pPr>
            <w:r>
              <w:rPr>
                <w:rFonts w:ascii="Times New Roman"/>
                <w:b w:val="false"/>
                <w:i w:val="false"/>
                <w:color w:val="000000"/>
                <w:sz w:val="20"/>
              </w:rPr>
              <w:t>
</w:t>
            </w:r>
            <w:r>
              <w:rPr>
                <w:rFonts w:ascii="Times New Roman"/>
                <w:b w:val="false"/>
                <w:i w:val="false"/>
                <w:color w:val="000000"/>
                <w:sz w:val="20"/>
              </w:rPr>
              <w:t>2. Қажет болған жағдайда 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стерильдеуші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қаптамадан шығару, ампулаларды (флакондарды) сыртқы және (немесе)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толтыру, ампулаларды (флакондарды) дәнекерлеу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екіншілік қаптаманы таңбалау, ампулаларды (флакондарды) контурлы ұяшықты қаптамаға қаптау және (немесе) қораптарға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 қораптарға топтық қаптау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өзге: құрамында йод немесе йод қосылыстары бар: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Саше-пакеттердегі ұнтақтарды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6" w:id="1697"/>
          <w:p>
            <w:pPr>
              <w:spacing w:after="20"/>
              <w:ind w:left="20"/>
              <w:jc w:val="both"/>
            </w:pPr>
            <w:r>
              <w:rPr>
                <w:rFonts w:ascii="Times New Roman"/>
                <w:b w:val="false"/>
                <w:i w:val="false"/>
                <w:color w:val="000000"/>
                <w:sz w:val="20"/>
              </w:rPr>
              <w:t>
1. Дәрілік заттарды өндіруге лицензия болуы</w:t>
            </w:r>
          </w:p>
          <w:bookmarkEnd w:id="169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8" w:id="1698"/>
          <w:p>
            <w:pPr>
              <w:spacing w:after="20"/>
              <w:ind w:left="20"/>
              <w:jc w:val="both"/>
            </w:pPr>
            <w:r>
              <w:rPr>
                <w:rFonts w:ascii="Times New Roman"/>
                <w:b w:val="false"/>
                <w:i w:val="false"/>
                <w:color w:val="000000"/>
                <w:sz w:val="20"/>
              </w:rPr>
              <w:t>
 </w:t>
            </w:r>
          </w:p>
          <w:bookmarkEnd w:id="1698"/>
          <w:p>
            <w:pPr>
              <w:spacing w:after="20"/>
              <w:ind w:left="20"/>
              <w:jc w:val="both"/>
            </w:pPr>
            <w:r>
              <w:rPr>
                <w:rFonts w:ascii="Times New Roman"/>
                <w:b w:val="false"/>
                <w:i w:val="false"/>
                <w:color w:val="000000"/>
                <w:sz w:val="20"/>
              </w:rPr>
              <w:t>
1. Шикізат пен материалдарды кіріс бақылау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Ылғалдандырушы дайындау және кептіру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5.Дозалау, саше-пакеттерге фасовкалау (орау) және екінші реттік қаптамаға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 қораптарға топтық қаптау, өнім сериясын шығару.</w:t>
            </w:r>
          </w:p>
          <w:p>
            <w:pPr>
              <w:spacing w:after="20"/>
              <w:ind w:left="20"/>
              <w:jc w:val="both"/>
            </w:pPr>
            <w:r>
              <w:rPr>
                <w:rFonts w:ascii="Times New Roman"/>
                <w:b w:val="false"/>
                <w:i w:val="false"/>
                <w:color w:val="000000"/>
                <w:sz w:val="20"/>
              </w:rPr>
              <w:t>
8. Дайын өнімнің сапасын бақылау (шығарылым алдындағы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5" w:id="1699"/>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699"/>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Дозалау, саше-пакеттерге фасовкалау (орау) және екінші реттік қаптамаға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w:t>
            </w:r>
          </w:p>
          <w:p>
            <w:pPr>
              <w:spacing w:after="20"/>
              <w:ind w:left="20"/>
              <w:jc w:val="both"/>
            </w:pPr>
            <w:r>
              <w:rPr>
                <w:rFonts w:ascii="Times New Roman"/>
                <w:b w:val="false"/>
                <w:i w:val="false"/>
                <w:color w:val="000000"/>
                <w:sz w:val="20"/>
              </w:rPr>
              <w:t>
7 Дайын өнімнің сапасын бақылау (шығарылым алдындағы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3004500006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негізгі белсенді ингредиент ретінде тек: кокарбоксилаза немесе аскорбин қышқылы (С дәрумені) немесе цинакокобаламин (В12 дәрумені) бар дәрілік заттар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Таблеткаларды тікелей пресстеу әдісімен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0" w:id="1700"/>
          <w:p>
            <w:pPr>
              <w:spacing w:after="20"/>
              <w:ind w:left="20"/>
              <w:jc w:val="both"/>
            </w:pPr>
            <w:r>
              <w:rPr>
                <w:rFonts w:ascii="Times New Roman"/>
                <w:b w:val="false"/>
                <w:i w:val="false"/>
                <w:color w:val="000000"/>
                <w:sz w:val="20"/>
              </w:rPr>
              <w:t>
1. Дәрілік заттарды өндіруге лицензия болуы</w:t>
            </w:r>
          </w:p>
          <w:bookmarkEnd w:id="170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2" w:id="1701"/>
          <w:p>
            <w:pPr>
              <w:spacing w:after="20"/>
              <w:ind w:left="20"/>
              <w:jc w:val="both"/>
            </w:pPr>
            <w:r>
              <w:rPr>
                <w:rFonts w:ascii="Times New Roman"/>
                <w:b w:val="false"/>
                <w:i w:val="false"/>
                <w:color w:val="000000"/>
                <w:sz w:val="20"/>
              </w:rPr>
              <w:t>
1. Шикізат пен материалдарды кіріс бақылауы</w:t>
            </w:r>
          </w:p>
          <w:bookmarkEnd w:id="1701"/>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елеу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w:t>
            </w:r>
          </w:p>
          <w:p>
            <w:pPr>
              <w:spacing w:after="20"/>
              <w:ind w:left="20"/>
              <w:jc w:val="both"/>
            </w:pPr>
            <w:r>
              <w:rPr>
                <w:rFonts w:ascii="Times New Roman"/>
                <w:b w:val="false"/>
                <w:i w:val="false"/>
                <w:color w:val="000000"/>
                <w:sz w:val="20"/>
              </w:rPr>
              <w:t>
7. Картон қорапқа топтық қаптама жасау,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8" w:id="1702"/>
          <w:p>
            <w:pPr>
              <w:spacing w:after="20"/>
              <w:ind w:left="20"/>
              <w:jc w:val="both"/>
            </w:pPr>
            <w:r>
              <w:rPr>
                <w:rFonts w:ascii="Times New Roman"/>
                <w:b w:val="false"/>
                <w:i w:val="false"/>
                <w:color w:val="000000"/>
                <w:sz w:val="20"/>
              </w:rPr>
              <w:t>
1. Шикізат пен материалдарды кіріс бақылауы</w:t>
            </w:r>
          </w:p>
          <w:bookmarkEnd w:id="1702"/>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елеу және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 бастапқы қаптау (блистер, флакон, банка), екінші реттік қаптау (қорапқа)</w:t>
            </w:r>
          </w:p>
          <w:p>
            <w:pPr>
              <w:spacing w:after="20"/>
              <w:ind w:left="20"/>
              <w:jc w:val="both"/>
            </w:pPr>
            <w:r>
              <w:rPr>
                <w:rFonts w:ascii="Times New Roman"/>
                <w:b w:val="false"/>
                <w:i w:val="false"/>
                <w:color w:val="000000"/>
                <w:sz w:val="20"/>
              </w:rPr>
              <w:t>
6.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позицияларындағы тауарлардан басқа), терапиялық немесе профилактикалық мақсаттарда қолдануға арналған аралас немесе араласпаған өнімдерден тұратын, дозаланған дәрілік нысандар түрінде (оның ішінде трансдермальды жүйелер түріндегі дәрілік заттарды қоса алғанда) немесе бөлшек саудаға арналған нысандарда не қаптамаларда өлшеп-оралған, өзге де, бөлшек саудаға арналған нысандарда немесе қаптамаларда өлшеп-оралған: өзге 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Лиофилизаттар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3" w:id="1703"/>
          <w:p>
            <w:pPr>
              <w:spacing w:after="20"/>
              <w:ind w:left="20"/>
              <w:jc w:val="both"/>
            </w:pPr>
            <w:r>
              <w:rPr>
                <w:rFonts w:ascii="Times New Roman"/>
                <w:b w:val="false"/>
                <w:i w:val="false"/>
                <w:color w:val="000000"/>
                <w:sz w:val="20"/>
              </w:rPr>
              <w:t>
1. Дәрілік заттарды өндіруге лицензия болуы</w:t>
            </w:r>
          </w:p>
          <w:bookmarkEnd w:id="170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5" w:id="1704"/>
          <w:p>
            <w:pPr>
              <w:spacing w:after="20"/>
              <w:ind w:left="20"/>
              <w:jc w:val="both"/>
            </w:pPr>
            <w:r>
              <w:rPr>
                <w:rFonts w:ascii="Times New Roman"/>
                <w:b w:val="false"/>
                <w:i w:val="false"/>
                <w:color w:val="000000"/>
                <w:sz w:val="20"/>
              </w:rPr>
              <w:t>
1. Шикізат пен материалдарды өлшеу, кіріс бақылауы</w:t>
            </w:r>
          </w:p>
          <w:bookmarkEnd w:id="1704"/>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сүзгілеу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кептіру, стерилизациялау / 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 (құтыларға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Лиофилизациялау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 де сатылар: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 реттік қаптама және топтық қаптама</w:t>
            </w:r>
          </w:p>
          <w:p>
            <w:pPr>
              <w:spacing w:after="20"/>
              <w:ind w:left="20"/>
              <w:jc w:val="both"/>
            </w:pPr>
            <w:r>
              <w:rPr>
                <w:rFonts w:ascii="Times New Roman"/>
                <w:b w:val="false"/>
                <w:i w:val="false"/>
                <w:color w:val="000000"/>
                <w:sz w:val="20"/>
              </w:rPr>
              <w:t>
10. Дайын өнім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4" w:id="1705"/>
          <w:p>
            <w:pPr>
              <w:spacing w:after="20"/>
              <w:ind w:left="20"/>
              <w:jc w:val="both"/>
            </w:pPr>
            <w:r>
              <w:rPr>
                <w:rFonts w:ascii="Times New Roman"/>
                <w:b w:val="false"/>
                <w:i w:val="false"/>
                <w:color w:val="000000"/>
                <w:sz w:val="20"/>
              </w:rPr>
              <w:t>
1. Шикізат пен материалдарды өлшеу, кіріс бақылауы</w:t>
            </w:r>
          </w:p>
          <w:bookmarkEnd w:id="1705"/>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сүзгілеу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 кептіру, стерилизациялау / 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 (құтыларға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Лиофилизациялау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 де сатылар: бастапқы қаптаманы таңбалау және (немесе) цифрлық таңбалау</w:t>
            </w:r>
          </w:p>
          <w:p>
            <w:pPr>
              <w:spacing w:after="20"/>
              <w:ind w:left="20"/>
              <w:jc w:val="both"/>
            </w:pPr>
            <w:r>
              <w:rPr>
                <w:rFonts w:ascii="Times New Roman"/>
                <w:b w:val="false"/>
                <w:i w:val="false"/>
                <w:color w:val="000000"/>
                <w:sz w:val="20"/>
              </w:rPr>
              <w:t>
9. Дайын өнім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позицияларындағы тауарлардан басқа), терапиялық немесе профилактикалық мақсаттарда қолдануға арналған аралас немесе араласпаған өнімдерден тұратын, дозаланған дәрілік нысандар түрінде (оның ішінде трансдермальды жүйелер түріндегі дәрілік заттарды қоса алғанда) немесе бөлшек саудаға арналған нысандарда не қаптамаларда өлшеп-оралған, өзге де, бөлшек саудаға арналған нысандарда немесе қаптамаларда өлшеп-оралған: өзге 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Микропеллеттер (капсулаланған / MUPS дәрілік нысандар)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2" w:id="1706"/>
          <w:p>
            <w:pPr>
              <w:spacing w:after="20"/>
              <w:ind w:left="20"/>
              <w:jc w:val="both"/>
            </w:pPr>
            <w:r>
              <w:rPr>
                <w:rFonts w:ascii="Times New Roman"/>
                <w:b w:val="false"/>
                <w:i w:val="false"/>
                <w:color w:val="000000"/>
                <w:sz w:val="20"/>
              </w:rPr>
              <w:t>
1. Дәрілік заттарды өндіруге лицензия болуы</w:t>
            </w:r>
          </w:p>
          <w:bookmarkEnd w:id="170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4" w:id="1707"/>
          <w:p>
            <w:pPr>
              <w:spacing w:after="20"/>
              <w:ind w:left="20"/>
              <w:jc w:val="both"/>
            </w:pPr>
            <w:r>
              <w:rPr>
                <w:rFonts w:ascii="Times New Roman"/>
                <w:b w:val="false"/>
                <w:i w:val="false"/>
                <w:color w:val="000000"/>
                <w:sz w:val="20"/>
              </w:rPr>
              <w:t>
1. Шикізат пен материалдарды өлшеу және (немесе) кіріс бақылауы</w:t>
            </w:r>
          </w:p>
          <w:bookmarkEnd w:id="1707"/>
          <w:p>
            <w:pPr>
              <w:spacing w:after="20"/>
              <w:ind w:left="20"/>
              <w:jc w:val="both"/>
            </w:pPr>
            <w:r>
              <w:rPr>
                <w:rFonts w:ascii="Times New Roman"/>
                <w:b w:val="false"/>
                <w:i w:val="false"/>
                <w:color w:val="000000"/>
                <w:sz w:val="20"/>
              </w:rPr>
              <w:t>
</w:t>
            </w:r>
            <w:r>
              <w:rPr>
                <w:rFonts w:ascii="Times New Roman"/>
                <w:b w:val="false"/>
                <w:i w:val="false"/>
                <w:color w:val="000000"/>
                <w:sz w:val="20"/>
              </w:rPr>
              <w:t>2. Капсулаларды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 процесіндегі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Герметикалылыққа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реттік қаптау және (немесе)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қорапқа топтық қаптау</w:t>
            </w:r>
          </w:p>
          <w:p>
            <w:pPr>
              <w:spacing w:after="20"/>
              <w:ind w:left="20"/>
              <w:jc w:val="both"/>
            </w:pPr>
            <w:r>
              <w:rPr>
                <w:rFonts w:ascii="Times New Roman"/>
                <w:b w:val="false"/>
                <w:i w:val="false"/>
                <w:color w:val="000000"/>
                <w:sz w:val="20"/>
              </w:rPr>
              <w:t>
9. Дайын өнім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2" w:id="1708"/>
          <w:p>
            <w:pPr>
              <w:spacing w:after="20"/>
              <w:ind w:left="20"/>
              <w:jc w:val="both"/>
            </w:pPr>
            <w:r>
              <w:rPr>
                <w:rFonts w:ascii="Times New Roman"/>
                <w:b w:val="false"/>
                <w:i w:val="false"/>
                <w:color w:val="000000"/>
                <w:sz w:val="20"/>
              </w:rPr>
              <w:t>
1. Шикізат пен материалдарды өлшеу және (немесе) кіріс бақылауы</w:t>
            </w:r>
          </w:p>
          <w:bookmarkEnd w:id="1708"/>
          <w:p>
            <w:pPr>
              <w:spacing w:after="20"/>
              <w:ind w:left="20"/>
              <w:jc w:val="both"/>
            </w:pPr>
            <w:r>
              <w:rPr>
                <w:rFonts w:ascii="Times New Roman"/>
                <w:b w:val="false"/>
                <w:i w:val="false"/>
                <w:color w:val="000000"/>
                <w:sz w:val="20"/>
              </w:rPr>
              <w:t>
</w:t>
            </w:r>
            <w:r>
              <w:rPr>
                <w:rFonts w:ascii="Times New Roman"/>
                <w:b w:val="false"/>
                <w:i w:val="false"/>
                <w:color w:val="000000"/>
                <w:sz w:val="20"/>
              </w:rPr>
              <w:t>2. Капсулаларды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 процесіндегі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5. Герметикалылыққа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реттік қаптау және (немесе) қораптарға орау</w:t>
            </w:r>
          </w:p>
          <w:p>
            <w:pPr>
              <w:spacing w:after="20"/>
              <w:ind w:left="20"/>
              <w:jc w:val="both"/>
            </w:pPr>
            <w:r>
              <w:rPr>
                <w:rFonts w:ascii="Times New Roman"/>
                <w:b w:val="false"/>
                <w:i w:val="false"/>
                <w:color w:val="000000"/>
                <w:sz w:val="20"/>
              </w:rPr>
              <w:t>
8. Дайын өнім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белсенді заты ретінде тек келесілердің бірін қамтитын дәрілік заттар: ацетилсалицил қышқылы немесе парацетамол, немесе рибоксин (инозин), немесе поливинилпирролидон -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дәрілік түрлер (суппозиторийлер)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9" w:id="1709"/>
          <w:p>
            <w:pPr>
              <w:spacing w:after="20"/>
              <w:ind w:left="20"/>
              <w:jc w:val="both"/>
            </w:pPr>
            <w:r>
              <w:rPr>
                <w:rFonts w:ascii="Times New Roman"/>
                <w:b w:val="false"/>
                <w:i w:val="false"/>
                <w:color w:val="000000"/>
                <w:sz w:val="20"/>
              </w:rPr>
              <w:t>
1. Дәрілік заттарды өндіруге лицензия болуы</w:t>
            </w:r>
          </w:p>
          <w:bookmarkEnd w:id="170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1" w:id="1710"/>
          <w:p>
            <w:pPr>
              <w:spacing w:after="20"/>
              <w:ind w:left="20"/>
              <w:jc w:val="both"/>
            </w:pPr>
            <w:r>
              <w:rPr>
                <w:rFonts w:ascii="Times New Roman"/>
                <w:b w:val="false"/>
                <w:i w:val="false"/>
                <w:color w:val="000000"/>
                <w:sz w:val="20"/>
              </w:rPr>
              <w:t>
1. Шикізат пен материалдарды өлшеу және кіріс бақылау</w:t>
            </w:r>
          </w:p>
          <w:bookmarkEnd w:id="1710"/>
          <w:p>
            <w:pPr>
              <w:spacing w:after="20"/>
              <w:ind w:left="20"/>
              <w:jc w:val="both"/>
            </w:pPr>
            <w:r>
              <w:rPr>
                <w:rFonts w:ascii="Times New Roman"/>
                <w:b w:val="false"/>
                <w:i w:val="false"/>
                <w:color w:val="000000"/>
                <w:sz w:val="20"/>
              </w:rPr>
              <w:t>
</w:t>
            </w:r>
            <w:r>
              <w:rPr>
                <w:rFonts w:ascii="Times New Roman"/>
                <w:b w:val="false"/>
                <w:i w:val="false"/>
                <w:color w:val="000000"/>
                <w:sz w:val="20"/>
              </w:rPr>
              <w:t>2. Гомогенизация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Қалыптау (дозалау және қалыптарға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қаптау (ПВХ/ПЭ немесе алюминий блистерлер)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6.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Екіншілік және топтық қаптау</w:t>
            </w:r>
          </w:p>
          <w:p>
            <w:pPr>
              <w:spacing w:after="20"/>
              <w:ind w:left="20"/>
              <w:jc w:val="both"/>
            </w:pPr>
            <w:r>
              <w:rPr>
                <w:rFonts w:ascii="Times New Roman"/>
                <w:b w:val="false"/>
                <w:i w:val="false"/>
                <w:color w:val="000000"/>
                <w:sz w:val="20"/>
              </w:rPr>
              <w:t>
8.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8" w:id="1711"/>
          <w:p>
            <w:pPr>
              <w:spacing w:after="20"/>
              <w:ind w:left="20"/>
              <w:jc w:val="both"/>
            </w:pPr>
            <w:r>
              <w:rPr>
                <w:rFonts w:ascii="Times New Roman"/>
                <w:b w:val="false"/>
                <w:i w:val="false"/>
                <w:color w:val="000000"/>
                <w:sz w:val="20"/>
              </w:rPr>
              <w:t>
1. Шикізат пен материалдарды өлшеу және кіріс бақылау</w:t>
            </w:r>
          </w:p>
          <w:bookmarkEnd w:id="1711"/>
          <w:p>
            <w:pPr>
              <w:spacing w:after="20"/>
              <w:ind w:left="20"/>
              <w:jc w:val="both"/>
            </w:pPr>
            <w:r>
              <w:rPr>
                <w:rFonts w:ascii="Times New Roman"/>
                <w:b w:val="false"/>
                <w:i w:val="false"/>
                <w:color w:val="000000"/>
                <w:sz w:val="20"/>
              </w:rPr>
              <w:t>
</w:t>
            </w:r>
            <w:r>
              <w:rPr>
                <w:rFonts w:ascii="Times New Roman"/>
                <w:b w:val="false"/>
                <w:i w:val="false"/>
                <w:color w:val="000000"/>
                <w:sz w:val="20"/>
              </w:rPr>
              <w:t>2. Қалыптау (дозалау және қалыптарға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Салқындату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қаптау (ПВХ/ПЭ немесе алюминий блистерлер)</w:t>
            </w:r>
          </w:p>
          <w:p>
            <w:pPr>
              <w:spacing w:after="20"/>
              <w:ind w:left="20"/>
              <w:jc w:val="both"/>
            </w:pPr>
            <w:r>
              <w:rPr>
                <w:rFonts w:ascii="Times New Roman"/>
                <w:b w:val="false"/>
                <w:i w:val="false"/>
                <w:color w:val="000000"/>
                <w:sz w:val="20"/>
              </w:rPr>
              <w:t>
</w:t>
            </w:r>
            <w:r>
              <w:rPr>
                <w:rFonts w:ascii="Times New Roman"/>
                <w:b w:val="false"/>
                <w:i w:val="false"/>
                <w:color w:val="000000"/>
                <w:sz w:val="20"/>
              </w:rPr>
              <w:t>5.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Екіншілік және топтық қаптау</w:t>
            </w:r>
          </w:p>
          <w:p>
            <w:pPr>
              <w:spacing w:after="20"/>
              <w:ind w:left="20"/>
              <w:jc w:val="both"/>
            </w:pPr>
            <w:r>
              <w:rPr>
                <w:rFonts w:ascii="Times New Roman"/>
                <w:b w:val="false"/>
                <w:i w:val="false"/>
                <w:color w:val="000000"/>
                <w:sz w:val="20"/>
              </w:rPr>
              <w:t>
7.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белсенді заты ретінде тек келесілердің бірін қамтитын дәрілік заттар: ацетилсалицил қышқылы немесе парацетамол, немесе рибоксин (инозин), немесе поливинилпирролидон -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дәрілік түрлер (ішке және сыртқа қолдануға арналған майлар)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4" w:id="1712"/>
          <w:p>
            <w:pPr>
              <w:spacing w:after="20"/>
              <w:ind w:left="20"/>
              <w:jc w:val="both"/>
            </w:pPr>
            <w:r>
              <w:rPr>
                <w:rFonts w:ascii="Times New Roman"/>
                <w:b w:val="false"/>
                <w:i w:val="false"/>
                <w:color w:val="000000"/>
                <w:sz w:val="20"/>
              </w:rPr>
              <w:t>
1. Дәрілік заттарды өндіруге лицензия болуы</w:t>
            </w:r>
          </w:p>
          <w:bookmarkEnd w:id="171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6" w:id="1713"/>
          <w:p>
            <w:pPr>
              <w:spacing w:after="20"/>
              <w:ind w:left="20"/>
              <w:jc w:val="both"/>
            </w:pPr>
            <w:r>
              <w:rPr>
                <w:rFonts w:ascii="Times New Roman"/>
                <w:b w:val="false"/>
                <w:i w:val="false"/>
                <w:color w:val="000000"/>
                <w:sz w:val="20"/>
              </w:rPr>
              <w:t>
1. Шикізат пен материалдарды өлшеу және кіріс бақылау</w:t>
            </w:r>
          </w:p>
          <w:bookmarkEnd w:id="1713"/>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затты енгізу (еру немесе суспензиялау)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Гомогенизация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Қосымша заттарды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Еріген ауаны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6. Фильтрациялау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Құю және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Екіншілік және топтық қаптау</w:t>
            </w:r>
          </w:p>
          <w:p>
            <w:pPr>
              <w:spacing w:after="20"/>
              <w:ind w:left="20"/>
              <w:jc w:val="both"/>
            </w:pPr>
            <w:r>
              <w:rPr>
                <w:rFonts w:ascii="Times New Roman"/>
                <w:b w:val="false"/>
                <w:i w:val="false"/>
                <w:color w:val="000000"/>
                <w:sz w:val="20"/>
              </w:rPr>
              <w:t>
11. Дайын өнімнің сапасын бақылау (шығарылымдық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6" w:id="1714"/>
          <w:p>
            <w:pPr>
              <w:spacing w:after="20"/>
              <w:ind w:left="20"/>
              <w:jc w:val="both"/>
            </w:pPr>
            <w:r>
              <w:rPr>
                <w:rFonts w:ascii="Times New Roman"/>
                <w:b w:val="false"/>
                <w:i w:val="false"/>
                <w:color w:val="000000"/>
                <w:sz w:val="20"/>
              </w:rPr>
              <w:t>
1. Шикізат пен материалдарды өлшеу және кіріс бақылау</w:t>
            </w:r>
          </w:p>
          <w:bookmarkEnd w:id="1714"/>
          <w:p>
            <w:pPr>
              <w:spacing w:after="20"/>
              <w:ind w:left="20"/>
              <w:jc w:val="both"/>
            </w:pPr>
            <w:r>
              <w:rPr>
                <w:rFonts w:ascii="Times New Roman"/>
                <w:b w:val="false"/>
                <w:i w:val="false"/>
                <w:color w:val="000000"/>
                <w:sz w:val="20"/>
              </w:rPr>
              <w:t>
</w:t>
            </w:r>
            <w:r>
              <w:rPr>
                <w:rFonts w:ascii="Times New Roman"/>
                <w:b w:val="false"/>
                <w:i w:val="false"/>
                <w:color w:val="000000"/>
                <w:sz w:val="20"/>
              </w:rPr>
              <w:t>2. Гомогенизация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Қосымша заттарды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Еріген ауаны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Құю және 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Екіншілік және топтық қаптау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дәрілік түрлерді - таблеткаларды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4" w:id="1715"/>
          <w:p>
            <w:pPr>
              <w:spacing w:after="20"/>
              <w:ind w:left="20"/>
              <w:jc w:val="both"/>
            </w:pPr>
            <w:r>
              <w:rPr>
                <w:rFonts w:ascii="Times New Roman"/>
                <w:b w:val="false"/>
                <w:i w:val="false"/>
                <w:color w:val="000000"/>
                <w:sz w:val="20"/>
              </w:rPr>
              <w:t>
1. Дәрілік заттарды өндіруге лицензия болуы</w:t>
            </w:r>
          </w:p>
          <w:bookmarkEnd w:id="171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6" w:id="1716"/>
          <w:p>
            <w:pPr>
              <w:spacing w:after="20"/>
              <w:ind w:left="20"/>
              <w:jc w:val="both"/>
            </w:pPr>
            <w:r>
              <w:rPr>
                <w:rFonts w:ascii="Times New Roman"/>
                <w:b w:val="false"/>
                <w:i w:val="false"/>
                <w:color w:val="000000"/>
                <w:sz w:val="20"/>
              </w:rPr>
              <w:t>
1. Шикізат пен материалдарды кіріс бақылау.</w:t>
            </w:r>
          </w:p>
          <w:bookmarkEnd w:id="1716"/>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өлшеп-орау (дозалау).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Таблеттеуге арналған массаны кептіру, құрғақ түйіршіктеу,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Таблеткалау,шаңсыздандыру,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Қабықша (қаптама)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бастапқы қаптамаға (блистерге, флаконға, банкаға) орау, кейіннен картон қораптарға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w:t>
            </w:r>
          </w:p>
          <w:p>
            <w:pPr>
              <w:spacing w:after="20"/>
              <w:ind w:left="20"/>
              <w:jc w:val="both"/>
            </w:pPr>
            <w:r>
              <w:rPr>
                <w:rFonts w:ascii="Times New Roman"/>
                <w:b w:val="false"/>
                <w:i w:val="false"/>
                <w:color w:val="000000"/>
                <w:sz w:val="20"/>
              </w:rPr>
              <w:t>
8. Картон қораптарға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3" w:id="1717"/>
          <w:p>
            <w:pPr>
              <w:spacing w:after="20"/>
              <w:ind w:left="20"/>
              <w:jc w:val="both"/>
            </w:pPr>
            <w:r>
              <w:rPr>
                <w:rFonts w:ascii="Times New Roman"/>
                <w:b w:val="false"/>
                <w:i w:val="false"/>
                <w:color w:val="000000"/>
                <w:sz w:val="20"/>
              </w:rPr>
              <w:t>
1. Шикізат пен материалдарды кіріс бақылау.</w:t>
            </w:r>
          </w:p>
          <w:bookmarkEnd w:id="1717"/>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өлшеп-орау (дозалау).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Таблеттеуге арналған массаны кептіру, құрғақ түйіршіктеу,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 шаңсыздандыру,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қабықша (қаптама)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 өнімнің сапасын бақылау, бастапқы қаптамаға (блистерге, флаконға, банкаға) орау, кейіннен картон қораптарға екінші реттік қаптау.</w:t>
            </w:r>
          </w:p>
          <w:p>
            <w:pPr>
              <w:spacing w:after="20"/>
              <w:ind w:left="20"/>
              <w:jc w:val="both"/>
            </w:pPr>
            <w:r>
              <w:rPr>
                <w:rFonts w:ascii="Times New Roman"/>
                <w:b w:val="false"/>
                <w:i w:val="false"/>
                <w:color w:val="000000"/>
                <w:sz w:val="20"/>
              </w:rPr>
              <w:t>
7.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Рентгенографиялық зерттеулерге арналған контрастты препараттар; пациентке енгізуге арналған диагностикалық реагенттер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(флакондарда)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9" w:id="1718"/>
          <w:p>
            <w:pPr>
              <w:spacing w:after="20"/>
              <w:ind w:left="20"/>
              <w:jc w:val="both"/>
            </w:pPr>
            <w:r>
              <w:rPr>
                <w:rFonts w:ascii="Times New Roman"/>
                <w:b w:val="false"/>
                <w:i w:val="false"/>
                <w:color w:val="000000"/>
                <w:sz w:val="20"/>
              </w:rPr>
              <w:t>
1. Дәрілік заттарды өндіруге лицензия болуы</w:t>
            </w:r>
          </w:p>
          <w:bookmarkEnd w:id="171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1" w:id="1719"/>
          <w:p>
            <w:pPr>
              <w:spacing w:after="20"/>
              <w:ind w:left="20"/>
              <w:jc w:val="both"/>
            </w:pPr>
            <w:r>
              <w:rPr>
                <w:rFonts w:ascii="Times New Roman"/>
                <w:b w:val="false"/>
                <w:i w:val="false"/>
                <w:color w:val="000000"/>
                <w:sz w:val="20"/>
              </w:rPr>
              <w:t>
1. Шикізат пен материалдарды өлшеу, кіріс бақылауын жүргізу.</w:t>
            </w:r>
          </w:p>
          <w:bookmarkEnd w:id="1719"/>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 мен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араластыру,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кесу және (немесе) стерильді флакондарды ашу, ампулаларды (флакондарды) сыртқы және (немесе)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Ампулаларды (флакондарды) кептіру,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Ампулаларды (флакондарды) толтыру, ампулаларды (флакондарды) герметикалық жабу (дәнекерлеу/тығындау).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(немесе) екінші реттік қаптаманы таңбалау, ампулаларды (флакондарды) контурлы ұяшықты қаптамаға орау, кейіннен картон қораптарға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қораптарға топтық қаптау, өнім сериясын шығару.</w:t>
            </w:r>
          </w:p>
          <w:p>
            <w:pPr>
              <w:spacing w:after="20"/>
              <w:ind w:left="20"/>
              <w:jc w:val="both"/>
            </w:pPr>
            <w:r>
              <w:rPr>
                <w:rFonts w:ascii="Times New Roman"/>
                <w:b w:val="false"/>
                <w:i w:val="false"/>
                <w:color w:val="000000"/>
                <w:sz w:val="20"/>
              </w:rPr>
              <w:t>
10. Дайын өнімнің сапасын бақылау (шығарылым алдындағы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0" w:id="1720"/>
          <w:p>
            <w:pPr>
              <w:spacing w:after="20"/>
              <w:ind w:left="20"/>
              <w:jc w:val="both"/>
            </w:pPr>
            <w:r>
              <w:rPr>
                <w:rFonts w:ascii="Times New Roman"/>
                <w:b w:val="false"/>
                <w:i w:val="false"/>
                <w:color w:val="000000"/>
                <w:sz w:val="20"/>
              </w:rPr>
              <w:t>
1. Шикізат пен материалдарды өлшеу, кіріс бақылауын жүргізу.</w:t>
            </w:r>
          </w:p>
          <w:bookmarkEnd w:id="1720"/>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араластыру, сүзу.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Ампулаларды кесу және (немесе) стерильді флакондарды ашу, ампулаларды (флакондарды) сыртқы және (немесе)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Ампулаларды (флакондарды) толтыру, ампулаларды (флакондарды) герметикалық жабу (дәнекерлеу/тығындау).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Ерітіндісі бар ампулаларды (флакондарды)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 ампулаларды (флакондарды) контурлы ұяшықты қаптамаға орау, кейіннен картон қораптарға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 қораптарға топтық қаптау, өнім сериясын шығару.</w:t>
            </w:r>
          </w:p>
          <w:p>
            <w:pPr>
              <w:spacing w:after="20"/>
              <w:ind w:left="20"/>
              <w:jc w:val="both"/>
            </w:pPr>
            <w:r>
              <w:rPr>
                <w:rFonts w:ascii="Times New Roman"/>
                <w:b w:val="false"/>
                <w:i w:val="false"/>
                <w:color w:val="000000"/>
                <w:sz w:val="20"/>
              </w:rPr>
              <w:t>
8. Дайын өнімнің сапасын бақылау (шығарылым алдындағы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3002120009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қолдануға дайындалған жануарлар қаны;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вакциналар, токсиндер, микроорганизмдер мәдениеттері (ашытқылардан басқа) және ұқсас өнімдер,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дозаланған дәрілік нысандар түрінде немесе бөлшек саудаға арналған нысандарда не қаптамаларда буып-түйілген иммунологиялық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7" w:id="1721"/>
          <w:p>
            <w:pPr>
              <w:spacing w:after="20"/>
              <w:ind w:left="20"/>
              <w:jc w:val="both"/>
            </w:pPr>
            <w:r>
              <w:rPr>
                <w:rFonts w:ascii="Times New Roman"/>
                <w:b w:val="false"/>
                <w:i w:val="false"/>
                <w:color w:val="000000"/>
                <w:sz w:val="20"/>
              </w:rPr>
              <w:t>
1. Дәрілік заттарды өндіруге лицензия болуы</w:t>
            </w:r>
          </w:p>
          <w:bookmarkEnd w:id="172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9" w:id="1722"/>
          <w:p>
            <w:pPr>
              <w:spacing w:after="20"/>
              <w:ind w:left="20"/>
              <w:jc w:val="both"/>
            </w:pPr>
            <w:r>
              <w:rPr>
                <w:rFonts w:ascii="Times New Roman"/>
                <w:b w:val="false"/>
                <w:i w:val="false"/>
                <w:color w:val="000000"/>
                <w:sz w:val="20"/>
              </w:rPr>
              <w:t>
1. Өлшеу, шикізат пен материалдарды кіріс бақылау</w:t>
            </w:r>
          </w:p>
          <w:bookmarkEnd w:id="1722"/>
          <w:p>
            <w:pPr>
              <w:spacing w:after="20"/>
              <w:ind w:left="20"/>
              <w:jc w:val="both"/>
            </w:pPr>
            <w:r>
              <w:rPr>
                <w:rFonts w:ascii="Times New Roman"/>
                <w:b w:val="false"/>
                <w:i w:val="false"/>
                <w:color w:val="000000"/>
                <w:sz w:val="20"/>
              </w:rPr>
              <w:t>
</w:t>
            </w:r>
            <w:r>
              <w:rPr>
                <w:rFonts w:ascii="Times New Roman"/>
                <w:b w:val="false"/>
                <w:i w:val="false"/>
                <w:color w:val="000000"/>
                <w:sz w:val="20"/>
              </w:rPr>
              <w:t>2.Тазартылған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Флакондарды кептіру,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Лиофилизация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Екіншілік және топтық қаптау</w:t>
            </w:r>
          </w:p>
          <w:p>
            <w:pPr>
              <w:spacing w:after="20"/>
              <w:ind w:left="20"/>
              <w:jc w:val="both"/>
            </w:pPr>
            <w:r>
              <w:rPr>
                <w:rFonts w:ascii="Times New Roman"/>
                <w:b w:val="false"/>
                <w:i w:val="false"/>
                <w:color w:val="000000"/>
                <w:sz w:val="20"/>
              </w:rPr>
              <w:t>
10. Дайын өнімнің сапасын бақылау (шығарылы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8" w:id="1723"/>
          <w:p>
            <w:pPr>
              <w:spacing w:after="20"/>
              <w:ind w:left="20"/>
              <w:jc w:val="both"/>
            </w:pPr>
            <w:r>
              <w:rPr>
                <w:rFonts w:ascii="Times New Roman"/>
                <w:b w:val="false"/>
                <w:i w:val="false"/>
                <w:color w:val="000000"/>
                <w:sz w:val="20"/>
              </w:rPr>
              <w:t>
1. Өлшеу, шикізат пен материалдарды кіріс бақылау</w:t>
            </w:r>
          </w:p>
          <w:bookmarkEnd w:id="1723"/>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кептіру,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6. Лиофилизация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Екіншілік және топтық қаптау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3002120005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қолдануға дайындалған жануарлар қаны;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вакциналар, токсиндер, микроорганизмдер мәдениеттері (ашытқылардан басқа) және ұқсас өнімдер,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дозаланған дәрілік нысандар түрінде немесе бөлшек саудаға арналған нысандарда не қаптамаларда буып-түйілген иммунологиялық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Лиофилизаттарды (лиофильденген ұнтақтарды)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6" w:id="1724"/>
          <w:p>
            <w:pPr>
              <w:spacing w:after="20"/>
              <w:ind w:left="20"/>
              <w:jc w:val="both"/>
            </w:pPr>
            <w:r>
              <w:rPr>
                <w:rFonts w:ascii="Times New Roman"/>
                <w:b w:val="false"/>
                <w:i w:val="false"/>
                <w:color w:val="000000"/>
                <w:sz w:val="20"/>
              </w:rPr>
              <w:t>
1. Дәрілік заттарды өндіруге лицензия болуы</w:t>
            </w:r>
          </w:p>
          <w:bookmarkEnd w:id="172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8" w:id="1725"/>
          <w:p>
            <w:pPr>
              <w:spacing w:after="20"/>
              <w:ind w:left="20"/>
              <w:jc w:val="both"/>
            </w:pPr>
            <w:r>
              <w:rPr>
                <w:rFonts w:ascii="Times New Roman"/>
                <w:b w:val="false"/>
                <w:i w:val="false"/>
                <w:color w:val="000000"/>
                <w:sz w:val="20"/>
              </w:rPr>
              <w:t>
1. Өлшеу, шикізат пен материалдарды кіріс бақылау</w:t>
            </w:r>
          </w:p>
          <w:bookmarkEnd w:id="1725"/>
          <w:p>
            <w:pPr>
              <w:spacing w:after="20"/>
              <w:ind w:left="20"/>
              <w:jc w:val="both"/>
            </w:pPr>
            <w:r>
              <w:rPr>
                <w:rFonts w:ascii="Times New Roman"/>
                <w:b w:val="false"/>
                <w:i w:val="false"/>
                <w:color w:val="000000"/>
                <w:sz w:val="20"/>
              </w:rPr>
              <w:t>
</w:t>
            </w:r>
            <w:r>
              <w:rPr>
                <w:rFonts w:ascii="Times New Roman"/>
                <w:b w:val="false"/>
                <w:i w:val="false"/>
                <w:color w:val="000000"/>
                <w:sz w:val="20"/>
              </w:rPr>
              <w:t>2.Тазартылған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Флакондарды кептіру,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Лиофилизация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Екіншілік және топтық қаптау</w:t>
            </w:r>
          </w:p>
          <w:p>
            <w:pPr>
              <w:spacing w:after="20"/>
              <w:ind w:left="20"/>
              <w:jc w:val="both"/>
            </w:pPr>
            <w:r>
              <w:rPr>
                <w:rFonts w:ascii="Times New Roman"/>
                <w:b w:val="false"/>
                <w:i w:val="false"/>
                <w:color w:val="000000"/>
                <w:sz w:val="20"/>
              </w:rPr>
              <w:t>
10. Дайын өнімнің сапасын бақылау (шығарылы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7" w:id="1726"/>
          <w:p>
            <w:pPr>
              <w:spacing w:after="20"/>
              <w:ind w:left="20"/>
              <w:jc w:val="both"/>
            </w:pPr>
            <w:r>
              <w:rPr>
                <w:rFonts w:ascii="Times New Roman"/>
                <w:b w:val="false"/>
                <w:i w:val="false"/>
                <w:color w:val="000000"/>
                <w:sz w:val="20"/>
              </w:rPr>
              <w:t>
1. Өлшеу, шикізат пен материалдарды кіріс бақылау</w:t>
            </w:r>
          </w:p>
          <w:bookmarkEnd w:id="1726"/>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кептіру,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6. Лиофилизация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Екіншілік және топтық қаптау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3002120004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қолдануға дайындалған жануарлар қаны;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вакциналар, токсиндер, микроорганизмдер мәдениеттері (ашытқылардан басқа) және ұқсас өнімдер,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дозаланған дәрілік нысандар түрінде немесе бөлшек саудаға арналған нысандарда не қаптамаларда буып-түйілген иммунологиялық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5" w:id="1727"/>
          <w:p>
            <w:pPr>
              <w:spacing w:after="20"/>
              <w:ind w:left="20"/>
              <w:jc w:val="both"/>
            </w:pPr>
            <w:r>
              <w:rPr>
                <w:rFonts w:ascii="Times New Roman"/>
                <w:b w:val="false"/>
                <w:i w:val="false"/>
                <w:color w:val="000000"/>
                <w:sz w:val="20"/>
              </w:rPr>
              <w:t>
1. Дәрілік заттарды өндіруге лицензия болуы</w:t>
            </w:r>
          </w:p>
          <w:bookmarkEnd w:id="172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7" w:id="1728"/>
          <w:p>
            <w:pPr>
              <w:spacing w:after="20"/>
              <w:ind w:left="20"/>
              <w:jc w:val="both"/>
            </w:pPr>
            <w:r>
              <w:rPr>
                <w:rFonts w:ascii="Times New Roman"/>
                <w:b w:val="false"/>
                <w:i w:val="false"/>
                <w:color w:val="000000"/>
                <w:sz w:val="20"/>
              </w:rPr>
              <w:t>
1. Өлшеу, шикізат пен материалдарды кіріс бақылау</w:t>
            </w:r>
          </w:p>
          <w:bookmarkEnd w:id="1728"/>
          <w:p>
            <w:pPr>
              <w:spacing w:after="20"/>
              <w:ind w:left="20"/>
              <w:jc w:val="both"/>
            </w:pPr>
            <w:r>
              <w:rPr>
                <w:rFonts w:ascii="Times New Roman"/>
                <w:b w:val="false"/>
                <w:i w:val="false"/>
                <w:color w:val="000000"/>
                <w:sz w:val="20"/>
              </w:rPr>
              <w:t>
</w:t>
            </w:r>
            <w:r>
              <w:rPr>
                <w:rFonts w:ascii="Times New Roman"/>
                <w:b w:val="false"/>
                <w:i w:val="false"/>
                <w:color w:val="000000"/>
                <w:sz w:val="20"/>
              </w:rPr>
              <w:t>2.Тазартылған суды және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Ерітіндіні дайындау,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Флакондарды кептіру,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7. Лиофилизация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Екіншілік және топтық қаптау</w:t>
            </w:r>
          </w:p>
          <w:p>
            <w:pPr>
              <w:spacing w:after="20"/>
              <w:ind w:left="20"/>
              <w:jc w:val="both"/>
            </w:pPr>
            <w:r>
              <w:rPr>
                <w:rFonts w:ascii="Times New Roman"/>
                <w:b w:val="false"/>
                <w:i w:val="false"/>
                <w:color w:val="000000"/>
                <w:sz w:val="20"/>
              </w:rPr>
              <w:t>
10. Дайын өнімнің сапасын бақылау (шығарылы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6" w:id="1729"/>
          <w:p>
            <w:pPr>
              <w:spacing w:after="20"/>
              <w:ind w:left="20"/>
              <w:jc w:val="both"/>
            </w:pPr>
            <w:r>
              <w:rPr>
                <w:rFonts w:ascii="Times New Roman"/>
                <w:b w:val="false"/>
                <w:i w:val="false"/>
                <w:color w:val="000000"/>
                <w:sz w:val="20"/>
              </w:rPr>
              <w:t>
1. Өлшеу, шикізат пен материалдарды кіріс бақылау</w:t>
            </w:r>
          </w:p>
          <w:bookmarkEnd w:id="1729"/>
          <w:p>
            <w:pPr>
              <w:spacing w:after="20"/>
              <w:ind w:left="20"/>
              <w:jc w:val="both"/>
            </w:pPr>
            <w:r>
              <w:rPr>
                <w:rFonts w:ascii="Times New Roman"/>
                <w:b w:val="false"/>
                <w:i w:val="false"/>
                <w:color w:val="000000"/>
                <w:sz w:val="20"/>
              </w:rPr>
              <w:t>
</w:t>
            </w:r>
            <w:r>
              <w:rPr>
                <w:rFonts w:ascii="Times New Roman"/>
                <w:b w:val="false"/>
                <w:i w:val="false"/>
                <w:color w:val="000000"/>
                <w:sz w:val="20"/>
              </w:rPr>
              <w:t>2. Ерітіндіні дайындау, фильтрациялау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сыртқы және ішкі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кептіру, стерильдеу/депирогенизация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қаптау (флакондарға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6. Лиофилизация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7. Өзге кезеңдер: бастапқы қаптаманы таңбалау және (немесе) цифрлық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Екіншілік және топтық қаптау</w:t>
            </w:r>
          </w:p>
          <w:p>
            <w:pPr>
              <w:spacing w:after="20"/>
              <w:ind w:left="20"/>
              <w:jc w:val="both"/>
            </w:pPr>
            <w:r>
              <w:rPr>
                <w:rFonts w:ascii="Times New Roman"/>
                <w:b w:val="false"/>
                <w:i w:val="false"/>
                <w:color w:val="000000"/>
                <w:sz w:val="20"/>
              </w:rPr>
              <w:t>
9. Дайын өнімнің сапасын бақылау (шығарылымдық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белсенді заты ретінде тек келесілердің бірін қамтитын дәрілік заттар: ацетилсалицил қышқылы немесе парацетамол, немесе рибоксин (инозин), немесе поливинилпирролидон -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Саше-пакеттердегі ұнтақтарды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4" w:id="1730"/>
          <w:p>
            <w:pPr>
              <w:spacing w:after="20"/>
              <w:ind w:left="20"/>
              <w:jc w:val="both"/>
            </w:pPr>
            <w:r>
              <w:rPr>
                <w:rFonts w:ascii="Times New Roman"/>
                <w:b w:val="false"/>
                <w:i w:val="false"/>
                <w:color w:val="000000"/>
                <w:sz w:val="20"/>
              </w:rPr>
              <w:t>
1. Дәрілік заттарды өндіруге лицензия болуы</w:t>
            </w:r>
          </w:p>
          <w:bookmarkEnd w:id="173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6" w:id="1731"/>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731"/>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Дозалау, саше-пакеттерге фасовкалау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реттік қаптамаға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 қораптарға топтық қаптау, өнім сериясын шығару.</w:t>
            </w:r>
          </w:p>
          <w:p>
            <w:pPr>
              <w:spacing w:after="20"/>
              <w:ind w:left="20"/>
              <w:jc w:val="both"/>
            </w:pPr>
            <w:r>
              <w:rPr>
                <w:rFonts w:ascii="Times New Roman"/>
                <w:b w:val="false"/>
                <w:i w:val="false"/>
                <w:color w:val="000000"/>
                <w:sz w:val="20"/>
              </w:rPr>
              <w:t>
8. Дайын өнімнің сапасын бақылау (шығарылым алдындағы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3" w:id="1732"/>
          <w:p>
            <w:pPr>
              <w:spacing w:after="20"/>
              <w:ind w:left="20"/>
              <w:jc w:val="both"/>
            </w:pPr>
            <w:r>
              <w:rPr>
                <w:rFonts w:ascii="Times New Roman"/>
                <w:b w:val="false"/>
                <w:i w:val="false"/>
                <w:color w:val="000000"/>
                <w:sz w:val="20"/>
              </w:rPr>
              <w:t>
1. Шикізат пен материалдарды кіріс бақылау және өлшеу.</w:t>
            </w:r>
          </w:p>
          <w:bookmarkEnd w:id="1732"/>
          <w:p>
            <w:pPr>
              <w:spacing w:after="20"/>
              <w:ind w:left="20"/>
              <w:jc w:val="both"/>
            </w:pPr>
            <w:r>
              <w:rPr>
                <w:rFonts w:ascii="Times New Roman"/>
                <w:b w:val="false"/>
                <w:i w:val="false"/>
                <w:color w:val="000000"/>
                <w:sz w:val="20"/>
              </w:rPr>
              <w:t>
</w:t>
            </w:r>
            <w:r>
              <w:rPr>
                <w:rFonts w:ascii="Times New Roman"/>
                <w:b w:val="false"/>
                <w:i w:val="false"/>
                <w:color w:val="000000"/>
                <w:sz w:val="20"/>
              </w:rPr>
              <w:t>2. Ұсақтау және елеу,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Құрғақ грануляциялау, саше-пакеттерді толтыруға арналған массаны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Дозалау, саше-пакеттерге фасовкалау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 реттік қаптамаға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және (немесе) екінші реттік қаптаманы таңбалау.</w:t>
            </w:r>
          </w:p>
          <w:p>
            <w:pPr>
              <w:spacing w:after="20"/>
              <w:ind w:left="20"/>
              <w:jc w:val="both"/>
            </w:pPr>
            <w:r>
              <w:rPr>
                <w:rFonts w:ascii="Times New Roman"/>
                <w:b w:val="false"/>
                <w:i w:val="false"/>
                <w:color w:val="000000"/>
                <w:sz w:val="20"/>
              </w:rPr>
              <w:t>
8 Дайын өнімнің сапасын бақылау (шығарылым алдындағы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дәрілік нысандарды (көзге арналған тамшыларды)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0" w:id="1733"/>
          <w:p>
            <w:pPr>
              <w:spacing w:after="20"/>
              <w:ind w:left="20"/>
              <w:jc w:val="both"/>
            </w:pPr>
            <w:r>
              <w:rPr>
                <w:rFonts w:ascii="Times New Roman"/>
                <w:b w:val="false"/>
                <w:i w:val="false"/>
                <w:color w:val="000000"/>
                <w:sz w:val="20"/>
              </w:rPr>
              <w:t>
1. Дәрілік заттарды өндіруге лицензия болуы</w:t>
            </w:r>
          </w:p>
          <w:bookmarkEnd w:id="173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2" w:id="1734"/>
          <w:p>
            <w:pPr>
              <w:spacing w:after="20"/>
              <w:ind w:left="20"/>
              <w:jc w:val="both"/>
            </w:pPr>
            <w:r>
              <w:rPr>
                <w:rFonts w:ascii="Times New Roman"/>
                <w:b w:val="false"/>
                <w:i w:val="false"/>
                <w:color w:val="000000"/>
                <w:sz w:val="20"/>
              </w:rPr>
              <w:t>
1. Өлшеу, шикізат пен материалдарды кіріс бақылау</w:t>
            </w:r>
          </w:p>
          <w:bookmarkEnd w:id="1734"/>
          <w:p>
            <w:pPr>
              <w:spacing w:after="20"/>
              <w:ind w:left="20"/>
              <w:jc w:val="both"/>
            </w:pPr>
            <w:r>
              <w:rPr>
                <w:rFonts w:ascii="Times New Roman"/>
                <w:b w:val="false"/>
                <w:i w:val="false"/>
                <w:color w:val="000000"/>
                <w:sz w:val="20"/>
              </w:rPr>
              <w:t>
</w:t>
            </w:r>
            <w:r>
              <w:rPr>
                <w:rFonts w:ascii="Times New Roman"/>
                <w:b w:val="false"/>
                <w:i w:val="false"/>
                <w:color w:val="000000"/>
                <w:sz w:val="20"/>
              </w:rPr>
              <w:t>2.Тазартылған суды және инъекцияға арналған суды алу 3.Әсер етуші фармацевтикалық субстанцияны және (немесе) қосымша заттарды өлшеу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Біріншілік қаптамаға, бөтелкелерге құю 5. Ерітіндісі бар ампулаларды (құтыларды)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Екіншілік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Екіншілік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8. Картон қораптарға топтық қаптау, өнім сериясын шығару.</w:t>
            </w:r>
          </w:p>
          <w:p>
            <w:pPr>
              <w:spacing w:after="20"/>
              <w:ind w:left="20"/>
              <w:jc w:val="both"/>
            </w:pPr>
            <w:r>
              <w:rPr>
                <w:rFonts w:ascii="Times New Roman"/>
                <w:b w:val="false"/>
                <w:i w:val="false"/>
                <w:color w:val="000000"/>
                <w:sz w:val="20"/>
              </w:rPr>
              <w:t>
9. Дайын өнімнің сапасын бақылау (шығарылым алдындағы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8" w:id="1735"/>
          <w:p>
            <w:pPr>
              <w:spacing w:after="20"/>
              <w:ind w:left="20"/>
              <w:jc w:val="both"/>
            </w:pPr>
            <w:r>
              <w:rPr>
                <w:rFonts w:ascii="Times New Roman"/>
                <w:b w:val="false"/>
                <w:i w:val="false"/>
                <w:color w:val="000000"/>
                <w:sz w:val="20"/>
              </w:rPr>
              <w:t>
1. Өлшеу, шикізат пен материалдарды кіріс бақылау</w:t>
            </w:r>
          </w:p>
          <w:bookmarkEnd w:id="1735"/>
          <w:p>
            <w:pPr>
              <w:spacing w:after="20"/>
              <w:ind w:left="20"/>
              <w:jc w:val="both"/>
            </w:pPr>
            <w:r>
              <w:rPr>
                <w:rFonts w:ascii="Times New Roman"/>
                <w:b w:val="false"/>
                <w:i w:val="false"/>
                <w:color w:val="000000"/>
                <w:sz w:val="20"/>
              </w:rPr>
              <w:t>
</w:t>
            </w:r>
            <w:r>
              <w:rPr>
                <w:rFonts w:ascii="Times New Roman"/>
                <w:b w:val="false"/>
                <w:i w:val="false"/>
                <w:color w:val="000000"/>
                <w:sz w:val="20"/>
              </w:rPr>
              <w:t>2.Тазартылған суды және инъекцияға арналған суды алу 3.Әсер етуші фармацевтикалық субстанцияны және (немесе) қосымша заттарды өлшеу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Біріншілік қаптамаға, бөтелкелерге құю 5. Ерітіндісі бар ампулаларды (құтыларды)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Екіншілік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Екіншілік қаптама</w:t>
            </w:r>
          </w:p>
          <w:p>
            <w:pPr>
              <w:spacing w:after="20"/>
              <w:ind w:left="20"/>
              <w:jc w:val="both"/>
            </w:pPr>
            <w:r>
              <w:rPr>
                <w:rFonts w:ascii="Times New Roman"/>
                <w:b w:val="false"/>
                <w:i w:val="false"/>
                <w:color w:val="000000"/>
                <w:sz w:val="20"/>
              </w:rPr>
              <w:t>
8. Дайын өнімнің сапасын бақылау (шығарылым алдындағы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позицияларындағы тауарлардан басқа), терапиялық немесе профилактикалық мақсаттарда қолдануға арналған аралас немесе араласпаған өнімдерден тұратын, дозаланған дәрілік нысандар түрінде (оның ішінде трансдермальды жүйелер түріндегі дәрілік заттарды қоса алғанда) немесе бөлшек саудаға арналған нысандарда не қаптамаларда өлшеп-оралған, өзге де, бөлшек саудаға арналған нысандарда немесе қаптамаларда өлшеп-оралған: өзге 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Модификацияланған босап шығатын таблеткаларды өндіру барысында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Дәрілік заттарды өндіруге арналған лицензия; 2. Дәрілік заттар өндірісінің Еуразиялық экономикалық одақтың тиісті өндірістік практика қағидалары талаптарына сәйкестігі туралы сертификатының болуы;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кіріс бақылауы 2. Ұсақтау және елеу, өлшеп-орау 3. Араластыру 4. Таблеткалау 5. Шаңсыздандыру, қабықша жағу 6. Дайын өнім сапасын бақылау, блистерге (құтыға, банкіге) бастапқы қаптау, картон қорапқа қайталама қаптау 7. Бастапқы және (немесе) қайталама қаптаманы таңбалау 8. Картон қораптарға топтық қаптау,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кіріс бақылауы 2. Ұсақтау және елеу, өлшеп-орау 3. Араластыру 4. Таблеткалау 5. Шаңсыздандыру, қабықша жағу 6. Дайын өнім сапасын бақылау, блистерге (құтыға, банкіге) бастапқы қаптау, картон қорапқа қайталама қаптау 7. Бастапқы және (немесе) қайталама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3004390001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негізгі әсер етуші зат ретінде тек: аскорбин қышқылы (С дәрумені) немесе никотин қышқылы, немесе кокарбоксилаза, немесе никотинамид, немесе пиридоксин, немесе тиамин және оның тұздары (В1 дәрумені), немесе цианокобаламин (В12 дәрумені) бар өзге де дәрілік заттар.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Пленкалы қабықпен қапталған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Дәрілік заттарды өндіруге арналған лицензия; 2. Дәрілік заттар өндірісінің Еуразиялық экономикалық одақтың тиісті өндірістік практика қағидалары талаптарына сәйкестігі туралы сертификатының болуы; 3. Әрбір дәрілік препаратқа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3" w:id="1736"/>
          <w:p>
            <w:pPr>
              <w:spacing w:after="20"/>
              <w:ind w:left="20"/>
              <w:jc w:val="both"/>
            </w:pPr>
            <w:r>
              <w:rPr>
                <w:rFonts w:ascii="Times New Roman"/>
                <w:b w:val="false"/>
                <w:i w:val="false"/>
                <w:color w:val="000000"/>
                <w:sz w:val="20"/>
              </w:rPr>
              <w:t>
1. Шикізат пен материалдарды кіріс бақылау.</w:t>
            </w:r>
          </w:p>
          <w:bookmarkEnd w:id="1736"/>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өлшеп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Ылғалдандырғышты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Араластыру, ылғалды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Таблеткалауға арналған массаны кептіру, құрғақ түйіршіктеу,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 өнімнің сапасын бақылау, блистерге (құтыға, банкаға) бастапқы қаптау, қорапшаға екінші реттік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Бастапқы және (немесе) екінші реттік қаптаманы таңбалау</w:t>
            </w:r>
          </w:p>
          <w:p>
            <w:pPr>
              <w:spacing w:after="20"/>
              <w:ind w:left="20"/>
              <w:jc w:val="both"/>
            </w:pPr>
            <w:r>
              <w:rPr>
                <w:rFonts w:ascii="Times New Roman"/>
                <w:b w:val="false"/>
                <w:i w:val="false"/>
                <w:color w:val="000000"/>
                <w:sz w:val="20"/>
              </w:rPr>
              <w:t>
10. Картон қораптарға топтық қаптау, серияны өткізуге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2" w:id="1737"/>
          <w:p>
            <w:pPr>
              <w:spacing w:after="20"/>
              <w:ind w:left="20"/>
              <w:jc w:val="both"/>
            </w:pPr>
            <w:r>
              <w:rPr>
                <w:rFonts w:ascii="Times New Roman"/>
                <w:b w:val="false"/>
                <w:i w:val="false"/>
                <w:color w:val="000000"/>
                <w:sz w:val="20"/>
              </w:rPr>
              <w:t>
1. Шикізат пен материалдарды кіріс бақылау.</w:t>
            </w:r>
          </w:p>
          <w:bookmarkEnd w:id="1737"/>
          <w:p>
            <w:pPr>
              <w:spacing w:after="20"/>
              <w:ind w:left="20"/>
              <w:jc w:val="both"/>
            </w:pPr>
            <w:r>
              <w:rPr>
                <w:rFonts w:ascii="Times New Roman"/>
                <w:b w:val="false"/>
                <w:i w:val="false"/>
                <w:color w:val="000000"/>
                <w:sz w:val="20"/>
              </w:rPr>
              <w:t>
</w:t>
            </w:r>
            <w:r>
              <w:rPr>
                <w:rFonts w:ascii="Times New Roman"/>
                <w:b w:val="false"/>
                <w:i w:val="false"/>
                <w:color w:val="000000"/>
                <w:sz w:val="20"/>
              </w:rPr>
              <w:t>2. Ұнтақтау және елеу, өлшеп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Араластыру, ылғалды түйіршіктеу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Таблеткалауға арналған массаны кептіру, құрғақ түйіршіктеу, опалау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.Таблеткалау, шаңнан тазарту,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Қабықша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Дайын өнімнің сапасын бақылау, блистерге (құтыға, банкаға) бастапқы қаптау, қорапшаға екінші реттік қаптау</w:t>
            </w:r>
          </w:p>
          <w:p>
            <w:pPr>
              <w:spacing w:after="20"/>
              <w:ind w:left="20"/>
              <w:jc w:val="both"/>
            </w:pPr>
            <w:r>
              <w:rPr>
                <w:rFonts w:ascii="Times New Roman"/>
                <w:b w:val="false"/>
                <w:i w:val="false"/>
                <w:color w:val="000000"/>
                <w:sz w:val="20"/>
              </w:rPr>
              <w:t>
8. Бастапқы және (немесе)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қолдануға арналған, араластырылған немесе араластырылмаған өнімдерден тұратын, мөлшерленген дәрілік түрлер түрінде (трансдермальды жүйелер түріндегі дәрілік заттарды қоса алғанда) немесе бөлшек саудаға арналған түрлерде не қаптамада өлшеп оралған дәрілік заттар (3002, 3005 немесе 3006 тауар позицияларындағы тауарлардан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Инъекциялар мен инфузияларға арналған ерітінділерді; көз тамшыларын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9" w:id="1738"/>
          <w:p>
            <w:pPr>
              <w:spacing w:after="20"/>
              <w:ind w:left="20"/>
              <w:jc w:val="both"/>
            </w:pPr>
            <w:r>
              <w:rPr>
                <w:rFonts w:ascii="Times New Roman"/>
                <w:b w:val="false"/>
                <w:i w:val="false"/>
                <w:color w:val="000000"/>
                <w:sz w:val="20"/>
              </w:rPr>
              <w:t>
1. Дәрілік заттарды дайындауға лицензия.</w:t>
            </w:r>
          </w:p>
          <w:bookmarkEnd w:id="1738"/>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0" w:id="1739"/>
          <w:p>
            <w:pPr>
              <w:spacing w:after="20"/>
              <w:ind w:left="20"/>
              <w:jc w:val="both"/>
            </w:pPr>
            <w:r>
              <w:rPr>
                <w:rFonts w:ascii="Times New Roman"/>
                <w:b w:val="false"/>
                <w:i w:val="false"/>
                <w:color w:val="000000"/>
                <w:sz w:val="20"/>
              </w:rPr>
              <w:t>
1. Шикізат пен материалдарды кіріс бақылау.</w:t>
            </w:r>
          </w:p>
          <w:bookmarkEnd w:id="1739"/>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кептіру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Алюминий қалпақшаларды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Резеңке тығындарды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Дайындалған ерітіндінің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Ерітіндіні сүзу және фасовкалау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Механикалық қоспалардың болуына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Алюминий қалпақшалармен тығындау (укупорка).</w:t>
            </w:r>
          </w:p>
          <w:p>
            <w:pPr>
              <w:spacing w:after="20"/>
              <w:ind w:left="20"/>
              <w:jc w:val="both"/>
            </w:pPr>
            <w:r>
              <w:rPr>
                <w:rFonts w:ascii="Times New Roman"/>
                <w:b w:val="false"/>
                <w:i w:val="false"/>
                <w:color w:val="000000"/>
                <w:sz w:val="20"/>
              </w:rPr>
              <w:t>
</w:t>
            </w:r>
            <w:r>
              <w:rPr>
                <w:rFonts w:ascii="Times New Roman"/>
                <w:b w:val="false"/>
                <w:i w:val="false"/>
                <w:color w:val="000000"/>
                <w:sz w:val="20"/>
              </w:rPr>
              <w:t>12. Дайындалған өнімді стерилизациялау.</w:t>
            </w:r>
          </w:p>
          <w:p>
            <w:pPr>
              <w:spacing w:after="20"/>
              <w:ind w:left="20"/>
              <w:jc w:val="both"/>
            </w:pPr>
            <w:r>
              <w:rPr>
                <w:rFonts w:ascii="Times New Roman"/>
                <w:b w:val="false"/>
                <w:i w:val="false"/>
                <w:color w:val="000000"/>
                <w:sz w:val="20"/>
              </w:rPr>
              <w:t>
13. Механикалық қоспаларға қайта бақылау жүргізу және дайын өнімді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2" w:id="1740"/>
          <w:p>
            <w:pPr>
              <w:spacing w:after="20"/>
              <w:ind w:left="20"/>
              <w:jc w:val="both"/>
            </w:pPr>
            <w:r>
              <w:rPr>
                <w:rFonts w:ascii="Times New Roman"/>
                <w:b w:val="false"/>
                <w:i w:val="false"/>
                <w:color w:val="000000"/>
                <w:sz w:val="20"/>
              </w:rPr>
              <w:t>
1. Шикізат пен материалдарды кіріс бақылау.</w:t>
            </w:r>
          </w:p>
          <w:bookmarkEnd w:id="1740"/>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кептіру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Алюминий қалпақшаларды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Резеңке тығындарды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Дайындалған ерітіндінің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Ерітіндіні сүзу және фасовкалау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Механикалық қоспалардың болуына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Алюминий қалпақшалармен тығындау (укупорка).</w:t>
            </w:r>
          </w:p>
          <w:p>
            <w:pPr>
              <w:spacing w:after="20"/>
              <w:ind w:left="20"/>
              <w:jc w:val="both"/>
            </w:pPr>
            <w:r>
              <w:rPr>
                <w:rFonts w:ascii="Times New Roman"/>
                <w:b w:val="false"/>
                <w:i w:val="false"/>
                <w:color w:val="000000"/>
                <w:sz w:val="20"/>
              </w:rPr>
              <w:t>
</w:t>
            </w:r>
            <w:r>
              <w:rPr>
                <w:rFonts w:ascii="Times New Roman"/>
                <w:b w:val="false"/>
                <w:i w:val="false"/>
                <w:color w:val="000000"/>
                <w:sz w:val="20"/>
              </w:rPr>
              <w:t>12. Дайындалған өнімді стерилизациялау.</w:t>
            </w:r>
          </w:p>
          <w:p>
            <w:pPr>
              <w:spacing w:after="20"/>
              <w:ind w:left="20"/>
              <w:jc w:val="both"/>
            </w:pPr>
            <w:r>
              <w:rPr>
                <w:rFonts w:ascii="Times New Roman"/>
                <w:b w:val="false"/>
                <w:i w:val="false"/>
                <w:color w:val="000000"/>
                <w:sz w:val="20"/>
              </w:rPr>
              <w:t>
13. Механикалық қоспаларға қайта бақылау жүргізу және дайын өнімді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ерітінді дайындауға арналған ұнтақтар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Терапевтік немесе профилактикалық мақсаттарда қолдануға арналған, араластырылған немесе араластырылмаған өнімдерден тұратын, дозаланған дәрілік түрлерге (трансдермальды жүйелер түріндегі дәрілік заттарды қоса алғанда) немесе бөлшек саудаға арналған түрлерге не қаптамаларға өлшеп оралған дәрілік заттар (3002, 3005 немесе 3006 тауар позицияларындағы тауарлардан басқа): басқалары: басқалары: құрамында йод немесе йод қосылыстары бар,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4" w:id="1741"/>
          <w:p>
            <w:pPr>
              <w:spacing w:after="20"/>
              <w:ind w:left="20"/>
              <w:jc w:val="both"/>
            </w:pPr>
            <w:r>
              <w:rPr>
                <w:rFonts w:ascii="Times New Roman"/>
                <w:b w:val="false"/>
                <w:i w:val="false"/>
                <w:color w:val="000000"/>
                <w:sz w:val="20"/>
              </w:rPr>
              <w:t>
1. Шикізат пен материалдарды кіріс бақылауы</w:t>
            </w:r>
          </w:p>
          <w:bookmarkEnd w:id="1741"/>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қосымша заттарды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Белсенді фармацевтикалық субстанцияны, қосымша заттарды қаптамадан шығару және өлшеу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Белсенді фармацевтикалық субстанцияны және қосымша заттарды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Өндірістік және технологиялық операциялар (процестер) параметрлерін/сатыларын бақылау және (немесе) өлшеп қапталмаған (балк)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Аралық сатыларды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Бастапқы қаптамаға орау (пакетиктерге өлшеп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Екінші реттік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10. Дәрілік препараттың сапасын бақылау</w:t>
            </w:r>
          </w:p>
          <w:p>
            <w:pPr>
              <w:spacing w:after="20"/>
              <w:ind w:left="20"/>
              <w:jc w:val="both"/>
            </w:pPr>
            <w:r>
              <w:rPr>
                <w:rFonts w:ascii="Times New Roman"/>
                <w:b w:val="false"/>
                <w:i w:val="false"/>
                <w:color w:val="000000"/>
                <w:sz w:val="20"/>
              </w:rPr>
              <w:t>
11. Шығарушы сапа бақылауы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4" w:id="1742"/>
          <w:p>
            <w:pPr>
              <w:spacing w:after="20"/>
              <w:ind w:left="20"/>
              <w:jc w:val="both"/>
            </w:pPr>
            <w:r>
              <w:rPr>
                <w:rFonts w:ascii="Times New Roman"/>
                <w:b w:val="false"/>
                <w:i w:val="false"/>
                <w:color w:val="000000"/>
                <w:sz w:val="20"/>
              </w:rPr>
              <w:t>
1. Шикізат пен материалдарды кіріс бақылауы</w:t>
            </w:r>
          </w:p>
          <w:bookmarkEnd w:id="1742"/>
          <w:p>
            <w:pPr>
              <w:spacing w:after="20"/>
              <w:ind w:left="20"/>
              <w:jc w:val="both"/>
            </w:pPr>
            <w:r>
              <w:rPr>
                <w:rFonts w:ascii="Times New Roman"/>
                <w:b w:val="false"/>
                <w:i w:val="false"/>
                <w:color w:val="000000"/>
                <w:sz w:val="20"/>
              </w:rPr>
              <w:t>
</w:t>
            </w:r>
            <w:r>
              <w:rPr>
                <w:rFonts w:ascii="Times New Roman"/>
                <w:b w:val="false"/>
                <w:i w:val="false"/>
                <w:color w:val="000000"/>
                <w:sz w:val="20"/>
              </w:rPr>
              <w:t>2. Белсенді фармацевтикалық субстанцияны, қосымша заттарды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Белсенді фармацевтикалық субстанцияны, қосымша заттарды қаптамадан шығару және өлшеу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Белсенді фармацевтикалық субстанцияны және қосымша заттарды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Аралық сатыларды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Бастапқы қаптамаға орау (пакетиктерге өлшеп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Екінші реттік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9. Дәрілік препараттың сапасын бақылау</w:t>
            </w:r>
          </w:p>
          <w:p>
            <w:pPr>
              <w:spacing w:after="20"/>
              <w:ind w:left="20"/>
              <w:jc w:val="both"/>
            </w:pPr>
            <w:r>
              <w:rPr>
                <w:rFonts w:ascii="Times New Roman"/>
                <w:b w:val="false"/>
                <w:i w:val="false"/>
                <w:color w:val="000000"/>
                <w:sz w:val="20"/>
              </w:rPr>
              <w:t>
10. Шығарушы сапа бақылауы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йод немесе йод қосылыстары бар өзге де дәрілік заттар.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және инфузияға арналған ерітінділерді, сондай-ақ көзге арналған тамшыларды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3" w:id="1743"/>
          <w:p>
            <w:pPr>
              <w:spacing w:after="20"/>
              <w:ind w:left="20"/>
              <w:jc w:val="both"/>
            </w:pPr>
            <w:r>
              <w:rPr>
                <w:rFonts w:ascii="Times New Roman"/>
                <w:b w:val="false"/>
                <w:i w:val="false"/>
                <w:color w:val="000000"/>
                <w:sz w:val="20"/>
              </w:rPr>
              <w:t>
1. Дәрілік заттарды дайындауға лицензия.</w:t>
            </w:r>
          </w:p>
          <w:bookmarkEnd w:id="1743"/>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4" w:id="1744"/>
          <w:p>
            <w:pPr>
              <w:spacing w:after="20"/>
              <w:ind w:left="20"/>
              <w:jc w:val="both"/>
            </w:pPr>
            <w:r>
              <w:rPr>
                <w:rFonts w:ascii="Times New Roman"/>
                <w:b w:val="false"/>
                <w:i w:val="false"/>
                <w:color w:val="000000"/>
                <w:sz w:val="20"/>
              </w:rPr>
              <w:t>
1. Шикізат пен материалдарды кіріс бақылау.</w:t>
            </w:r>
          </w:p>
          <w:bookmarkEnd w:id="1744"/>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кептіру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Алюминий қалпақшаларды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Резеңке тығындарды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Дайындалған ерітіндінің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Ерітіндіні сүзу және фасовкалау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Механикалық қоспалардың болуына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Алюминий қалпақшалармен тығындау (укупорка).</w:t>
            </w:r>
          </w:p>
          <w:p>
            <w:pPr>
              <w:spacing w:after="20"/>
              <w:ind w:left="20"/>
              <w:jc w:val="both"/>
            </w:pPr>
            <w:r>
              <w:rPr>
                <w:rFonts w:ascii="Times New Roman"/>
                <w:b w:val="false"/>
                <w:i w:val="false"/>
                <w:color w:val="000000"/>
                <w:sz w:val="20"/>
              </w:rPr>
              <w:t>
</w:t>
            </w:r>
            <w:r>
              <w:rPr>
                <w:rFonts w:ascii="Times New Roman"/>
                <w:b w:val="false"/>
                <w:i w:val="false"/>
                <w:color w:val="000000"/>
                <w:sz w:val="20"/>
              </w:rPr>
              <w:t>12. Дайындалған өнімді стерилизациялау.</w:t>
            </w:r>
          </w:p>
          <w:p>
            <w:pPr>
              <w:spacing w:after="20"/>
              <w:ind w:left="20"/>
              <w:jc w:val="both"/>
            </w:pPr>
            <w:r>
              <w:rPr>
                <w:rFonts w:ascii="Times New Roman"/>
                <w:b w:val="false"/>
                <w:i w:val="false"/>
                <w:color w:val="000000"/>
                <w:sz w:val="20"/>
              </w:rPr>
              <w:t>
13. Механикалық қоспаларға қайта бақылау жүргізу және дайын өнімді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6" w:id="1745"/>
          <w:p>
            <w:pPr>
              <w:spacing w:after="20"/>
              <w:ind w:left="20"/>
              <w:jc w:val="both"/>
            </w:pPr>
            <w:r>
              <w:rPr>
                <w:rFonts w:ascii="Times New Roman"/>
                <w:b w:val="false"/>
                <w:i w:val="false"/>
                <w:color w:val="000000"/>
                <w:sz w:val="20"/>
              </w:rPr>
              <w:t>
1. Шикізат пен материалдарды кіріс бақылау.</w:t>
            </w:r>
          </w:p>
          <w:bookmarkEnd w:id="1745"/>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кептіру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Алюминий қалпақшаларды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Резеңке тығындарды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Дайындалған ерітіндінің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Ерітіндіні сүзу және фасовкалау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Механикалық қоспалардың болуына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Алюминий қалпақшалармен тығындау (укупорка).</w:t>
            </w:r>
          </w:p>
          <w:p>
            <w:pPr>
              <w:spacing w:after="20"/>
              <w:ind w:left="20"/>
              <w:jc w:val="both"/>
            </w:pPr>
            <w:r>
              <w:rPr>
                <w:rFonts w:ascii="Times New Roman"/>
                <w:b w:val="false"/>
                <w:i w:val="false"/>
                <w:color w:val="000000"/>
                <w:sz w:val="20"/>
              </w:rPr>
              <w:t>
</w:t>
            </w:r>
            <w:r>
              <w:rPr>
                <w:rFonts w:ascii="Times New Roman"/>
                <w:b w:val="false"/>
                <w:i w:val="false"/>
                <w:color w:val="000000"/>
                <w:sz w:val="20"/>
              </w:rPr>
              <w:t>12. Дайындалған өнімді стерилизациялау.</w:t>
            </w:r>
          </w:p>
          <w:p>
            <w:pPr>
              <w:spacing w:after="20"/>
              <w:ind w:left="20"/>
              <w:jc w:val="both"/>
            </w:pPr>
            <w:r>
              <w:rPr>
                <w:rFonts w:ascii="Times New Roman"/>
                <w:b w:val="false"/>
                <w:i w:val="false"/>
                <w:color w:val="000000"/>
                <w:sz w:val="20"/>
              </w:rPr>
              <w:t>
13. Механикалық қоспаларға қайта бақылау жүргізу және дайын өнімді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позицияларындағы тауарлардан басқа), терапиялық немесе профилактикалық мақсаттарда қолдануға арналған аралас немесе араласпаған өнімдерден тұратын, дозаланған дәрілік нысандар түрінде (оның ішінде трансдермальды жүйелер түріндегі дәрілік заттарды қоса алғанда) немесе бөлшек саудаға арналған нысандарда не қаптамаларда өлшеп-оралған: өзге де: өзге де: құрамында йод немесе йод қосылыстары бар өзге 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және инфузияға арналған ерітінділерді, сондай-ақ көзге арналған тамшыларды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8" w:id="1746"/>
          <w:p>
            <w:pPr>
              <w:spacing w:after="20"/>
              <w:ind w:left="20"/>
              <w:jc w:val="both"/>
            </w:pPr>
            <w:r>
              <w:rPr>
                <w:rFonts w:ascii="Times New Roman"/>
                <w:b w:val="false"/>
                <w:i w:val="false"/>
                <w:color w:val="000000"/>
                <w:sz w:val="20"/>
              </w:rPr>
              <w:t>
1. Дәрілік заттарды дайындауға лицензия.</w:t>
            </w:r>
          </w:p>
          <w:bookmarkEnd w:id="1746"/>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9" w:id="1747"/>
          <w:p>
            <w:pPr>
              <w:spacing w:after="20"/>
              <w:ind w:left="20"/>
              <w:jc w:val="both"/>
            </w:pPr>
            <w:r>
              <w:rPr>
                <w:rFonts w:ascii="Times New Roman"/>
                <w:b w:val="false"/>
                <w:i w:val="false"/>
                <w:color w:val="000000"/>
                <w:sz w:val="20"/>
              </w:rPr>
              <w:t>
1. Шикізат пен материалдарды кіріс бақылау.</w:t>
            </w:r>
          </w:p>
          <w:bookmarkEnd w:id="1747"/>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кептіру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Алюминий қалпақшаларды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Резеңке тығындарды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Дайындалған ерітіндінің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Ерітіндіні сүзу және фасовкалау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Механикалық қоспалардың болуына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Алюминий қалпақшалармен тығындау (укупорка).</w:t>
            </w:r>
          </w:p>
          <w:p>
            <w:pPr>
              <w:spacing w:after="20"/>
              <w:ind w:left="20"/>
              <w:jc w:val="both"/>
            </w:pPr>
            <w:r>
              <w:rPr>
                <w:rFonts w:ascii="Times New Roman"/>
                <w:b w:val="false"/>
                <w:i w:val="false"/>
                <w:color w:val="000000"/>
                <w:sz w:val="20"/>
              </w:rPr>
              <w:t>
</w:t>
            </w:r>
            <w:r>
              <w:rPr>
                <w:rFonts w:ascii="Times New Roman"/>
                <w:b w:val="false"/>
                <w:i w:val="false"/>
                <w:color w:val="000000"/>
                <w:sz w:val="20"/>
              </w:rPr>
              <w:t>12. Дайындалған өнімді стерилизациялау.</w:t>
            </w:r>
          </w:p>
          <w:p>
            <w:pPr>
              <w:spacing w:after="20"/>
              <w:ind w:left="20"/>
              <w:jc w:val="both"/>
            </w:pPr>
            <w:r>
              <w:rPr>
                <w:rFonts w:ascii="Times New Roman"/>
                <w:b w:val="false"/>
                <w:i w:val="false"/>
                <w:color w:val="000000"/>
                <w:sz w:val="20"/>
              </w:rPr>
              <w:t>
13. Механикалық қоспаларға қайта бақылау жүргізу және дайын өнімді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1" w:id="1748"/>
          <w:p>
            <w:pPr>
              <w:spacing w:after="20"/>
              <w:ind w:left="20"/>
              <w:jc w:val="both"/>
            </w:pPr>
            <w:r>
              <w:rPr>
                <w:rFonts w:ascii="Times New Roman"/>
                <w:b w:val="false"/>
                <w:i w:val="false"/>
                <w:color w:val="000000"/>
                <w:sz w:val="20"/>
              </w:rPr>
              <w:t>
1. Шикізат пен материалдарды кіріс бақылау.</w:t>
            </w:r>
          </w:p>
          <w:bookmarkEnd w:id="1748"/>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кептіру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Алюминий қалпақшаларды дайындау және жуу.</w:t>
            </w:r>
          </w:p>
          <w:p>
            <w:pPr>
              <w:spacing w:after="20"/>
              <w:ind w:left="20"/>
              <w:jc w:val="both"/>
            </w:pPr>
            <w:r>
              <w:rPr>
                <w:rFonts w:ascii="Times New Roman"/>
                <w:b w:val="false"/>
                <w:i w:val="false"/>
                <w:color w:val="000000"/>
                <w:sz w:val="20"/>
              </w:rPr>
              <w:t>
</w:t>
            </w:r>
            <w:r>
              <w:rPr>
                <w:rFonts w:ascii="Times New Roman"/>
                <w:b w:val="false"/>
                <w:i w:val="false"/>
                <w:color w:val="000000"/>
                <w:sz w:val="20"/>
              </w:rPr>
              <w:t>6. Резеңке тығындарды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Дайындалған ерітіндінің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Ерітіндіні сүзу және фасовкалау (құю).</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Механикалық қоспалардың болуына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Алюминий қалпақшалармен тығындау (укупорка).</w:t>
            </w:r>
          </w:p>
          <w:p>
            <w:pPr>
              <w:spacing w:after="20"/>
              <w:ind w:left="20"/>
              <w:jc w:val="both"/>
            </w:pPr>
            <w:r>
              <w:rPr>
                <w:rFonts w:ascii="Times New Roman"/>
                <w:b w:val="false"/>
                <w:i w:val="false"/>
                <w:color w:val="000000"/>
                <w:sz w:val="20"/>
              </w:rPr>
              <w:t>
</w:t>
            </w:r>
            <w:r>
              <w:rPr>
                <w:rFonts w:ascii="Times New Roman"/>
                <w:b w:val="false"/>
                <w:i w:val="false"/>
                <w:color w:val="000000"/>
                <w:sz w:val="20"/>
              </w:rPr>
              <w:t>12. Дайындалған өнімді стерилизациялау.</w:t>
            </w:r>
          </w:p>
          <w:p>
            <w:pPr>
              <w:spacing w:after="20"/>
              <w:ind w:left="20"/>
              <w:jc w:val="both"/>
            </w:pPr>
            <w:r>
              <w:rPr>
                <w:rFonts w:ascii="Times New Roman"/>
                <w:b w:val="false"/>
                <w:i w:val="false"/>
                <w:color w:val="000000"/>
                <w:sz w:val="20"/>
              </w:rPr>
              <w:t>
13. Механикалық қоспаларға қайта бақылау жүргізу және дайын өнімді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және ішке қолдануға арналған ұнтақтарды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3" w:id="1749"/>
          <w:p>
            <w:pPr>
              <w:spacing w:after="20"/>
              <w:ind w:left="20"/>
              <w:jc w:val="both"/>
            </w:pPr>
            <w:r>
              <w:rPr>
                <w:rFonts w:ascii="Times New Roman"/>
                <w:b w:val="false"/>
                <w:i w:val="false"/>
                <w:color w:val="000000"/>
                <w:sz w:val="20"/>
              </w:rPr>
              <w:t>
1. Дәрілік заттарды дайындауға лицензия.</w:t>
            </w:r>
          </w:p>
          <w:bookmarkEnd w:id="1749"/>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4" w:id="1750"/>
          <w:p>
            <w:pPr>
              <w:spacing w:after="20"/>
              <w:ind w:left="20"/>
              <w:jc w:val="both"/>
            </w:pPr>
            <w:r>
              <w:rPr>
                <w:rFonts w:ascii="Times New Roman"/>
                <w:b w:val="false"/>
                <w:i w:val="false"/>
                <w:color w:val="000000"/>
                <w:sz w:val="20"/>
              </w:rPr>
              <w:t>
1. Шикізат пен материалдарды кіріс бақылау.</w:t>
            </w:r>
          </w:p>
          <w:bookmarkEnd w:id="1750"/>
          <w:p>
            <w:pPr>
              <w:spacing w:after="20"/>
              <w:ind w:left="20"/>
              <w:jc w:val="both"/>
            </w:pPr>
            <w:r>
              <w:rPr>
                <w:rFonts w:ascii="Times New Roman"/>
                <w:b w:val="false"/>
                <w:i w:val="false"/>
                <w:color w:val="000000"/>
                <w:sz w:val="20"/>
              </w:rPr>
              <w:t>
</w:t>
            </w:r>
            <w:r>
              <w:rPr>
                <w:rFonts w:ascii="Times New Roman"/>
                <w:b w:val="false"/>
                <w:i w:val="false"/>
                <w:color w:val="000000"/>
                <w:sz w:val="20"/>
              </w:rPr>
              <w:t>2. Өлшеу, ұсақтау,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Дайындалған 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Қағаз капсулаларға фасовкалау және екінші реттік қаптамаға пакеттерге орау.</w:t>
            </w:r>
          </w:p>
          <w:p>
            <w:pPr>
              <w:spacing w:after="20"/>
              <w:ind w:left="20"/>
              <w:jc w:val="both"/>
            </w:pPr>
            <w:r>
              <w:rPr>
                <w:rFonts w:ascii="Times New Roman"/>
                <w:b w:val="false"/>
                <w:i w:val="false"/>
                <w:color w:val="000000"/>
                <w:sz w:val="20"/>
              </w:rPr>
              <w:t>
5. Дайын өнімді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8" w:id="1751"/>
          <w:p>
            <w:pPr>
              <w:spacing w:after="20"/>
              <w:ind w:left="20"/>
              <w:jc w:val="both"/>
            </w:pPr>
            <w:r>
              <w:rPr>
                <w:rFonts w:ascii="Times New Roman"/>
                <w:b w:val="false"/>
                <w:i w:val="false"/>
                <w:color w:val="000000"/>
                <w:sz w:val="20"/>
              </w:rPr>
              <w:t>
1. Шикізат пен материалдарды кіріс бақылау.</w:t>
            </w:r>
          </w:p>
          <w:bookmarkEnd w:id="1751"/>
          <w:p>
            <w:pPr>
              <w:spacing w:after="20"/>
              <w:ind w:left="20"/>
              <w:jc w:val="both"/>
            </w:pPr>
            <w:r>
              <w:rPr>
                <w:rFonts w:ascii="Times New Roman"/>
                <w:b w:val="false"/>
                <w:i w:val="false"/>
                <w:color w:val="000000"/>
                <w:sz w:val="20"/>
              </w:rPr>
              <w:t>
</w:t>
            </w:r>
            <w:r>
              <w:rPr>
                <w:rFonts w:ascii="Times New Roman"/>
                <w:b w:val="false"/>
                <w:i w:val="false"/>
                <w:color w:val="000000"/>
                <w:sz w:val="20"/>
              </w:rPr>
              <w:t>2. Өлшеу, ұсақтау,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Дайындалған 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Қағаз капсулаларға фасовкалау және екінші реттік қаптамаға пакеттерге орау.</w:t>
            </w:r>
          </w:p>
          <w:p>
            <w:pPr>
              <w:spacing w:after="20"/>
              <w:ind w:left="20"/>
              <w:jc w:val="both"/>
            </w:pPr>
            <w:r>
              <w:rPr>
                <w:rFonts w:ascii="Times New Roman"/>
                <w:b w:val="false"/>
                <w:i w:val="false"/>
                <w:color w:val="000000"/>
                <w:sz w:val="20"/>
              </w:rPr>
              <w:t>
5. Дайын өнімді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йод немесе йод қосылыстары бар өзге де дәрілік заттар.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және ішке қолдануға арналған ұнтақтарды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2" w:id="1752"/>
          <w:p>
            <w:pPr>
              <w:spacing w:after="20"/>
              <w:ind w:left="20"/>
              <w:jc w:val="both"/>
            </w:pPr>
            <w:r>
              <w:rPr>
                <w:rFonts w:ascii="Times New Roman"/>
                <w:b w:val="false"/>
                <w:i w:val="false"/>
                <w:color w:val="000000"/>
                <w:sz w:val="20"/>
              </w:rPr>
              <w:t>
1. Дәрілік заттарды дайындауға лицензия.</w:t>
            </w:r>
          </w:p>
          <w:bookmarkEnd w:id="1752"/>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3" w:id="1753"/>
          <w:p>
            <w:pPr>
              <w:spacing w:after="20"/>
              <w:ind w:left="20"/>
              <w:jc w:val="both"/>
            </w:pPr>
            <w:r>
              <w:rPr>
                <w:rFonts w:ascii="Times New Roman"/>
                <w:b w:val="false"/>
                <w:i w:val="false"/>
                <w:color w:val="000000"/>
                <w:sz w:val="20"/>
              </w:rPr>
              <w:t>
1. Шикізат пен материалдарды кіріс бақылау.</w:t>
            </w:r>
          </w:p>
          <w:bookmarkEnd w:id="1753"/>
          <w:p>
            <w:pPr>
              <w:spacing w:after="20"/>
              <w:ind w:left="20"/>
              <w:jc w:val="both"/>
            </w:pPr>
            <w:r>
              <w:rPr>
                <w:rFonts w:ascii="Times New Roman"/>
                <w:b w:val="false"/>
                <w:i w:val="false"/>
                <w:color w:val="000000"/>
                <w:sz w:val="20"/>
              </w:rPr>
              <w:t>
</w:t>
            </w:r>
            <w:r>
              <w:rPr>
                <w:rFonts w:ascii="Times New Roman"/>
                <w:b w:val="false"/>
                <w:i w:val="false"/>
                <w:color w:val="000000"/>
                <w:sz w:val="20"/>
              </w:rPr>
              <w:t>2. Өлшеу, ұсақтау,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Дайындалған 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Қағаз капсулаларға фасовкалау және екінші реттік қаптамаға пакеттерге орау.</w:t>
            </w:r>
          </w:p>
          <w:p>
            <w:pPr>
              <w:spacing w:after="20"/>
              <w:ind w:left="20"/>
              <w:jc w:val="both"/>
            </w:pPr>
            <w:r>
              <w:rPr>
                <w:rFonts w:ascii="Times New Roman"/>
                <w:b w:val="false"/>
                <w:i w:val="false"/>
                <w:color w:val="000000"/>
                <w:sz w:val="20"/>
              </w:rPr>
              <w:t>
5. Дайын өнімді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7" w:id="1754"/>
          <w:p>
            <w:pPr>
              <w:spacing w:after="20"/>
              <w:ind w:left="20"/>
              <w:jc w:val="both"/>
            </w:pPr>
            <w:r>
              <w:rPr>
                <w:rFonts w:ascii="Times New Roman"/>
                <w:b w:val="false"/>
                <w:i w:val="false"/>
                <w:color w:val="000000"/>
                <w:sz w:val="20"/>
              </w:rPr>
              <w:t>
1. Шикізат пен материалдарды кіріс бақылау.</w:t>
            </w:r>
          </w:p>
          <w:bookmarkEnd w:id="1754"/>
          <w:p>
            <w:pPr>
              <w:spacing w:after="20"/>
              <w:ind w:left="20"/>
              <w:jc w:val="both"/>
            </w:pPr>
            <w:r>
              <w:rPr>
                <w:rFonts w:ascii="Times New Roman"/>
                <w:b w:val="false"/>
                <w:i w:val="false"/>
                <w:color w:val="000000"/>
                <w:sz w:val="20"/>
              </w:rPr>
              <w:t>
</w:t>
            </w:r>
            <w:r>
              <w:rPr>
                <w:rFonts w:ascii="Times New Roman"/>
                <w:b w:val="false"/>
                <w:i w:val="false"/>
                <w:color w:val="000000"/>
                <w:sz w:val="20"/>
              </w:rPr>
              <w:t>2. Өлшеу, ұсақтау,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Дайындалған 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Қағаз капсулаларға фасовкалау және екінші реттік қаптамаға пакеттерге орау.</w:t>
            </w:r>
          </w:p>
          <w:p>
            <w:pPr>
              <w:spacing w:after="20"/>
              <w:ind w:left="20"/>
              <w:jc w:val="both"/>
            </w:pPr>
            <w:r>
              <w:rPr>
                <w:rFonts w:ascii="Times New Roman"/>
                <w:b w:val="false"/>
                <w:i w:val="false"/>
                <w:color w:val="000000"/>
                <w:sz w:val="20"/>
              </w:rPr>
              <w:t>
5. Дайын өнімді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позицияларындағы тауарлардан басқа), терапиялық немесе профилактикалық мақсаттарда қолдануға арналған аралас немесе араласпаған өнімдерден тұратын, дозаланған дәрілік нысандар түрінде (оның ішінде трансдермальды жүйелер түріндегі дәрілік заттарды қоса алғанда) немесе бөлшек саудаға арналған нысандарда не қаптамаларда өлшеп-оралған: өзге де: өзге де: құрамында йод немесе йод қосылыстары бар өзге 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және ішке қолдануға арналған ұнтақтарды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1" w:id="1755"/>
          <w:p>
            <w:pPr>
              <w:spacing w:after="20"/>
              <w:ind w:left="20"/>
              <w:jc w:val="both"/>
            </w:pPr>
            <w:r>
              <w:rPr>
                <w:rFonts w:ascii="Times New Roman"/>
                <w:b w:val="false"/>
                <w:i w:val="false"/>
                <w:color w:val="000000"/>
                <w:sz w:val="20"/>
              </w:rPr>
              <w:t>
1. Дәрілік заттарды дайындауға лицензия.</w:t>
            </w:r>
          </w:p>
          <w:bookmarkEnd w:id="1755"/>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2" w:id="1756"/>
          <w:p>
            <w:pPr>
              <w:spacing w:after="20"/>
              <w:ind w:left="20"/>
              <w:jc w:val="both"/>
            </w:pPr>
            <w:r>
              <w:rPr>
                <w:rFonts w:ascii="Times New Roman"/>
                <w:b w:val="false"/>
                <w:i w:val="false"/>
                <w:color w:val="000000"/>
                <w:sz w:val="20"/>
              </w:rPr>
              <w:t>
1. Шикізат пен материалдарды кіріс бақылау.</w:t>
            </w:r>
          </w:p>
          <w:bookmarkEnd w:id="1756"/>
          <w:p>
            <w:pPr>
              <w:spacing w:after="20"/>
              <w:ind w:left="20"/>
              <w:jc w:val="both"/>
            </w:pPr>
            <w:r>
              <w:rPr>
                <w:rFonts w:ascii="Times New Roman"/>
                <w:b w:val="false"/>
                <w:i w:val="false"/>
                <w:color w:val="000000"/>
                <w:sz w:val="20"/>
              </w:rPr>
              <w:t>
</w:t>
            </w:r>
            <w:r>
              <w:rPr>
                <w:rFonts w:ascii="Times New Roman"/>
                <w:b w:val="false"/>
                <w:i w:val="false"/>
                <w:color w:val="000000"/>
                <w:sz w:val="20"/>
              </w:rPr>
              <w:t>2. Өлшеу, ұсақтау,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Дайындалған 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Қағаз капсулаларға фасовкалау және екінші реттік қаптамаға пакеттерге орау.</w:t>
            </w:r>
          </w:p>
          <w:p>
            <w:pPr>
              <w:spacing w:after="20"/>
              <w:ind w:left="20"/>
              <w:jc w:val="both"/>
            </w:pPr>
            <w:r>
              <w:rPr>
                <w:rFonts w:ascii="Times New Roman"/>
                <w:b w:val="false"/>
                <w:i w:val="false"/>
                <w:color w:val="000000"/>
                <w:sz w:val="20"/>
              </w:rPr>
              <w:t>
5. Дайын өнімді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6" w:id="1757"/>
          <w:p>
            <w:pPr>
              <w:spacing w:after="20"/>
              <w:ind w:left="20"/>
              <w:jc w:val="both"/>
            </w:pPr>
            <w:r>
              <w:rPr>
                <w:rFonts w:ascii="Times New Roman"/>
                <w:b w:val="false"/>
                <w:i w:val="false"/>
                <w:color w:val="000000"/>
                <w:sz w:val="20"/>
              </w:rPr>
              <w:t>
1. Шикізат пен материалдарды кіріс бақылау.</w:t>
            </w:r>
          </w:p>
          <w:bookmarkEnd w:id="1757"/>
          <w:p>
            <w:pPr>
              <w:spacing w:after="20"/>
              <w:ind w:left="20"/>
              <w:jc w:val="both"/>
            </w:pPr>
            <w:r>
              <w:rPr>
                <w:rFonts w:ascii="Times New Roman"/>
                <w:b w:val="false"/>
                <w:i w:val="false"/>
                <w:color w:val="000000"/>
                <w:sz w:val="20"/>
              </w:rPr>
              <w:t>
</w:t>
            </w:r>
            <w:r>
              <w:rPr>
                <w:rFonts w:ascii="Times New Roman"/>
                <w:b w:val="false"/>
                <w:i w:val="false"/>
                <w:color w:val="000000"/>
                <w:sz w:val="20"/>
              </w:rPr>
              <w:t>2. Өлшеу, ұсақтау,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Дайындалған 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Қағаз капсулаларға фасовкалау және екінші реттік қаптамаға пакеттерге орау.</w:t>
            </w:r>
          </w:p>
          <w:p>
            <w:pPr>
              <w:spacing w:after="20"/>
              <w:ind w:left="20"/>
              <w:jc w:val="both"/>
            </w:pPr>
            <w:r>
              <w:rPr>
                <w:rFonts w:ascii="Times New Roman"/>
                <w:b w:val="false"/>
                <w:i w:val="false"/>
                <w:color w:val="000000"/>
                <w:sz w:val="20"/>
              </w:rPr>
              <w:t>
5. Дайын өнімді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және ішкі қолдануға арналған сұйық дәрілік нысандарды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0" w:id="1758"/>
          <w:p>
            <w:pPr>
              <w:spacing w:after="20"/>
              <w:ind w:left="20"/>
              <w:jc w:val="both"/>
            </w:pPr>
            <w:r>
              <w:rPr>
                <w:rFonts w:ascii="Times New Roman"/>
                <w:b w:val="false"/>
                <w:i w:val="false"/>
                <w:color w:val="000000"/>
                <w:sz w:val="20"/>
              </w:rPr>
              <w:t>
1. Дәрілік заттарды дайындауға лицензия.</w:t>
            </w:r>
          </w:p>
          <w:bookmarkEnd w:id="1758"/>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1" w:id="1759"/>
          <w:p>
            <w:pPr>
              <w:spacing w:after="20"/>
              <w:ind w:left="20"/>
              <w:jc w:val="both"/>
            </w:pPr>
            <w:r>
              <w:rPr>
                <w:rFonts w:ascii="Times New Roman"/>
                <w:b w:val="false"/>
                <w:i w:val="false"/>
                <w:color w:val="000000"/>
                <w:sz w:val="20"/>
              </w:rPr>
              <w:t>
1. Шикізат пен материалдарды кіріс бақылау.</w:t>
            </w:r>
          </w:p>
          <w:bookmarkEnd w:id="1759"/>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Қосалқы материалдарды (тығындар, қақпақтар) жуу және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Дайындалған ерітіндіні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сүзу және фасовкалау.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w:t>
            </w:r>
          </w:p>
          <w:p>
            <w:pPr>
              <w:spacing w:after="20"/>
              <w:ind w:left="20"/>
              <w:jc w:val="both"/>
            </w:pPr>
            <w:r>
              <w:rPr>
                <w:rFonts w:ascii="Times New Roman"/>
                <w:b w:val="false"/>
                <w:i w:val="false"/>
                <w:color w:val="000000"/>
                <w:sz w:val="20"/>
              </w:rPr>
              <w:t>
9. Дайын өнімді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9" w:id="1760"/>
          <w:p>
            <w:pPr>
              <w:spacing w:after="20"/>
              <w:ind w:left="20"/>
              <w:jc w:val="both"/>
            </w:pPr>
            <w:r>
              <w:rPr>
                <w:rFonts w:ascii="Times New Roman"/>
                <w:b w:val="false"/>
                <w:i w:val="false"/>
                <w:color w:val="000000"/>
                <w:sz w:val="20"/>
              </w:rPr>
              <w:t>
1. Шикізат пен материалдарды кіріс бақылау.</w:t>
            </w:r>
          </w:p>
          <w:bookmarkEnd w:id="1760"/>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Қосалқы материалдарды (тығындар, қақпақтар) жуу және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Дайындалған ерітіндіні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сүзу және фасовкалау.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w:t>
            </w:r>
          </w:p>
          <w:p>
            <w:pPr>
              <w:spacing w:after="20"/>
              <w:ind w:left="20"/>
              <w:jc w:val="both"/>
            </w:pPr>
            <w:r>
              <w:rPr>
                <w:rFonts w:ascii="Times New Roman"/>
                <w:b w:val="false"/>
                <w:i w:val="false"/>
                <w:color w:val="000000"/>
                <w:sz w:val="20"/>
              </w:rPr>
              <w:t>
9. Дайын өнімді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йод немесе йод қосылыстары бар өзге де дәрілік заттар.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және ішкі қолдануға арналған сұйық дәрілік нысандарды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7" w:id="1761"/>
          <w:p>
            <w:pPr>
              <w:spacing w:after="20"/>
              <w:ind w:left="20"/>
              <w:jc w:val="both"/>
            </w:pPr>
            <w:r>
              <w:rPr>
                <w:rFonts w:ascii="Times New Roman"/>
                <w:b w:val="false"/>
                <w:i w:val="false"/>
                <w:color w:val="000000"/>
                <w:sz w:val="20"/>
              </w:rPr>
              <w:t>
1. Дәрілік заттарды дайындауға лицензия.</w:t>
            </w:r>
          </w:p>
          <w:bookmarkEnd w:id="1761"/>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8" w:id="1762"/>
          <w:p>
            <w:pPr>
              <w:spacing w:after="20"/>
              <w:ind w:left="20"/>
              <w:jc w:val="both"/>
            </w:pPr>
            <w:r>
              <w:rPr>
                <w:rFonts w:ascii="Times New Roman"/>
                <w:b w:val="false"/>
                <w:i w:val="false"/>
                <w:color w:val="000000"/>
                <w:sz w:val="20"/>
              </w:rPr>
              <w:t>
1. Шикізат пен материалдарды кіріс бақылау.</w:t>
            </w:r>
          </w:p>
          <w:bookmarkEnd w:id="1762"/>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Қосалқы материалдарды (тығындар, қақпақтар) жуу және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Дайындалған ерітіндіні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сүзу және фасовкалау.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w:t>
            </w:r>
          </w:p>
          <w:p>
            <w:pPr>
              <w:spacing w:after="20"/>
              <w:ind w:left="20"/>
              <w:jc w:val="both"/>
            </w:pPr>
            <w:r>
              <w:rPr>
                <w:rFonts w:ascii="Times New Roman"/>
                <w:b w:val="false"/>
                <w:i w:val="false"/>
                <w:color w:val="000000"/>
                <w:sz w:val="20"/>
              </w:rPr>
              <w:t>
9. Дайын өнімді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6" w:id="1763"/>
          <w:p>
            <w:pPr>
              <w:spacing w:after="20"/>
              <w:ind w:left="20"/>
              <w:jc w:val="both"/>
            </w:pPr>
            <w:r>
              <w:rPr>
                <w:rFonts w:ascii="Times New Roman"/>
                <w:b w:val="false"/>
                <w:i w:val="false"/>
                <w:color w:val="000000"/>
                <w:sz w:val="20"/>
              </w:rPr>
              <w:t>
1. Шикізат пен материалдарды кіріс бақылау.</w:t>
            </w:r>
          </w:p>
          <w:bookmarkEnd w:id="1763"/>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Қосалқы материалдарды (тығындар, қақпақтар) жуу және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Дайындалған ерітіндіні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сүзу және фасовкалау.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w:t>
            </w:r>
          </w:p>
          <w:p>
            <w:pPr>
              <w:spacing w:after="20"/>
              <w:ind w:left="20"/>
              <w:jc w:val="both"/>
            </w:pPr>
            <w:r>
              <w:rPr>
                <w:rFonts w:ascii="Times New Roman"/>
                <w:b w:val="false"/>
                <w:i w:val="false"/>
                <w:color w:val="000000"/>
                <w:sz w:val="20"/>
              </w:rPr>
              <w:t>
9. Дайын өнімді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позицияларындағы тауарлардан басқа), терапиялық немесе профилактикалық мақсаттарда қолдануға арналған аралас немесе араласпаған өнімдерден тұратын, дозаланған дәрілік нысандар түрінде (оның ішінде трансдермальды жүйелер түріндегі дәрілік заттарды қоса алғанда) немесе бөлшек саудаға арналған нысандарда не қаптамаларда өлшеп-оралған: өзге де: өзге де: құрамында йод немесе йод қосылыстары бар өзге 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және ішкі қолдануға арналған сұйық дәрілік нысандарды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4" w:id="1764"/>
          <w:p>
            <w:pPr>
              <w:spacing w:after="20"/>
              <w:ind w:left="20"/>
              <w:jc w:val="both"/>
            </w:pPr>
            <w:r>
              <w:rPr>
                <w:rFonts w:ascii="Times New Roman"/>
                <w:b w:val="false"/>
                <w:i w:val="false"/>
                <w:color w:val="000000"/>
                <w:sz w:val="20"/>
              </w:rPr>
              <w:t>
1. Дәрілік заттарды дайындауға лицензия.</w:t>
            </w:r>
          </w:p>
          <w:bookmarkEnd w:id="1764"/>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5" w:id="1765"/>
          <w:p>
            <w:pPr>
              <w:spacing w:after="20"/>
              <w:ind w:left="20"/>
              <w:jc w:val="both"/>
            </w:pPr>
            <w:r>
              <w:rPr>
                <w:rFonts w:ascii="Times New Roman"/>
                <w:b w:val="false"/>
                <w:i w:val="false"/>
                <w:color w:val="000000"/>
                <w:sz w:val="20"/>
              </w:rPr>
              <w:t>
1. Шикізат пен материалдарды кіріс бақылау.</w:t>
            </w:r>
          </w:p>
          <w:bookmarkEnd w:id="1765"/>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Қосалқы материалдарды (тығындар, қақпақтар) жуу және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Дайындалған ерітіндіні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сүзу және фасовкалау.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w:t>
            </w:r>
          </w:p>
          <w:p>
            <w:pPr>
              <w:spacing w:after="20"/>
              <w:ind w:left="20"/>
              <w:jc w:val="both"/>
            </w:pPr>
            <w:r>
              <w:rPr>
                <w:rFonts w:ascii="Times New Roman"/>
                <w:b w:val="false"/>
                <w:i w:val="false"/>
                <w:color w:val="000000"/>
                <w:sz w:val="20"/>
              </w:rPr>
              <w:t>
9. Дайын өнімді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3" w:id="1766"/>
          <w:p>
            <w:pPr>
              <w:spacing w:after="20"/>
              <w:ind w:left="20"/>
              <w:jc w:val="both"/>
            </w:pPr>
            <w:r>
              <w:rPr>
                <w:rFonts w:ascii="Times New Roman"/>
                <w:b w:val="false"/>
                <w:i w:val="false"/>
                <w:color w:val="000000"/>
                <w:sz w:val="20"/>
              </w:rPr>
              <w:t>
1. Шикізат пен материалдарды кіріс бақылау.</w:t>
            </w:r>
          </w:p>
          <w:bookmarkEnd w:id="1766"/>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Флакондарды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Қосалқы материалдарды (тығындар, қақпақтар) жуу және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Ерітіндіні дайындау (өлшеп алу, мөлшерлеу, араластыру және еріту).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Дайындалған ерітіндіні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Ерітіндіні сүзу және фасовкалау.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Тығындау.</w:t>
            </w:r>
          </w:p>
          <w:p>
            <w:pPr>
              <w:spacing w:after="20"/>
              <w:ind w:left="20"/>
              <w:jc w:val="both"/>
            </w:pPr>
            <w:r>
              <w:rPr>
                <w:rFonts w:ascii="Times New Roman"/>
                <w:b w:val="false"/>
                <w:i w:val="false"/>
                <w:color w:val="000000"/>
                <w:sz w:val="20"/>
              </w:rPr>
              <w:t>
9. Дайын өнімді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Жақпамайлар мен пасталарды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1" w:id="1767"/>
          <w:p>
            <w:pPr>
              <w:spacing w:after="20"/>
              <w:ind w:left="20"/>
              <w:jc w:val="both"/>
            </w:pPr>
            <w:r>
              <w:rPr>
                <w:rFonts w:ascii="Times New Roman"/>
                <w:b w:val="false"/>
                <w:i w:val="false"/>
                <w:color w:val="000000"/>
                <w:sz w:val="20"/>
              </w:rPr>
              <w:t>
1. Дәрілік заттарды дайындауға лицензия.</w:t>
            </w:r>
          </w:p>
          <w:bookmarkEnd w:id="1767"/>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2" w:id="1768"/>
          <w:p>
            <w:pPr>
              <w:spacing w:after="20"/>
              <w:ind w:left="20"/>
              <w:jc w:val="both"/>
            </w:pPr>
            <w:r>
              <w:rPr>
                <w:rFonts w:ascii="Times New Roman"/>
                <w:b w:val="false"/>
                <w:i w:val="false"/>
                <w:color w:val="000000"/>
                <w:sz w:val="20"/>
              </w:rPr>
              <w:t>
1. Шикізат пен материалдарды кіріс бақылау.</w:t>
            </w:r>
          </w:p>
          <w:bookmarkEnd w:id="1768"/>
          <w:p>
            <w:pPr>
              <w:spacing w:after="20"/>
              <w:ind w:left="20"/>
              <w:jc w:val="both"/>
            </w:pPr>
            <w:r>
              <w:rPr>
                <w:rFonts w:ascii="Times New Roman"/>
                <w:b w:val="false"/>
                <w:i w:val="false"/>
                <w:color w:val="000000"/>
                <w:sz w:val="20"/>
              </w:rPr>
              <w:t>
</w:t>
            </w:r>
            <w:r>
              <w:rPr>
                <w:rFonts w:ascii="Times New Roman"/>
                <w:b w:val="false"/>
                <w:i w:val="false"/>
                <w:color w:val="000000"/>
                <w:sz w:val="20"/>
              </w:rPr>
              <w:t>2. Пластик банкілерді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Жақпамайлар мен пасталарды дайындау (өлшеп алу, мөлшерлеу,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Дайындалған жақпамайлар мен пасталарды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Фасовкалау.</w:t>
            </w:r>
          </w:p>
          <w:p>
            <w:pPr>
              <w:spacing w:after="20"/>
              <w:ind w:left="20"/>
              <w:jc w:val="both"/>
            </w:pPr>
            <w:r>
              <w:rPr>
                <w:rFonts w:ascii="Times New Roman"/>
                <w:b w:val="false"/>
                <w:i w:val="false"/>
                <w:color w:val="000000"/>
                <w:sz w:val="20"/>
              </w:rPr>
              <w:t>
6. Дайын өнімді орау және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7" w:id="1769"/>
          <w:p>
            <w:pPr>
              <w:spacing w:after="20"/>
              <w:ind w:left="20"/>
              <w:jc w:val="both"/>
            </w:pPr>
            <w:r>
              <w:rPr>
                <w:rFonts w:ascii="Times New Roman"/>
                <w:b w:val="false"/>
                <w:i w:val="false"/>
                <w:color w:val="000000"/>
                <w:sz w:val="20"/>
              </w:rPr>
              <w:t>
1. Шикізат пен материалдарды кіріс бақылау.</w:t>
            </w:r>
          </w:p>
          <w:bookmarkEnd w:id="1769"/>
          <w:p>
            <w:pPr>
              <w:spacing w:after="20"/>
              <w:ind w:left="20"/>
              <w:jc w:val="both"/>
            </w:pPr>
            <w:r>
              <w:rPr>
                <w:rFonts w:ascii="Times New Roman"/>
                <w:b w:val="false"/>
                <w:i w:val="false"/>
                <w:color w:val="000000"/>
                <w:sz w:val="20"/>
              </w:rPr>
              <w:t>
</w:t>
            </w:r>
            <w:r>
              <w:rPr>
                <w:rFonts w:ascii="Times New Roman"/>
                <w:b w:val="false"/>
                <w:i w:val="false"/>
                <w:color w:val="000000"/>
                <w:sz w:val="20"/>
              </w:rPr>
              <w:t>2. Пластик банкілерді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Жақпамайлар мен пасталарды дайындау (өлшеп алу, мөлшерлеу,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Дайындалған жақпамайлар мен пасталарды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Фасовкалау.</w:t>
            </w:r>
          </w:p>
          <w:p>
            <w:pPr>
              <w:spacing w:after="20"/>
              <w:ind w:left="20"/>
              <w:jc w:val="both"/>
            </w:pPr>
            <w:r>
              <w:rPr>
                <w:rFonts w:ascii="Times New Roman"/>
                <w:b w:val="false"/>
                <w:i w:val="false"/>
                <w:color w:val="000000"/>
                <w:sz w:val="20"/>
              </w:rPr>
              <w:t>
6. Дайын өнімді орау және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йод немесе йод қосылыстары бар өзге де дәрілік заттар.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Жақпамайлар мен пасталарды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2" w:id="1770"/>
          <w:p>
            <w:pPr>
              <w:spacing w:after="20"/>
              <w:ind w:left="20"/>
              <w:jc w:val="both"/>
            </w:pPr>
            <w:r>
              <w:rPr>
                <w:rFonts w:ascii="Times New Roman"/>
                <w:b w:val="false"/>
                <w:i w:val="false"/>
                <w:color w:val="000000"/>
                <w:sz w:val="20"/>
              </w:rPr>
              <w:t>
1. Дәрілік заттарды дайындауға лицензия.</w:t>
            </w:r>
          </w:p>
          <w:bookmarkEnd w:id="1770"/>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3" w:id="1771"/>
          <w:p>
            <w:pPr>
              <w:spacing w:after="20"/>
              <w:ind w:left="20"/>
              <w:jc w:val="both"/>
            </w:pPr>
            <w:r>
              <w:rPr>
                <w:rFonts w:ascii="Times New Roman"/>
                <w:b w:val="false"/>
                <w:i w:val="false"/>
                <w:color w:val="000000"/>
                <w:sz w:val="20"/>
              </w:rPr>
              <w:t>
1. Шикізат пен материалдарды кіріс бақылау.</w:t>
            </w:r>
          </w:p>
          <w:bookmarkEnd w:id="1771"/>
          <w:p>
            <w:pPr>
              <w:spacing w:after="20"/>
              <w:ind w:left="20"/>
              <w:jc w:val="both"/>
            </w:pPr>
            <w:r>
              <w:rPr>
                <w:rFonts w:ascii="Times New Roman"/>
                <w:b w:val="false"/>
                <w:i w:val="false"/>
                <w:color w:val="000000"/>
                <w:sz w:val="20"/>
              </w:rPr>
              <w:t>
</w:t>
            </w:r>
            <w:r>
              <w:rPr>
                <w:rFonts w:ascii="Times New Roman"/>
                <w:b w:val="false"/>
                <w:i w:val="false"/>
                <w:color w:val="000000"/>
                <w:sz w:val="20"/>
              </w:rPr>
              <w:t>2. Пластик банкілерді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Жақпамайлар мен пасталарды дайындау (өлшеп алу, мөлшерлеу,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Дайындалған жақпамайлар мен пасталарды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Фасовкалау.</w:t>
            </w:r>
          </w:p>
          <w:p>
            <w:pPr>
              <w:spacing w:after="20"/>
              <w:ind w:left="20"/>
              <w:jc w:val="both"/>
            </w:pPr>
            <w:r>
              <w:rPr>
                <w:rFonts w:ascii="Times New Roman"/>
                <w:b w:val="false"/>
                <w:i w:val="false"/>
                <w:color w:val="000000"/>
                <w:sz w:val="20"/>
              </w:rPr>
              <w:t>
6. Дайын өнімді орау және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8" w:id="1772"/>
          <w:p>
            <w:pPr>
              <w:spacing w:after="20"/>
              <w:ind w:left="20"/>
              <w:jc w:val="both"/>
            </w:pPr>
            <w:r>
              <w:rPr>
                <w:rFonts w:ascii="Times New Roman"/>
                <w:b w:val="false"/>
                <w:i w:val="false"/>
                <w:color w:val="000000"/>
                <w:sz w:val="20"/>
              </w:rPr>
              <w:t>
1. Шикізат пен материалдарды кіріс бақылау.</w:t>
            </w:r>
          </w:p>
          <w:bookmarkEnd w:id="1772"/>
          <w:p>
            <w:pPr>
              <w:spacing w:after="20"/>
              <w:ind w:left="20"/>
              <w:jc w:val="both"/>
            </w:pPr>
            <w:r>
              <w:rPr>
                <w:rFonts w:ascii="Times New Roman"/>
                <w:b w:val="false"/>
                <w:i w:val="false"/>
                <w:color w:val="000000"/>
                <w:sz w:val="20"/>
              </w:rPr>
              <w:t>
</w:t>
            </w:r>
            <w:r>
              <w:rPr>
                <w:rFonts w:ascii="Times New Roman"/>
                <w:b w:val="false"/>
                <w:i w:val="false"/>
                <w:color w:val="000000"/>
                <w:sz w:val="20"/>
              </w:rPr>
              <w:t>2. Пластик банкілерді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Жақпамайлар мен пасталарды дайындау (өлшеп алу, мөлшерлеу,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Дайындалған жақпамайлар мен пасталарды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Фасовкалау.</w:t>
            </w:r>
          </w:p>
          <w:p>
            <w:pPr>
              <w:spacing w:after="20"/>
              <w:ind w:left="20"/>
              <w:jc w:val="both"/>
            </w:pPr>
            <w:r>
              <w:rPr>
                <w:rFonts w:ascii="Times New Roman"/>
                <w:b w:val="false"/>
                <w:i w:val="false"/>
                <w:color w:val="000000"/>
                <w:sz w:val="20"/>
              </w:rPr>
              <w:t>
6. Дайын өнімді орау және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позицияларындағы тауарлардан басқа), терапиялық немесе профилактикалық мақсаттарда қолдануға арналған аралас немесе араласпаған өнімдерден тұратын, дозаланған дәрілік нысандар түрінде (оның ішінде трансдермальды жүйелер түріндегі дәрілік заттарды қоса алғанда) немесе бөлшек саудаға арналған нысандарда не қаптамаларда өлшеп-оралған: өзге де: өзге де: құрамында йод немесе йод қосылыстары бар өзге 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Жақпамайлар мен пасталарды дайындау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3" w:id="1773"/>
          <w:p>
            <w:pPr>
              <w:spacing w:after="20"/>
              <w:ind w:left="20"/>
              <w:jc w:val="both"/>
            </w:pPr>
            <w:r>
              <w:rPr>
                <w:rFonts w:ascii="Times New Roman"/>
                <w:b w:val="false"/>
                <w:i w:val="false"/>
                <w:color w:val="000000"/>
                <w:sz w:val="20"/>
              </w:rPr>
              <w:t>
1. Дәрілік заттарды дайындауға лицензия.</w:t>
            </w:r>
          </w:p>
          <w:bookmarkEnd w:id="1773"/>
          <w:p>
            <w:pPr>
              <w:spacing w:after="20"/>
              <w:ind w:left="20"/>
              <w:jc w:val="both"/>
            </w:pPr>
            <w:r>
              <w:rPr>
                <w:rFonts w:ascii="Times New Roman"/>
                <w:b w:val="false"/>
                <w:i w:val="false"/>
                <w:color w:val="000000"/>
                <w:sz w:val="20"/>
              </w:rPr>
              <w:t>
2. Дәрілік заттарды дайындау жағдайларының тиісті дәріханалық практика қағидаларының талаптарына сәйкестігі туралы сертификаттың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4" w:id="1774"/>
          <w:p>
            <w:pPr>
              <w:spacing w:after="20"/>
              <w:ind w:left="20"/>
              <w:jc w:val="both"/>
            </w:pPr>
            <w:r>
              <w:rPr>
                <w:rFonts w:ascii="Times New Roman"/>
                <w:b w:val="false"/>
                <w:i w:val="false"/>
                <w:color w:val="000000"/>
                <w:sz w:val="20"/>
              </w:rPr>
              <w:t>
1. Шикізат пен материалдарды кіріс бақылау.</w:t>
            </w:r>
          </w:p>
          <w:bookmarkEnd w:id="1774"/>
          <w:p>
            <w:pPr>
              <w:spacing w:after="20"/>
              <w:ind w:left="20"/>
              <w:jc w:val="both"/>
            </w:pPr>
            <w:r>
              <w:rPr>
                <w:rFonts w:ascii="Times New Roman"/>
                <w:b w:val="false"/>
                <w:i w:val="false"/>
                <w:color w:val="000000"/>
                <w:sz w:val="20"/>
              </w:rPr>
              <w:t>
</w:t>
            </w:r>
            <w:r>
              <w:rPr>
                <w:rFonts w:ascii="Times New Roman"/>
                <w:b w:val="false"/>
                <w:i w:val="false"/>
                <w:color w:val="000000"/>
                <w:sz w:val="20"/>
              </w:rPr>
              <w:t>2. Пластик банкілерді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Жақпамайлар мен пасталарды дайындау (өлшеп алу, мөлшерлеу,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Дайындалған жақпамайлар мен пасталарды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Фасовкалау.</w:t>
            </w:r>
          </w:p>
          <w:p>
            <w:pPr>
              <w:spacing w:after="20"/>
              <w:ind w:left="20"/>
              <w:jc w:val="both"/>
            </w:pPr>
            <w:r>
              <w:rPr>
                <w:rFonts w:ascii="Times New Roman"/>
                <w:b w:val="false"/>
                <w:i w:val="false"/>
                <w:color w:val="000000"/>
                <w:sz w:val="20"/>
              </w:rPr>
              <w:t>
6. Дайын өнімді орау және ресімдеу.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9" w:id="1775"/>
          <w:p>
            <w:pPr>
              <w:spacing w:after="20"/>
              <w:ind w:left="20"/>
              <w:jc w:val="both"/>
            </w:pPr>
            <w:r>
              <w:rPr>
                <w:rFonts w:ascii="Times New Roman"/>
                <w:b w:val="false"/>
                <w:i w:val="false"/>
                <w:color w:val="000000"/>
                <w:sz w:val="20"/>
              </w:rPr>
              <w:t>
1. Шикізат пен материалдарды кіріс бақылау.</w:t>
            </w:r>
          </w:p>
          <w:bookmarkEnd w:id="1775"/>
          <w:p>
            <w:pPr>
              <w:spacing w:after="20"/>
              <w:ind w:left="20"/>
              <w:jc w:val="both"/>
            </w:pPr>
            <w:r>
              <w:rPr>
                <w:rFonts w:ascii="Times New Roman"/>
                <w:b w:val="false"/>
                <w:i w:val="false"/>
                <w:color w:val="000000"/>
                <w:sz w:val="20"/>
              </w:rPr>
              <w:t>
</w:t>
            </w:r>
            <w:r>
              <w:rPr>
                <w:rFonts w:ascii="Times New Roman"/>
                <w:b w:val="false"/>
                <w:i w:val="false"/>
                <w:color w:val="000000"/>
                <w:sz w:val="20"/>
              </w:rPr>
              <w:t>2. Пластик банкілерді стерилизация алдындағы өңдеу және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Жақпамайлар мен пасталарды дайындау (өлшеп алу, мөлшерлеу, араластыру).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Дайындалған жақпамайлар мен пасталарды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Фасовкалау.</w:t>
            </w:r>
          </w:p>
          <w:p>
            <w:pPr>
              <w:spacing w:after="20"/>
              <w:ind w:left="20"/>
              <w:jc w:val="both"/>
            </w:pPr>
            <w:r>
              <w:rPr>
                <w:rFonts w:ascii="Times New Roman"/>
                <w:b w:val="false"/>
                <w:i w:val="false"/>
                <w:color w:val="000000"/>
                <w:sz w:val="20"/>
              </w:rPr>
              <w:t>
6. Дайын өнімді орау және ресімдеу.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3002150000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қолдануға дайындалған жануарлар қаны;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вакциналар, токсиндер, микроорганизмдер мәдениеттері (ашытқылардан басқа) және ұқсас өнімдер,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дозаланған дәрілік нысандар түрінде немесе бөлшек саудаға арналған нысандарда не қаптамаларда буып-түйілген иммунологиялық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Флакондар/шприцтер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4" w:id="1776"/>
          <w:p>
            <w:pPr>
              <w:spacing w:after="20"/>
              <w:ind w:left="20"/>
              <w:jc w:val="both"/>
            </w:pPr>
            <w:r>
              <w:rPr>
                <w:rFonts w:ascii="Times New Roman"/>
                <w:b w:val="false"/>
                <w:i w:val="false"/>
                <w:color w:val="000000"/>
                <w:sz w:val="20"/>
              </w:rPr>
              <w:t>
1. Дәрілік заттарды өндіруге лицензия.</w:t>
            </w:r>
          </w:p>
          <w:bookmarkEnd w:id="177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 өндірісінің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Контрактілік өндіріс тапсырыс берушілерімен бірінші жылдан бастап түпнұсқалық патенттелген дәрілік заттарды жеткізудің ұзақ мерзімді шартының немесе 2030 жылға дейінгі инвестициялар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7" w:id="1777"/>
          <w:p>
            <w:pPr>
              <w:spacing w:after="20"/>
              <w:ind w:left="20"/>
              <w:jc w:val="both"/>
            </w:pPr>
            <w:r>
              <w:rPr>
                <w:rFonts w:ascii="Times New Roman"/>
                <w:b w:val="false"/>
                <w:i w:val="false"/>
                <w:color w:val="000000"/>
                <w:sz w:val="20"/>
              </w:rPr>
              <w:t>
1. ыдыстан босату.</w:t>
            </w:r>
          </w:p>
          <w:bookmarkEnd w:id="1777"/>
          <w:p>
            <w:pPr>
              <w:spacing w:after="20"/>
              <w:ind w:left="20"/>
              <w:jc w:val="both"/>
            </w:pPr>
            <w:r>
              <w:rPr>
                <w:rFonts w:ascii="Times New Roman"/>
                <w:b w:val="false"/>
                <w:i w:val="false"/>
                <w:color w:val="000000"/>
                <w:sz w:val="20"/>
              </w:rPr>
              <w:t>
</w:t>
            </w:r>
            <w:r>
              <w:rPr>
                <w:rFonts w:ascii="Times New Roman"/>
                <w:b w:val="false"/>
                <w:i w:val="false"/>
                <w:color w:val="000000"/>
                <w:sz w:val="20"/>
              </w:rPr>
              <w:t>2. Материалдарды өлшеу және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реттік қаптамаға (қораптарға) орау.</w:t>
            </w:r>
          </w:p>
          <w:p>
            <w:pPr>
              <w:spacing w:after="20"/>
              <w:ind w:left="20"/>
              <w:jc w:val="both"/>
            </w:pPr>
            <w:r>
              <w:rPr>
                <w:rFonts w:ascii="Times New Roman"/>
                <w:b w:val="false"/>
                <w:i w:val="false"/>
                <w:color w:val="000000"/>
                <w:sz w:val="20"/>
              </w:rPr>
              <w:t>
6. Картон қораптарға топтық қаптау және (немесе)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2" w:id="1778"/>
          <w:p>
            <w:pPr>
              <w:spacing w:after="20"/>
              <w:ind w:left="20"/>
              <w:jc w:val="both"/>
            </w:pPr>
            <w:r>
              <w:rPr>
                <w:rFonts w:ascii="Times New Roman"/>
                <w:b w:val="false"/>
                <w:i w:val="false"/>
                <w:color w:val="000000"/>
                <w:sz w:val="20"/>
              </w:rPr>
              <w:t>
1. ыдыстан босату.</w:t>
            </w:r>
          </w:p>
          <w:bookmarkEnd w:id="1778"/>
          <w:p>
            <w:pPr>
              <w:spacing w:after="20"/>
              <w:ind w:left="20"/>
              <w:jc w:val="both"/>
            </w:pPr>
            <w:r>
              <w:rPr>
                <w:rFonts w:ascii="Times New Roman"/>
                <w:b w:val="false"/>
                <w:i w:val="false"/>
                <w:color w:val="000000"/>
                <w:sz w:val="20"/>
              </w:rPr>
              <w:t>
</w:t>
            </w:r>
            <w:r>
              <w:rPr>
                <w:rFonts w:ascii="Times New Roman"/>
                <w:b w:val="false"/>
                <w:i w:val="false"/>
                <w:color w:val="000000"/>
                <w:sz w:val="20"/>
              </w:rPr>
              <w:t>2. Материалдарды өлшеу және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w:t>
            </w:r>
          </w:p>
          <w:p>
            <w:pPr>
              <w:spacing w:after="20"/>
              <w:ind w:left="20"/>
              <w:jc w:val="both"/>
            </w:pPr>
            <w:r>
              <w:rPr>
                <w:rFonts w:ascii="Times New Roman"/>
                <w:b w:val="false"/>
                <w:i w:val="false"/>
                <w:color w:val="000000"/>
                <w:sz w:val="20"/>
              </w:rPr>
              <w:t>
5. Екінші реттік қаптамаға (қораптарға)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3002150000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қолдануға дайындалған жануарлар қаны;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вакциналар, токсиндер, микроорганизмдер мәдениеттері (ашытқылардан басқа) және ұқсас өнімдер,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дозаланған дәрілік нысандар түрінде немесе бөлшек саудаға арналған нысандарда не қаптамаларда буып-түйілген иммунологиялық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Флакондар/шприцтер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6" w:id="1779"/>
          <w:p>
            <w:pPr>
              <w:spacing w:after="20"/>
              <w:ind w:left="20"/>
              <w:jc w:val="both"/>
            </w:pPr>
            <w:r>
              <w:rPr>
                <w:rFonts w:ascii="Times New Roman"/>
                <w:b w:val="false"/>
                <w:i w:val="false"/>
                <w:color w:val="000000"/>
                <w:sz w:val="20"/>
              </w:rPr>
              <w:t>
1. Дәрілік заттарды өндіруге лицензия болуы</w:t>
            </w:r>
          </w:p>
          <w:bookmarkEnd w:id="177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Бесінші жылынан бастап келісімшарттық өндірістің тапсырыс берушілерімен бірегей патенттелген дәрілік заттарды берудің ұзақ мерзімді шартының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9" w:id="1780"/>
          <w:p>
            <w:pPr>
              <w:spacing w:after="20"/>
              <w:ind w:left="20"/>
              <w:jc w:val="both"/>
            </w:pPr>
            <w:r>
              <w:rPr>
                <w:rFonts w:ascii="Times New Roman"/>
                <w:b w:val="false"/>
                <w:i w:val="false"/>
                <w:color w:val="000000"/>
                <w:sz w:val="20"/>
              </w:rPr>
              <w:t>
1. Шикізатты бастапқы қаптамадан шығару</w:t>
            </w:r>
          </w:p>
          <w:bookmarkEnd w:id="1780"/>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пен материалдарды өлшеу және (немесе)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Құтыларды/шприцтерді сыртқы және ішкі жуу және (немесе) кептіру және (немесе)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Құтыларды/шприцтерді толтыру және (немесе) құтыларды/шприцтерді тығындау және (немесе) жартылай өнім салынған құтыларды/шприцтерді стерилизациялау және (немесе)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Өндірісішілік бақылау және (немесе) тұрақтылық сынақтары және (немесе) препараты бар ерітінді құйылған құтыларды/шприцтерді бақылау және (немесе) жинақтау және (немесе) дайын препараты бар құтылардың/шприцтердің герметикалылығын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Құтыларды/шприцтерді контурлы ұяшықты қаптамаға орау және (немесе) қораптарға орау және (немесе) дайын өнім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Бастапқы және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Картон қорапқа топтық қаптау;</w:t>
            </w:r>
          </w:p>
          <w:p>
            <w:pPr>
              <w:spacing w:after="20"/>
              <w:ind w:left="20"/>
              <w:jc w:val="both"/>
            </w:pPr>
            <w:r>
              <w:rPr>
                <w:rFonts w:ascii="Times New Roman"/>
                <w:b w:val="false"/>
                <w:i w:val="false"/>
                <w:color w:val="000000"/>
                <w:sz w:val="20"/>
              </w:rPr>
              <w:t>
10.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8" w:id="1781"/>
          <w:p>
            <w:pPr>
              <w:spacing w:after="20"/>
              <w:ind w:left="20"/>
              <w:jc w:val="both"/>
            </w:pPr>
            <w:r>
              <w:rPr>
                <w:rFonts w:ascii="Times New Roman"/>
                <w:b w:val="false"/>
                <w:i w:val="false"/>
                <w:color w:val="000000"/>
                <w:sz w:val="20"/>
              </w:rPr>
              <w:t>
1. Шикізатты бастапқы қаптамадан шығару</w:t>
            </w:r>
          </w:p>
          <w:bookmarkEnd w:id="1781"/>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пен материалдарды өлшеу және (немесе)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Құтыларды/шприцтерді толтыру және (немесе) құтыларды/шприцтерді тығындау және (немесе) жартылай өнім салынған құтыларды стерилизациялау және (немесе) бастапқы қаптама;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Өндірісішілік бақылау және (немесе) тұрақтылық сынақтары және (немесе) препараты бар ерітінді құйылған құтыларды/шприцтерді бақылау және (немесе) жинақтау және (немесе) дайын препараты бар құтылардың/шприцтердің герметикалылығын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Бастапқы және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Құтыларды/шприцтерді контурлы ұяшықты қаптамаға орау және (немесе) қораптарға орау және (немесе) дайын өнім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Картон қорапқа топтық қаптау;</w:t>
            </w:r>
          </w:p>
          <w:p>
            <w:pPr>
              <w:spacing w:after="20"/>
              <w:ind w:left="20"/>
              <w:jc w:val="both"/>
            </w:pPr>
            <w:r>
              <w:rPr>
                <w:rFonts w:ascii="Times New Roman"/>
                <w:b w:val="false"/>
                <w:i w:val="false"/>
                <w:color w:val="000000"/>
                <w:sz w:val="20"/>
              </w:rPr>
              <w:t>
8.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қолдануға дайындалған жануарлар қаны;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вакциналар, токсиндер, микроорганизмдер мәдениеттері (ашытқылардан басқа) және ұқсас өнімдер,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дозаланған дәрілік нысандар түрінде немесе бөлшек саудаға арналған нысандарда не қаптамаларда буып-түйілген иммунологиялық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Флакондар/шприцтер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5" w:id="1782"/>
          <w:p>
            <w:pPr>
              <w:spacing w:after="20"/>
              <w:ind w:left="20"/>
              <w:jc w:val="both"/>
            </w:pPr>
            <w:r>
              <w:rPr>
                <w:rFonts w:ascii="Times New Roman"/>
                <w:b w:val="false"/>
                <w:i w:val="false"/>
                <w:color w:val="000000"/>
                <w:sz w:val="20"/>
              </w:rPr>
              <w:t>
1. Дәрілік заттарды өндіруге лицензия.</w:t>
            </w:r>
          </w:p>
          <w:bookmarkEnd w:id="178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 өндірісінің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Контрактілік өндіріс тапсырыс берушілерімен бірінші жылдан бастап түпнұсқалық патенттелген дәрілік заттарды жеткізудің ұзақ мерзімді шартының немесе 2030 жылға дейінгі инвестициялар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8" w:id="1783"/>
          <w:p>
            <w:pPr>
              <w:spacing w:after="20"/>
              <w:ind w:left="20"/>
              <w:jc w:val="both"/>
            </w:pPr>
            <w:r>
              <w:rPr>
                <w:rFonts w:ascii="Times New Roman"/>
                <w:b w:val="false"/>
                <w:i w:val="false"/>
                <w:color w:val="000000"/>
                <w:sz w:val="20"/>
              </w:rPr>
              <w:t>
1. ыдыстан босату.</w:t>
            </w:r>
          </w:p>
          <w:bookmarkEnd w:id="1783"/>
          <w:p>
            <w:pPr>
              <w:spacing w:after="20"/>
              <w:ind w:left="20"/>
              <w:jc w:val="both"/>
            </w:pPr>
            <w:r>
              <w:rPr>
                <w:rFonts w:ascii="Times New Roman"/>
                <w:b w:val="false"/>
                <w:i w:val="false"/>
                <w:color w:val="000000"/>
                <w:sz w:val="20"/>
              </w:rPr>
              <w:t>
</w:t>
            </w:r>
            <w:r>
              <w:rPr>
                <w:rFonts w:ascii="Times New Roman"/>
                <w:b w:val="false"/>
                <w:i w:val="false"/>
                <w:color w:val="000000"/>
                <w:sz w:val="20"/>
              </w:rPr>
              <w:t>2. Материалдарды өлшеу және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реттік қаптамаға (қораптарға) орау.</w:t>
            </w:r>
          </w:p>
          <w:p>
            <w:pPr>
              <w:spacing w:after="20"/>
              <w:ind w:left="20"/>
              <w:jc w:val="both"/>
            </w:pPr>
            <w:r>
              <w:rPr>
                <w:rFonts w:ascii="Times New Roman"/>
                <w:b w:val="false"/>
                <w:i w:val="false"/>
                <w:color w:val="000000"/>
                <w:sz w:val="20"/>
              </w:rPr>
              <w:t>
6. Картон қораптарға топтық қаптау және (немесе)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3" w:id="1784"/>
          <w:p>
            <w:pPr>
              <w:spacing w:after="20"/>
              <w:ind w:left="20"/>
              <w:jc w:val="both"/>
            </w:pPr>
            <w:r>
              <w:rPr>
                <w:rFonts w:ascii="Times New Roman"/>
                <w:b w:val="false"/>
                <w:i w:val="false"/>
                <w:color w:val="000000"/>
                <w:sz w:val="20"/>
              </w:rPr>
              <w:t>
1. ыдыстан босату.</w:t>
            </w:r>
          </w:p>
          <w:bookmarkEnd w:id="1784"/>
          <w:p>
            <w:pPr>
              <w:spacing w:after="20"/>
              <w:ind w:left="20"/>
              <w:jc w:val="both"/>
            </w:pPr>
            <w:r>
              <w:rPr>
                <w:rFonts w:ascii="Times New Roman"/>
                <w:b w:val="false"/>
                <w:i w:val="false"/>
                <w:color w:val="000000"/>
                <w:sz w:val="20"/>
              </w:rPr>
              <w:t>
</w:t>
            </w:r>
            <w:r>
              <w:rPr>
                <w:rFonts w:ascii="Times New Roman"/>
                <w:b w:val="false"/>
                <w:i w:val="false"/>
                <w:color w:val="000000"/>
                <w:sz w:val="20"/>
              </w:rPr>
              <w:t>2. Материалдарды өлшеу және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w:t>
            </w:r>
          </w:p>
          <w:p>
            <w:pPr>
              <w:spacing w:after="20"/>
              <w:ind w:left="20"/>
              <w:jc w:val="both"/>
            </w:pPr>
            <w:r>
              <w:rPr>
                <w:rFonts w:ascii="Times New Roman"/>
                <w:b w:val="false"/>
                <w:i w:val="false"/>
                <w:color w:val="000000"/>
                <w:sz w:val="20"/>
              </w:rPr>
              <w:t>
5. Екінші реттік қаптамаға (қораптарға)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3002410000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терапиялық, профилактикалық немесе диагностикалық мақсаттарда қолдануға дайындалған жануарлар қаны;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вакциналар, токсиндер, микроорганизмдер мәдениеттері (ашытқылардан басқа) және ұқсас өнімдер, иммундық сарысулар, өзге қан фракциялары және иммунологиялық өнімдер, модификацияланған немесе модификацияланбаған, соның ішінде биотехнология әдістерімен алынғандар: дозаланған дәрілік нысандар түрінде немесе бөлшек саудаға арналған нысандарда не қаптамаларда буып-түйілген иммунологиялық өнімдер.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Флакондар/шприцтер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7" w:id="1785"/>
          <w:p>
            <w:pPr>
              <w:spacing w:after="20"/>
              <w:ind w:left="20"/>
              <w:jc w:val="both"/>
            </w:pPr>
            <w:r>
              <w:rPr>
                <w:rFonts w:ascii="Times New Roman"/>
                <w:b w:val="false"/>
                <w:i w:val="false"/>
                <w:color w:val="000000"/>
                <w:sz w:val="20"/>
              </w:rPr>
              <w:t>
1. Дәрілік заттарды өндіруге лицензия болуы</w:t>
            </w:r>
          </w:p>
          <w:bookmarkEnd w:id="178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Бесінші жылынан бастап келісімшарттық өндірістің тапсырыс берушілерімен бірегей патенттелген дәрілік заттарды берудің ұзақ мерзімді шартының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0" w:id="1786"/>
          <w:p>
            <w:pPr>
              <w:spacing w:after="20"/>
              <w:ind w:left="20"/>
              <w:jc w:val="both"/>
            </w:pPr>
            <w:r>
              <w:rPr>
                <w:rFonts w:ascii="Times New Roman"/>
                <w:b w:val="false"/>
                <w:i w:val="false"/>
                <w:color w:val="000000"/>
                <w:sz w:val="20"/>
              </w:rPr>
              <w:t>
1.Ыдыстан босату.</w:t>
            </w:r>
          </w:p>
          <w:bookmarkEnd w:id="1786"/>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 пен материалдарды өлшеу және (немесе)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3.Өндірісішілік бақылау және (немесе) тұрақтылық сынақтары және (немесе) ерітіндісі бар флакондарды/шприцтерді бақылау және (немесе) жинақтау және (немесе) дайын препараты бар флакондарды/шприцтерді герметикалылығына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6.Флакондарды/шприцтерді контурлы ұяшықты қаптамаға орау және қораптарға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7.Картон қораптарға топтық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8.Өнім сериясын шығару.</w:t>
            </w:r>
          </w:p>
          <w:p>
            <w:pPr>
              <w:spacing w:after="20"/>
              <w:ind w:left="20"/>
              <w:jc w:val="both"/>
            </w:pPr>
            <w:r>
              <w:rPr>
                <w:rFonts w:ascii="Times New Roman"/>
                <w:b w:val="false"/>
                <w:i w:val="false"/>
                <w:color w:val="000000"/>
                <w:sz w:val="20"/>
              </w:rPr>
              <w:t>
9.Сериализация және агрегация.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8" w:id="1787"/>
          <w:p>
            <w:pPr>
              <w:spacing w:after="20"/>
              <w:ind w:left="20"/>
              <w:jc w:val="both"/>
            </w:pPr>
            <w:r>
              <w:rPr>
                <w:rFonts w:ascii="Times New Roman"/>
                <w:b w:val="false"/>
                <w:i w:val="false"/>
                <w:color w:val="000000"/>
                <w:sz w:val="20"/>
              </w:rPr>
              <w:t>
1.Ыдыстан босату.</w:t>
            </w:r>
          </w:p>
          <w:bookmarkEnd w:id="1787"/>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 пен материалдарды өлшеу және (немесе)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3.Өндірісішілік бақылау және (немесе) тұрақтылық сынақтары және (немесе) ерітіндісі бар флакондарды/шприцтерді бақылау және (немесе) жинақтау және (немесе) дайын препараты бар флакондарды/шприцтерді герметикалылығына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5.Бастапқы және (немесе)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6.Флакондарды/шприцтерді контурлы ұяшықты қаптамаға орау және қораптарға салу.</w:t>
            </w:r>
          </w:p>
          <w:p>
            <w:pPr>
              <w:spacing w:after="20"/>
              <w:ind w:left="20"/>
              <w:jc w:val="both"/>
            </w:pPr>
            <w:r>
              <w:rPr>
                <w:rFonts w:ascii="Times New Roman"/>
                <w:b w:val="false"/>
                <w:i w:val="false"/>
                <w:color w:val="000000"/>
                <w:sz w:val="20"/>
              </w:rPr>
              <w:t>
7.Картон қораптарға топтық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Капсулаланған дәрілік нысандарды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4" w:id="1788"/>
          <w:p>
            <w:pPr>
              <w:spacing w:after="20"/>
              <w:ind w:left="20"/>
              <w:jc w:val="both"/>
            </w:pPr>
            <w:r>
              <w:rPr>
                <w:rFonts w:ascii="Times New Roman"/>
                <w:b w:val="false"/>
                <w:i w:val="false"/>
                <w:color w:val="000000"/>
                <w:sz w:val="20"/>
              </w:rPr>
              <w:t>
1. Дәрілік заттарды өндіруге лицензия.</w:t>
            </w:r>
          </w:p>
          <w:bookmarkEnd w:id="178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 өндірісінің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Контрактілік өндіріс тапсырыс берушілерімен бірінші жылдан бастап түпнұсқалық патенттелген дәрілік заттарды жеткізудің ұзақ мерзімді шартының немесе 2030 жылға дейінгі инвестициялар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7" w:id="1789"/>
          <w:p>
            <w:pPr>
              <w:spacing w:after="20"/>
              <w:ind w:left="20"/>
              <w:jc w:val="both"/>
            </w:pPr>
            <w:r>
              <w:rPr>
                <w:rFonts w:ascii="Times New Roman"/>
                <w:b w:val="false"/>
                <w:i w:val="false"/>
                <w:color w:val="000000"/>
                <w:sz w:val="20"/>
              </w:rPr>
              <w:t>
1. ыдыстан босату.</w:t>
            </w:r>
          </w:p>
          <w:bookmarkEnd w:id="1789"/>
          <w:p>
            <w:pPr>
              <w:spacing w:after="20"/>
              <w:ind w:left="20"/>
              <w:jc w:val="both"/>
            </w:pPr>
            <w:r>
              <w:rPr>
                <w:rFonts w:ascii="Times New Roman"/>
                <w:b w:val="false"/>
                <w:i w:val="false"/>
                <w:color w:val="000000"/>
                <w:sz w:val="20"/>
              </w:rPr>
              <w:t>
</w:t>
            </w:r>
            <w:r>
              <w:rPr>
                <w:rFonts w:ascii="Times New Roman"/>
                <w:b w:val="false"/>
                <w:i w:val="false"/>
                <w:color w:val="000000"/>
                <w:sz w:val="20"/>
              </w:rPr>
              <w:t>2. Материалдарды өлшеу және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Екінші реттік қаптамаға (қораптарға) орау.</w:t>
            </w:r>
          </w:p>
          <w:p>
            <w:pPr>
              <w:spacing w:after="20"/>
              <w:ind w:left="20"/>
              <w:jc w:val="both"/>
            </w:pPr>
            <w:r>
              <w:rPr>
                <w:rFonts w:ascii="Times New Roman"/>
                <w:b w:val="false"/>
                <w:i w:val="false"/>
                <w:color w:val="000000"/>
                <w:sz w:val="20"/>
              </w:rPr>
              <w:t>
6. Картон қораптарға топтық қаптау және (немесе)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2" w:id="1790"/>
          <w:p>
            <w:pPr>
              <w:spacing w:after="20"/>
              <w:ind w:left="20"/>
              <w:jc w:val="both"/>
            </w:pPr>
            <w:r>
              <w:rPr>
                <w:rFonts w:ascii="Times New Roman"/>
                <w:b w:val="false"/>
                <w:i w:val="false"/>
                <w:color w:val="000000"/>
                <w:sz w:val="20"/>
              </w:rPr>
              <w:t>
1. ыдыстан босату.</w:t>
            </w:r>
          </w:p>
          <w:bookmarkEnd w:id="1790"/>
          <w:p>
            <w:pPr>
              <w:spacing w:after="20"/>
              <w:ind w:left="20"/>
              <w:jc w:val="both"/>
            </w:pPr>
            <w:r>
              <w:rPr>
                <w:rFonts w:ascii="Times New Roman"/>
                <w:b w:val="false"/>
                <w:i w:val="false"/>
                <w:color w:val="000000"/>
                <w:sz w:val="20"/>
              </w:rPr>
              <w:t>
</w:t>
            </w:r>
            <w:r>
              <w:rPr>
                <w:rFonts w:ascii="Times New Roman"/>
                <w:b w:val="false"/>
                <w:i w:val="false"/>
                <w:color w:val="000000"/>
                <w:sz w:val="20"/>
              </w:rPr>
              <w:t>2. Материалдарды өлшеу және кіріс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 өнімнің сапасын бақылау.</w:t>
            </w:r>
          </w:p>
          <w:p>
            <w:pPr>
              <w:spacing w:after="20"/>
              <w:ind w:left="20"/>
              <w:jc w:val="both"/>
            </w:pPr>
            <w:r>
              <w:rPr>
                <w:rFonts w:ascii="Times New Roman"/>
                <w:b w:val="false"/>
                <w:i w:val="false"/>
                <w:color w:val="000000"/>
                <w:sz w:val="20"/>
              </w:rPr>
              <w:t>
5. Екінші реттік қаптамаға (қораптарға)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Капсулаланған дәрілік нысандарды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6" w:id="1791"/>
          <w:p>
            <w:pPr>
              <w:spacing w:after="20"/>
              <w:ind w:left="20"/>
              <w:jc w:val="both"/>
            </w:pPr>
            <w:r>
              <w:rPr>
                <w:rFonts w:ascii="Times New Roman"/>
                <w:b w:val="false"/>
                <w:i w:val="false"/>
                <w:color w:val="000000"/>
                <w:sz w:val="20"/>
              </w:rPr>
              <w:t>
1. Дәрілік заттарды өндіруге лицензия болуы</w:t>
            </w:r>
          </w:p>
          <w:bookmarkEnd w:id="179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Бесінші жылынан бастап келісімшарттық өндірістің тапсырыс берушілерімен бірегей патенттелген дәрілік заттарды берудің ұзақ мерзімді шартының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9" w:id="1792"/>
          <w:p>
            <w:pPr>
              <w:spacing w:after="20"/>
              <w:ind w:left="20"/>
              <w:jc w:val="both"/>
            </w:pPr>
            <w:r>
              <w:rPr>
                <w:rFonts w:ascii="Times New Roman"/>
                <w:b w:val="false"/>
                <w:i w:val="false"/>
                <w:color w:val="000000"/>
                <w:sz w:val="20"/>
              </w:rPr>
              <w:t>
1.Өлшеу.</w:t>
            </w:r>
          </w:p>
          <w:bookmarkEnd w:id="1792"/>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 пен материалдардың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3.Бастапқы қаптамаға (блистерге, флаконға және (немесе) банкаға) орау, герметикалау немесе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5.Екінші реттік қаптамаға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6.Картон қораптарға топтық қаптау.</w:t>
            </w:r>
          </w:p>
          <w:p>
            <w:pPr>
              <w:spacing w:after="20"/>
              <w:ind w:left="20"/>
              <w:jc w:val="both"/>
            </w:pPr>
            <w:r>
              <w:rPr>
                <w:rFonts w:ascii="Times New Roman"/>
                <w:b w:val="false"/>
                <w:i w:val="false"/>
                <w:color w:val="000000"/>
                <w:sz w:val="20"/>
              </w:rPr>
              <w:t>
7.Өнім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5" w:id="1793"/>
          <w:p>
            <w:pPr>
              <w:spacing w:after="20"/>
              <w:ind w:left="20"/>
              <w:jc w:val="both"/>
            </w:pPr>
            <w:r>
              <w:rPr>
                <w:rFonts w:ascii="Times New Roman"/>
                <w:b w:val="false"/>
                <w:i w:val="false"/>
                <w:color w:val="000000"/>
                <w:sz w:val="20"/>
              </w:rPr>
              <w:t>
1.Өлшеу.</w:t>
            </w:r>
          </w:p>
          <w:bookmarkEnd w:id="1793"/>
          <w:p>
            <w:pPr>
              <w:spacing w:after="20"/>
              <w:ind w:left="20"/>
              <w:jc w:val="both"/>
            </w:pPr>
            <w:r>
              <w:rPr>
                <w:rFonts w:ascii="Times New Roman"/>
                <w:b w:val="false"/>
                <w:i w:val="false"/>
                <w:color w:val="000000"/>
                <w:sz w:val="20"/>
              </w:rPr>
              <w:t>
</w:t>
            </w:r>
            <w:r>
              <w:rPr>
                <w:rFonts w:ascii="Times New Roman"/>
                <w:b w:val="false"/>
                <w:i w:val="false"/>
                <w:color w:val="000000"/>
                <w:sz w:val="20"/>
              </w:rPr>
              <w:t>2.Шикізат пен материалдардың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3.Бастапқы қаптамаға (блистерге, флаконға және (немесе) банкаға) орау, герметикалау немесе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4.Екінші реттік қаптамаға (қораптарға) орау.</w:t>
            </w:r>
          </w:p>
          <w:p>
            <w:pPr>
              <w:spacing w:after="20"/>
              <w:ind w:left="20"/>
              <w:jc w:val="both"/>
            </w:pPr>
            <w:r>
              <w:rPr>
                <w:rFonts w:ascii="Times New Roman"/>
                <w:b w:val="false"/>
                <w:i w:val="false"/>
                <w:color w:val="000000"/>
                <w:sz w:val="20"/>
              </w:rPr>
              <w:t>
5.Картон қораптарға топтық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дәрілік нысандар (суппозиторийлер), сұйық дәрілік нысандар (майлар – ішке және сыртқа қолдануға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9" w:id="1794"/>
          <w:p>
            <w:pPr>
              <w:spacing w:after="20"/>
              <w:ind w:left="20"/>
              <w:jc w:val="both"/>
            </w:pPr>
            <w:r>
              <w:rPr>
                <w:rFonts w:ascii="Times New Roman"/>
                <w:b w:val="false"/>
                <w:i w:val="false"/>
                <w:color w:val="000000"/>
                <w:sz w:val="20"/>
              </w:rPr>
              <w:t>
1. Дәрілік заттарды өндіруге лицензия.</w:t>
            </w:r>
          </w:p>
          <w:bookmarkEnd w:id="179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 өндірісінің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Контрактілік өндіріс тапсырыс берушілерімен бірінші жылдан бастап түпнұсқалық патенттелген дәрілік заттарды жеткізудің ұзақ мерзімді шартының немесе 2030 жылға дейінгі инвестициялар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2" w:id="1795"/>
          <w:p>
            <w:pPr>
              <w:spacing w:after="20"/>
              <w:ind w:left="20"/>
              <w:jc w:val="both"/>
            </w:pPr>
            <w:r>
              <w:rPr>
                <w:rFonts w:ascii="Times New Roman"/>
                <w:b w:val="false"/>
                <w:i w:val="false"/>
                <w:color w:val="000000"/>
                <w:sz w:val="20"/>
              </w:rPr>
              <w:t>
1.Материалдарды кіріс бақылау.</w:t>
            </w:r>
          </w:p>
          <w:bookmarkEnd w:id="1795"/>
          <w:p>
            <w:pPr>
              <w:spacing w:after="20"/>
              <w:ind w:left="20"/>
              <w:jc w:val="both"/>
            </w:pPr>
            <w:r>
              <w:rPr>
                <w:rFonts w:ascii="Times New Roman"/>
                <w:b w:val="false"/>
                <w:i w:val="false"/>
                <w:color w:val="000000"/>
                <w:sz w:val="20"/>
              </w:rPr>
              <w:t>
</w:t>
            </w:r>
            <w:r>
              <w:rPr>
                <w:rFonts w:ascii="Times New Roman"/>
                <w:b w:val="false"/>
                <w:i w:val="false"/>
                <w:color w:val="000000"/>
                <w:sz w:val="20"/>
              </w:rPr>
              <w:t>2.Екінші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4.Картон қораптарға топтық қаптау.</w:t>
            </w:r>
          </w:p>
          <w:p>
            <w:pPr>
              <w:spacing w:after="20"/>
              <w:ind w:left="20"/>
              <w:jc w:val="both"/>
            </w:pPr>
            <w:r>
              <w:rPr>
                <w:rFonts w:ascii="Times New Roman"/>
                <w:b w:val="false"/>
                <w:i w:val="false"/>
                <w:color w:val="000000"/>
                <w:sz w:val="20"/>
              </w:rPr>
              <w:t>
5.Өнім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6" w:id="1796"/>
          <w:p>
            <w:pPr>
              <w:spacing w:after="20"/>
              <w:ind w:left="20"/>
              <w:jc w:val="both"/>
            </w:pPr>
            <w:r>
              <w:rPr>
                <w:rFonts w:ascii="Times New Roman"/>
                <w:b w:val="false"/>
                <w:i w:val="false"/>
                <w:color w:val="000000"/>
                <w:sz w:val="20"/>
              </w:rPr>
              <w:t>
1.Материалдарды кіріс бақылау.</w:t>
            </w:r>
          </w:p>
          <w:bookmarkEnd w:id="1796"/>
          <w:p>
            <w:pPr>
              <w:spacing w:after="20"/>
              <w:ind w:left="20"/>
              <w:jc w:val="both"/>
            </w:pPr>
            <w:r>
              <w:rPr>
                <w:rFonts w:ascii="Times New Roman"/>
                <w:b w:val="false"/>
                <w:i w:val="false"/>
                <w:color w:val="000000"/>
                <w:sz w:val="20"/>
              </w:rPr>
              <w:t>
</w:t>
            </w:r>
            <w:r>
              <w:rPr>
                <w:rFonts w:ascii="Times New Roman"/>
                <w:b w:val="false"/>
                <w:i w:val="false"/>
                <w:color w:val="000000"/>
                <w:sz w:val="20"/>
              </w:rPr>
              <w:t>2.Екінші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3.Дайын өнімнің сапасын бақылау.</w:t>
            </w:r>
          </w:p>
          <w:p>
            <w:pPr>
              <w:spacing w:after="20"/>
              <w:ind w:left="20"/>
              <w:jc w:val="both"/>
            </w:pPr>
            <w:r>
              <w:rPr>
                <w:rFonts w:ascii="Times New Roman"/>
                <w:b w:val="false"/>
                <w:i w:val="false"/>
                <w:color w:val="000000"/>
                <w:sz w:val="20"/>
              </w:rPr>
              <w:t>
4.Картон қораптарға топтық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дәрілік нысандар (суппозиторийлер), сұйық дәрілік нысандар (майлар – ішке және сыртқа қолдануға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9" w:id="1797"/>
          <w:p>
            <w:pPr>
              <w:spacing w:after="20"/>
              <w:ind w:left="20"/>
              <w:jc w:val="both"/>
            </w:pPr>
            <w:r>
              <w:rPr>
                <w:rFonts w:ascii="Times New Roman"/>
                <w:b w:val="false"/>
                <w:i w:val="false"/>
                <w:color w:val="000000"/>
                <w:sz w:val="20"/>
              </w:rPr>
              <w:t>
1. Дәрілік заттарды өндіруге лицензия болуы</w:t>
            </w:r>
          </w:p>
          <w:bookmarkEnd w:id="179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Бесінші жылынан бастап келісімшарттық өндірістің тапсырыс берушілерімен бірегей патенттелген дәрілік заттарды берудің ұзақ мерзімді шартының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2" w:id="1798"/>
          <w:p>
            <w:pPr>
              <w:spacing w:after="20"/>
              <w:ind w:left="20"/>
              <w:jc w:val="both"/>
            </w:pPr>
            <w:r>
              <w:rPr>
                <w:rFonts w:ascii="Times New Roman"/>
                <w:b w:val="false"/>
                <w:i w:val="false"/>
                <w:color w:val="000000"/>
                <w:sz w:val="20"/>
              </w:rPr>
              <w:t>
1.Шикізат пен материалдарды кіріс бақылау және өлшеу.</w:t>
            </w:r>
          </w:p>
          <w:bookmarkEnd w:id="1798"/>
          <w:p>
            <w:pPr>
              <w:spacing w:after="20"/>
              <w:ind w:left="20"/>
              <w:jc w:val="both"/>
            </w:pPr>
            <w:r>
              <w:rPr>
                <w:rFonts w:ascii="Times New Roman"/>
                <w:b w:val="false"/>
                <w:i w:val="false"/>
                <w:color w:val="000000"/>
                <w:sz w:val="20"/>
              </w:rPr>
              <w:t>
</w:t>
            </w:r>
            <w:r>
              <w:rPr>
                <w:rFonts w:ascii="Times New Roman"/>
                <w:b w:val="false"/>
                <w:i w:val="false"/>
                <w:color w:val="000000"/>
                <w:sz w:val="20"/>
              </w:rPr>
              <w:t>2.Тазартылған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3.Асептикалық жағдайда пакеттерді және (немесе) бөтелкелерді толтыру және герметикалық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4.Пакеттерді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5.Ерітіндісі бар бөтелкелерді және (немесе) пакеттерді термиялық өңдеу және (немесе)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6.Препарат ерітіндісі бар пакеттерді және (немесе) бөтелкелерді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7.Дайын өнімнің сапасын бақылау, бөтелкелерді және (немесе) пакеттерді бастапқы және екінші реттік таңбалау.</w:t>
            </w:r>
          </w:p>
          <w:p>
            <w:pPr>
              <w:spacing w:after="20"/>
              <w:ind w:left="20"/>
              <w:jc w:val="both"/>
            </w:pPr>
            <w:r>
              <w:rPr>
                <w:rFonts w:ascii="Times New Roman"/>
                <w:b w:val="false"/>
                <w:i w:val="false"/>
                <w:color w:val="000000"/>
                <w:sz w:val="20"/>
              </w:rPr>
              <w:t>
8.Картон қораптарға бастапқы және екінші реттік топтық қаптау және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9" w:id="1799"/>
          <w:p>
            <w:pPr>
              <w:spacing w:after="20"/>
              <w:ind w:left="20"/>
              <w:jc w:val="both"/>
            </w:pPr>
            <w:r>
              <w:rPr>
                <w:rFonts w:ascii="Times New Roman"/>
                <w:b w:val="false"/>
                <w:i w:val="false"/>
                <w:color w:val="000000"/>
                <w:sz w:val="20"/>
              </w:rPr>
              <w:t>
1.Шикізат пен материалдарды кіріс бақылау және өлшеу.</w:t>
            </w:r>
          </w:p>
          <w:bookmarkEnd w:id="1799"/>
          <w:p>
            <w:pPr>
              <w:spacing w:after="20"/>
              <w:ind w:left="20"/>
              <w:jc w:val="both"/>
            </w:pPr>
            <w:r>
              <w:rPr>
                <w:rFonts w:ascii="Times New Roman"/>
                <w:b w:val="false"/>
                <w:i w:val="false"/>
                <w:color w:val="000000"/>
                <w:sz w:val="20"/>
              </w:rPr>
              <w:t>
</w:t>
            </w:r>
            <w:r>
              <w:rPr>
                <w:rFonts w:ascii="Times New Roman"/>
                <w:b w:val="false"/>
                <w:i w:val="false"/>
                <w:color w:val="000000"/>
                <w:sz w:val="20"/>
              </w:rPr>
              <w:t>2.Асептикалық жағдайда пакеттерді және (немесе) бөтелкелерді толтыру және герметикалық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3.Ерітіндісі бар бөтелкелерді және (немесе) пакеттерді термиялық өңдеу және (немесе)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4.Препарат ерітіндісі бар пакеттерді және (немесе) бөтелкелерді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5.Дайын өнімнің сапасын бақылау, бөтелкелерді және (немесе) пакеттерді бастапқы және екінші реттік таңбалау.</w:t>
            </w:r>
          </w:p>
          <w:p>
            <w:pPr>
              <w:spacing w:after="20"/>
              <w:ind w:left="20"/>
              <w:jc w:val="both"/>
            </w:pPr>
            <w:r>
              <w:rPr>
                <w:rFonts w:ascii="Times New Roman"/>
                <w:b w:val="false"/>
                <w:i w:val="false"/>
                <w:color w:val="000000"/>
                <w:sz w:val="20"/>
              </w:rPr>
              <w:t>
8.Картон қораптарға бастапқы және екінші реттік топтық қаптау және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(флакондарда/картридждерде/шприцтерде)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4" w:id="1800"/>
          <w:p>
            <w:pPr>
              <w:spacing w:after="20"/>
              <w:ind w:left="20"/>
              <w:jc w:val="both"/>
            </w:pPr>
            <w:r>
              <w:rPr>
                <w:rFonts w:ascii="Times New Roman"/>
                <w:b w:val="false"/>
                <w:i w:val="false"/>
                <w:color w:val="000000"/>
                <w:sz w:val="20"/>
              </w:rPr>
              <w:t>
1. Дәрілік заттарды өндіруге лицензия.</w:t>
            </w:r>
          </w:p>
          <w:bookmarkEnd w:id="180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 өндірісінің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Контрактілік өндіріс тапсырыс берушілерімен бірінші жылдан бастап түпнұсқалық патенттелген дәрілік заттарды жеткізудің ұзақ мерзімді шартының немесе 2030 жылға дейінгі инвестициялар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7" w:id="1801"/>
          <w:p>
            <w:pPr>
              <w:spacing w:after="20"/>
              <w:ind w:left="20"/>
              <w:jc w:val="both"/>
            </w:pPr>
            <w:r>
              <w:rPr>
                <w:rFonts w:ascii="Times New Roman"/>
                <w:b w:val="false"/>
                <w:i w:val="false"/>
                <w:color w:val="000000"/>
                <w:sz w:val="20"/>
              </w:rPr>
              <w:t>
1.Шикізат пен материалдардың сапасын бақылау, өлшеу.</w:t>
            </w:r>
          </w:p>
          <w:bookmarkEnd w:id="1801"/>
          <w:p>
            <w:pPr>
              <w:spacing w:after="20"/>
              <w:ind w:left="20"/>
              <w:jc w:val="both"/>
            </w:pPr>
            <w:r>
              <w:rPr>
                <w:rFonts w:ascii="Times New Roman"/>
                <w:b w:val="false"/>
                <w:i w:val="false"/>
                <w:color w:val="000000"/>
                <w:sz w:val="20"/>
              </w:rPr>
              <w:t>
</w:t>
            </w:r>
            <w:r>
              <w:rPr>
                <w:rFonts w:ascii="Times New Roman"/>
                <w:b w:val="false"/>
                <w:i w:val="false"/>
                <w:color w:val="000000"/>
                <w:sz w:val="20"/>
              </w:rPr>
              <w:t>2.Дайын өнімнің және екінші реттік қаптаманың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3.Ампулаларды (флакондарды) контурлы ұяшықты қаптамаға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4.Қораптарға орау және (немесе) картон қораптарға топтық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5.Екінші реттік қаптаманы таңбалау.</w:t>
            </w:r>
          </w:p>
          <w:p>
            <w:pPr>
              <w:spacing w:after="20"/>
              <w:ind w:left="20"/>
              <w:jc w:val="both"/>
            </w:pPr>
            <w:r>
              <w:rPr>
                <w:rFonts w:ascii="Times New Roman"/>
                <w:b w:val="false"/>
                <w:i w:val="false"/>
                <w:color w:val="000000"/>
                <w:sz w:val="20"/>
              </w:rPr>
              <w:t>
6.Өнім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2" w:id="1802"/>
          <w:p>
            <w:pPr>
              <w:spacing w:after="20"/>
              <w:ind w:left="20"/>
              <w:jc w:val="both"/>
            </w:pPr>
            <w:r>
              <w:rPr>
                <w:rFonts w:ascii="Times New Roman"/>
                <w:b w:val="false"/>
                <w:i w:val="false"/>
                <w:color w:val="000000"/>
                <w:sz w:val="20"/>
              </w:rPr>
              <w:t>
1.Шикізат пен материалдардың сапасын бақылау, өлшеу.</w:t>
            </w:r>
          </w:p>
          <w:bookmarkEnd w:id="1802"/>
          <w:p>
            <w:pPr>
              <w:spacing w:after="20"/>
              <w:ind w:left="20"/>
              <w:jc w:val="both"/>
            </w:pPr>
            <w:r>
              <w:rPr>
                <w:rFonts w:ascii="Times New Roman"/>
                <w:b w:val="false"/>
                <w:i w:val="false"/>
                <w:color w:val="000000"/>
                <w:sz w:val="20"/>
              </w:rPr>
              <w:t>
</w:t>
            </w:r>
            <w:r>
              <w:rPr>
                <w:rFonts w:ascii="Times New Roman"/>
                <w:b w:val="false"/>
                <w:i w:val="false"/>
                <w:color w:val="000000"/>
                <w:sz w:val="20"/>
              </w:rPr>
              <w:t>2.Ампулаларды (флакондарды) контурлы ұяшықты қаптамаға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3.Қораптарға орау және (немесе) картон қораптарға топтық қаптау.</w:t>
            </w:r>
          </w:p>
          <w:p>
            <w:pPr>
              <w:spacing w:after="20"/>
              <w:ind w:left="20"/>
              <w:jc w:val="both"/>
            </w:pPr>
            <w:r>
              <w:rPr>
                <w:rFonts w:ascii="Times New Roman"/>
                <w:b w:val="false"/>
                <w:i w:val="false"/>
                <w:color w:val="000000"/>
                <w:sz w:val="20"/>
              </w:rPr>
              <w:t>
4.Өнім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Ампулаларда (флакондарда/картридждерде/шприцтерде) инъекцияға арналған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5" w:id="1803"/>
          <w:p>
            <w:pPr>
              <w:spacing w:after="20"/>
              <w:ind w:left="20"/>
              <w:jc w:val="both"/>
            </w:pPr>
            <w:r>
              <w:rPr>
                <w:rFonts w:ascii="Times New Roman"/>
                <w:b w:val="false"/>
                <w:i w:val="false"/>
                <w:color w:val="000000"/>
                <w:sz w:val="20"/>
              </w:rPr>
              <w:t>
1. Дәрілік заттарды өндіруге лицензия болуы</w:t>
            </w:r>
          </w:p>
          <w:bookmarkEnd w:id="180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Бесінші жылынан бастап келісімшарттық өндірістің тапсырыс берушілерімен бірегей патенттелген дәрілік заттарды берудің ұзақ мерзімді шартының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8" w:id="1804"/>
          <w:p>
            <w:pPr>
              <w:spacing w:after="20"/>
              <w:ind w:left="20"/>
              <w:jc w:val="both"/>
            </w:pPr>
            <w:r>
              <w:rPr>
                <w:rFonts w:ascii="Times New Roman"/>
                <w:b w:val="false"/>
                <w:i w:val="false"/>
                <w:color w:val="000000"/>
                <w:sz w:val="20"/>
              </w:rPr>
              <w:t>
1.Шикізат пен материалдардың сапасын бақылау, өлшеу.</w:t>
            </w:r>
          </w:p>
          <w:bookmarkEnd w:id="1804"/>
          <w:p>
            <w:pPr>
              <w:spacing w:after="20"/>
              <w:ind w:left="20"/>
              <w:jc w:val="both"/>
            </w:pPr>
            <w:r>
              <w:rPr>
                <w:rFonts w:ascii="Times New Roman"/>
                <w:b w:val="false"/>
                <w:i w:val="false"/>
                <w:color w:val="000000"/>
                <w:sz w:val="20"/>
              </w:rPr>
              <w:t>
</w:t>
            </w:r>
            <w:r>
              <w:rPr>
                <w:rFonts w:ascii="Times New Roman"/>
                <w:b w:val="false"/>
                <w:i w:val="false"/>
                <w:color w:val="000000"/>
                <w:sz w:val="20"/>
              </w:rPr>
              <w:t>2.Тазартылған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3.Ампулаларды кесу және (немесе) стерильді флакондарды ашу және (немесе) флакондарды/картридждерді/шприцтерді дайындау. 4.Ампулаларды (флакондарды, картридждерді, шприцтерді) сыртқы және ішкі жуу және (немесе) кептіру және (немесе) ампулаларды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Ампулаларды (флакондарды/картридждерді/шприцтерді)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5.Ампулаларды (флакондарды/картридждерді/шприцтерді) герметикалық жабу (дәнекерлеу/тығындау) және ерітіндісі бар ампулаларды (флакондарды/картридждерді/шприцтерді) стерилизациялау.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6.Өндірісішілік бақылау және (немесе) тұрақтылық сынақтары және (немесе) препарат ерітіндісі бар ампулаларды (флакондарды) бақылау және (немесе) ерітіндісі бар ампулаларды (флакондарды) герметикалылығына тексеру.</w:t>
            </w:r>
          </w:p>
          <w:p>
            <w:pPr>
              <w:spacing w:after="20"/>
              <w:ind w:left="20"/>
              <w:jc w:val="both"/>
            </w:pPr>
            <w:r>
              <w:rPr>
                <w:rFonts w:ascii="Times New Roman"/>
                <w:b w:val="false"/>
                <w:i w:val="false"/>
                <w:color w:val="000000"/>
                <w:sz w:val="20"/>
              </w:rPr>
              <w:t>
7.Дайын өнімнің сапасын бақылау және (немесе) бастапқы және екінші реттік қаптаманы таңбалау және ампулаларды (флакондарды) контурлы ұяшықты қаптамаға орау және қораптарға салу және картон қораптарға топтық қаптау және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4" w:id="1805"/>
          <w:p>
            <w:pPr>
              <w:spacing w:after="20"/>
              <w:ind w:left="20"/>
              <w:jc w:val="both"/>
            </w:pPr>
            <w:r>
              <w:rPr>
                <w:rFonts w:ascii="Times New Roman"/>
                <w:b w:val="false"/>
                <w:i w:val="false"/>
                <w:color w:val="000000"/>
                <w:sz w:val="20"/>
              </w:rPr>
              <w:t>
1.Шикізат пен материалдардың сапасын бақылау, өлшеу.</w:t>
            </w:r>
          </w:p>
          <w:bookmarkEnd w:id="1805"/>
          <w:p>
            <w:pPr>
              <w:spacing w:after="20"/>
              <w:ind w:left="20"/>
              <w:jc w:val="both"/>
            </w:pPr>
            <w:r>
              <w:rPr>
                <w:rFonts w:ascii="Times New Roman"/>
                <w:b w:val="false"/>
                <w:i w:val="false"/>
                <w:color w:val="000000"/>
                <w:sz w:val="20"/>
              </w:rPr>
              <w:t>
</w:t>
            </w:r>
            <w:r>
              <w:rPr>
                <w:rFonts w:ascii="Times New Roman"/>
                <w:b w:val="false"/>
                <w:i w:val="false"/>
                <w:color w:val="000000"/>
                <w:sz w:val="20"/>
              </w:rPr>
              <w:t>2.Ампулаларды кесу және (немесе) стерильді флакондарды ашу және (немесе) флакондарды/картридждерді/шприцтерді дайындау. Ампулаларды (флакондарды, картридждерді, шприцтерді) сыртқы және ішкі жуу және (немесе) кептіру және (немесе) ампулаларды стерилизациялау/депирогенизациялау.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3.Ампулаларды (флакондарды/картридждерді/шприцтерді)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4.Ампулаларды (флакондарды/картридждерді/шприцтерді) герметикалық жабу (дәнекерлеу/тығындау) және ерітіндісі бар ампулаларды (флакондарды/картридждерді/шприцтерді) стерилизациялау.</w:t>
            </w:r>
          </w:p>
          <w:p>
            <w:pPr>
              <w:spacing w:after="20"/>
              <w:ind w:left="20"/>
              <w:jc w:val="both"/>
            </w:pPr>
            <w:r>
              <w:rPr>
                <w:rFonts w:ascii="Times New Roman"/>
                <w:b w:val="false"/>
                <w:i w:val="false"/>
                <w:color w:val="000000"/>
                <w:sz w:val="20"/>
              </w:rPr>
              <w:t>
5.Дайын өнімнің сапасын бақылау және (немесе) бастапқы және екінші реттік қаптаманы таңбалау және ампулаларды (флакондарды) контурлы ұяшықты қаптамаға орау және қораптарға салу және картон қораптарға топтық қаптау және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8" w:id="1806"/>
          <w:p>
            <w:pPr>
              <w:spacing w:after="20"/>
              <w:ind w:left="20"/>
              <w:jc w:val="both"/>
            </w:pPr>
            <w:r>
              <w:rPr>
                <w:rFonts w:ascii="Times New Roman"/>
                <w:b w:val="false"/>
                <w:i w:val="false"/>
                <w:color w:val="000000"/>
                <w:sz w:val="20"/>
              </w:rPr>
              <w:t>
1. Дәрілік заттарды өндіруге лицензия.</w:t>
            </w:r>
          </w:p>
          <w:bookmarkEnd w:id="1806"/>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 өндірісінің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Контрактілік өндіріс тапсырыс берушілерімен бірінші жылдан бастап түпнұсқалық патенттелген дәрілік заттарды жеткізудің ұзақ мерзімді шартының немесе 2030 жылға дейінгі инвестициялар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1" w:id="1807"/>
          <w:p>
            <w:pPr>
              <w:spacing w:after="20"/>
              <w:ind w:left="20"/>
              <w:jc w:val="both"/>
            </w:pPr>
            <w:r>
              <w:rPr>
                <w:rFonts w:ascii="Times New Roman"/>
                <w:b w:val="false"/>
                <w:i w:val="false"/>
                <w:color w:val="000000"/>
                <w:sz w:val="20"/>
              </w:rPr>
              <w:t>
1.Материалдарды өлшеу және кіріс бақылау.</w:t>
            </w:r>
          </w:p>
          <w:bookmarkEnd w:id="1807"/>
          <w:p>
            <w:pPr>
              <w:spacing w:after="20"/>
              <w:ind w:left="20"/>
              <w:jc w:val="both"/>
            </w:pPr>
            <w:r>
              <w:rPr>
                <w:rFonts w:ascii="Times New Roman"/>
                <w:b w:val="false"/>
                <w:i w:val="false"/>
                <w:color w:val="000000"/>
                <w:sz w:val="20"/>
              </w:rPr>
              <w:t>
</w:t>
            </w:r>
            <w:r>
              <w:rPr>
                <w:rFonts w:ascii="Times New Roman"/>
                <w:b w:val="false"/>
                <w:i w:val="false"/>
                <w:color w:val="000000"/>
                <w:sz w:val="20"/>
              </w:rPr>
              <w:t>2.Екінші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4.Екінші реттік қаптамаға (қораптарға) орау.</w:t>
            </w:r>
          </w:p>
          <w:p>
            <w:pPr>
              <w:spacing w:after="20"/>
              <w:ind w:left="20"/>
              <w:jc w:val="both"/>
            </w:pPr>
            <w:r>
              <w:rPr>
                <w:rFonts w:ascii="Times New Roman"/>
                <w:b w:val="false"/>
                <w:i w:val="false"/>
                <w:color w:val="000000"/>
                <w:sz w:val="20"/>
              </w:rPr>
              <w:t>
5.Картон қораптарға топтық қаптау және (немесе)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5" w:id="1808"/>
          <w:p>
            <w:pPr>
              <w:spacing w:after="20"/>
              <w:ind w:left="20"/>
              <w:jc w:val="both"/>
            </w:pPr>
            <w:r>
              <w:rPr>
                <w:rFonts w:ascii="Times New Roman"/>
                <w:b w:val="false"/>
                <w:i w:val="false"/>
                <w:color w:val="000000"/>
                <w:sz w:val="20"/>
              </w:rPr>
              <w:t>
1.Материалдарды өлшеу және кіріс бақылау.</w:t>
            </w:r>
          </w:p>
          <w:bookmarkEnd w:id="1808"/>
          <w:p>
            <w:pPr>
              <w:spacing w:after="20"/>
              <w:ind w:left="20"/>
              <w:jc w:val="both"/>
            </w:pPr>
            <w:r>
              <w:rPr>
                <w:rFonts w:ascii="Times New Roman"/>
                <w:b w:val="false"/>
                <w:i w:val="false"/>
                <w:color w:val="000000"/>
                <w:sz w:val="20"/>
              </w:rPr>
              <w:t>
</w:t>
            </w:r>
            <w:r>
              <w:rPr>
                <w:rFonts w:ascii="Times New Roman"/>
                <w:b w:val="false"/>
                <w:i w:val="false"/>
                <w:color w:val="000000"/>
                <w:sz w:val="20"/>
              </w:rPr>
              <w:t>2.Екінші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3.Екінші реттік қаптамаға (қораптарға) орау.</w:t>
            </w:r>
          </w:p>
          <w:p>
            <w:pPr>
              <w:spacing w:after="20"/>
              <w:ind w:left="20"/>
              <w:jc w:val="both"/>
            </w:pPr>
            <w:r>
              <w:rPr>
                <w:rFonts w:ascii="Times New Roman"/>
                <w:b w:val="false"/>
                <w:i w:val="false"/>
                <w:color w:val="000000"/>
                <w:sz w:val="20"/>
              </w:rPr>
              <w:t>
4.Картон қораптарға топтық қаптау және (немесе)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8" w:id="1809"/>
          <w:p>
            <w:pPr>
              <w:spacing w:after="20"/>
              <w:ind w:left="20"/>
              <w:jc w:val="both"/>
            </w:pPr>
            <w:r>
              <w:rPr>
                <w:rFonts w:ascii="Times New Roman"/>
                <w:b w:val="false"/>
                <w:i w:val="false"/>
                <w:color w:val="000000"/>
                <w:sz w:val="20"/>
              </w:rPr>
              <w:t>
1. Дәрілік заттарды өндіруге лицензия болуы</w:t>
            </w:r>
          </w:p>
          <w:bookmarkEnd w:id="1809"/>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Бесінші жылынан бастап келісімшарттық өндірістің тапсырыс берушілерімен бірегей патенттелген дәрілік заттарды берудің ұзақ мерзімді шартының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1" w:id="1810"/>
          <w:p>
            <w:pPr>
              <w:spacing w:after="20"/>
              <w:ind w:left="20"/>
              <w:jc w:val="both"/>
            </w:pPr>
            <w:r>
              <w:rPr>
                <w:rFonts w:ascii="Times New Roman"/>
                <w:b w:val="false"/>
                <w:i w:val="false"/>
                <w:color w:val="000000"/>
                <w:sz w:val="20"/>
              </w:rPr>
              <w:t>
1.Шикізат пен материалдардың сапасын бақылау.</w:t>
            </w:r>
          </w:p>
          <w:bookmarkEnd w:id="1810"/>
          <w:p>
            <w:pPr>
              <w:spacing w:after="20"/>
              <w:ind w:left="20"/>
              <w:jc w:val="both"/>
            </w:pPr>
            <w:r>
              <w:rPr>
                <w:rFonts w:ascii="Times New Roman"/>
                <w:b w:val="false"/>
                <w:i w:val="false"/>
                <w:color w:val="000000"/>
                <w:sz w:val="20"/>
              </w:rPr>
              <w:t>
</w:t>
            </w:r>
            <w:r>
              <w:rPr>
                <w:rFonts w:ascii="Times New Roman"/>
                <w:b w:val="false"/>
                <w:i w:val="false"/>
                <w:color w:val="000000"/>
                <w:sz w:val="20"/>
              </w:rPr>
              <w:t>2.Бастапқы қаптамаға (блистерге, флаконға және (немесе) банкаға) орау, герметикалау немесе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4.Екінші реттік қаптамаға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5.Картон қораптарға топтық қаптау.</w:t>
            </w:r>
          </w:p>
          <w:p>
            <w:pPr>
              <w:spacing w:after="20"/>
              <w:ind w:left="20"/>
              <w:jc w:val="both"/>
            </w:pPr>
            <w:r>
              <w:rPr>
                <w:rFonts w:ascii="Times New Roman"/>
                <w:b w:val="false"/>
                <w:i w:val="false"/>
                <w:color w:val="000000"/>
                <w:sz w:val="20"/>
              </w:rPr>
              <w:t>
6.Өнім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6" w:id="1811"/>
          <w:p>
            <w:pPr>
              <w:spacing w:after="20"/>
              <w:ind w:left="20"/>
              <w:jc w:val="both"/>
            </w:pPr>
            <w:r>
              <w:rPr>
                <w:rFonts w:ascii="Times New Roman"/>
                <w:b w:val="false"/>
                <w:i w:val="false"/>
                <w:color w:val="000000"/>
                <w:sz w:val="20"/>
              </w:rPr>
              <w:t>
1.Шикізат пен материалдардың сапасын бақылау.</w:t>
            </w:r>
          </w:p>
          <w:bookmarkEnd w:id="1811"/>
          <w:p>
            <w:pPr>
              <w:spacing w:after="20"/>
              <w:ind w:left="20"/>
              <w:jc w:val="both"/>
            </w:pPr>
            <w:r>
              <w:rPr>
                <w:rFonts w:ascii="Times New Roman"/>
                <w:b w:val="false"/>
                <w:i w:val="false"/>
                <w:color w:val="000000"/>
                <w:sz w:val="20"/>
              </w:rPr>
              <w:t>
</w:t>
            </w:r>
            <w:r>
              <w:rPr>
                <w:rFonts w:ascii="Times New Roman"/>
                <w:b w:val="false"/>
                <w:i w:val="false"/>
                <w:color w:val="000000"/>
                <w:sz w:val="20"/>
              </w:rPr>
              <w:t>2.Бастапқы қаптамаға (блистерге, флаконға және (немесе) банкаға) орау, герметикалау немесе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4.Екінші реттік қаптамаға (қораптарға) орау.</w:t>
            </w:r>
          </w:p>
          <w:p>
            <w:pPr>
              <w:spacing w:after="20"/>
              <w:ind w:left="20"/>
              <w:jc w:val="both"/>
            </w:pPr>
            <w:r>
              <w:rPr>
                <w:rFonts w:ascii="Times New Roman"/>
                <w:b w:val="false"/>
                <w:i w:val="false"/>
                <w:color w:val="000000"/>
                <w:sz w:val="20"/>
              </w:rPr>
              <w:t>
5.Картон қораптарға топтық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Пленкалы қабықшамен қапталған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0" w:id="1812"/>
          <w:p>
            <w:pPr>
              <w:spacing w:after="20"/>
              <w:ind w:left="20"/>
              <w:jc w:val="both"/>
            </w:pPr>
            <w:r>
              <w:rPr>
                <w:rFonts w:ascii="Times New Roman"/>
                <w:b w:val="false"/>
                <w:i w:val="false"/>
                <w:color w:val="000000"/>
                <w:sz w:val="20"/>
              </w:rPr>
              <w:t>
1. Дәрілік заттарды өндіруге лицензия.</w:t>
            </w:r>
          </w:p>
          <w:bookmarkEnd w:id="1812"/>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 өндірісінің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Контрактілік өндіріс тапсырыс берушілерімен бірінші жылдан бастап түпнұсқалық патенттелген дәрілік заттарды жеткізудің ұзақ мерзімді шартының немесе 2030 жылға дейінгі инвестициялар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3" w:id="1813"/>
          <w:p>
            <w:pPr>
              <w:spacing w:after="20"/>
              <w:ind w:left="20"/>
              <w:jc w:val="both"/>
            </w:pPr>
            <w:r>
              <w:rPr>
                <w:rFonts w:ascii="Times New Roman"/>
                <w:b w:val="false"/>
                <w:i w:val="false"/>
                <w:color w:val="000000"/>
                <w:sz w:val="20"/>
              </w:rPr>
              <w:t>
1.Материалдарды өлшеу және кіріс бақылау.</w:t>
            </w:r>
          </w:p>
          <w:bookmarkEnd w:id="1813"/>
          <w:p>
            <w:pPr>
              <w:spacing w:after="20"/>
              <w:ind w:left="20"/>
              <w:jc w:val="both"/>
            </w:pPr>
            <w:r>
              <w:rPr>
                <w:rFonts w:ascii="Times New Roman"/>
                <w:b w:val="false"/>
                <w:i w:val="false"/>
                <w:color w:val="000000"/>
                <w:sz w:val="20"/>
              </w:rPr>
              <w:t>
</w:t>
            </w:r>
            <w:r>
              <w:rPr>
                <w:rFonts w:ascii="Times New Roman"/>
                <w:b w:val="false"/>
                <w:i w:val="false"/>
                <w:color w:val="000000"/>
                <w:sz w:val="20"/>
              </w:rPr>
              <w:t>2.Екінші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4.Екінші реттік қаптамаға (қораптарға) орау.</w:t>
            </w:r>
          </w:p>
          <w:p>
            <w:pPr>
              <w:spacing w:after="20"/>
              <w:ind w:left="20"/>
              <w:jc w:val="both"/>
            </w:pPr>
            <w:r>
              <w:rPr>
                <w:rFonts w:ascii="Times New Roman"/>
                <w:b w:val="false"/>
                <w:i w:val="false"/>
                <w:color w:val="000000"/>
                <w:sz w:val="20"/>
              </w:rPr>
              <w:t>
5.Картон қораптарға топтық қаптау және (немесе)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7" w:id="1814"/>
          <w:p>
            <w:pPr>
              <w:spacing w:after="20"/>
              <w:ind w:left="20"/>
              <w:jc w:val="both"/>
            </w:pPr>
            <w:r>
              <w:rPr>
                <w:rFonts w:ascii="Times New Roman"/>
                <w:b w:val="false"/>
                <w:i w:val="false"/>
                <w:color w:val="000000"/>
                <w:sz w:val="20"/>
              </w:rPr>
              <w:t>
1.Материалдарды өлшеу және кіріс бақылау.</w:t>
            </w:r>
          </w:p>
          <w:bookmarkEnd w:id="1814"/>
          <w:p>
            <w:pPr>
              <w:spacing w:after="20"/>
              <w:ind w:left="20"/>
              <w:jc w:val="both"/>
            </w:pPr>
            <w:r>
              <w:rPr>
                <w:rFonts w:ascii="Times New Roman"/>
                <w:b w:val="false"/>
                <w:i w:val="false"/>
                <w:color w:val="000000"/>
                <w:sz w:val="20"/>
              </w:rPr>
              <w:t>
</w:t>
            </w:r>
            <w:r>
              <w:rPr>
                <w:rFonts w:ascii="Times New Roman"/>
                <w:b w:val="false"/>
                <w:i w:val="false"/>
                <w:color w:val="000000"/>
                <w:sz w:val="20"/>
              </w:rPr>
              <w:t>2.Екінші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3.Екінші реттік қаптамаға (қораптарға) орау.</w:t>
            </w:r>
          </w:p>
          <w:p>
            <w:pPr>
              <w:spacing w:after="20"/>
              <w:ind w:left="20"/>
              <w:jc w:val="both"/>
            </w:pPr>
            <w:r>
              <w:rPr>
                <w:rFonts w:ascii="Times New Roman"/>
                <w:b w:val="false"/>
                <w:i w:val="false"/>
                <w:color w:val="000000"/>
                <w:sz w:val="20"/>
              </w:rPr>
              <w:t>
4.Картон қораптарға топтық қаптау және (немесе)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Пленкалы қабықшамен қапталған таблеткаларды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0" w:id="1815"/>
          <w:p>
            <w:pPr>
              <w:spacing w:after="20"/>
              <w:ind w:left="20"/>
              <w:jc w:val="both"/>
            </w:pPr>
            <w:r>
              <w:rPr>
                <w:rFonts w:ascii="Times New Roman"/>
                <w:b w:val="false"/>
                <w:i w:val="false"/>
                <w:color w:val="000000"/>
                <w:sz w:val="20"/>
              </w:rPr>
              <w:t>
1. Дәрілік заттарды өндіруге лицензия болуы</w:t>
            </w:r>
          </w:p>
          <w:bookmarkEnd w:id="1815"/>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Бесінші жылынан бастап келісімшарттық өндірістің тапсырыс берушілерімен бірегей патенттелген дәрілік заттарды берудің ұзақ мерзімді шартының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3" w:id="1816"/>
          <w:p>
            <w:pPr>
              <w:spacing w:after="20"/>
              <w:ind w:left="20"/>
              <w:jc w:val="both"/>
            </w:pPr>
            <w:r>
              <w:rPr>
                <w:rFonts w:ascii="Times New Roman"/>
                <w:b w:val="false"/>
                <w:i w:val="false"/>
                <w:color w:val="000000"/>
                <w:sz w:val="20"/>
              </w:rPr>
              <w:t>
1.Шикізат пен материалдардың сапасын бақылау, өлшеу</w:t>
            </w:r>
          </w:p>
          <w:bookmarkEnd w:id="1816"/>
          <w:p>
            <w:pPr>
              <w:spacing w:after="20"/>
              <w:ind w:left="20"/>
              <w:jc w:val="both"/>
            </w:pPr>
            <w:r>
              <w:rPr>
                <w:rFonts w:ascii="Times New Roman"/>
                <w:b w:val="false"/>
                <w:i w:val="false"/>
                <w:color w:val="000000"/>
                <w:sz w:val="20"/>
              </w:rPr>
              <w:t>
</w:t>
            </w:r>
            <w:r>
              <w:rPr>
                <w:rFonts w:ascii="Times New Roman"/>
                <w:b w:val="false"/>
                <w:i w:val="false"/>
                <w:color w:val="000000"/>
                <w:sz w:val="20"/>
              </w:rPr>
              <w:t>2.Бастапқы қаптамаға (блистерге, флаконға және (немесе) банкаға) орау, герметикалау немесе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3.Екінші реттік қаптамаға (қораптарға) орау. 4. 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5.Картон қораптарға топтық қаптау.</w:t>
            </w:r>
          </w:p>
          <w:p>
            <w:pPr>
              <w:spacing w:after="20"/>
              <w:ind w:left="20"/>
              <w:jc w:val="both"/>
            </w:pPr>
            <w:r>
              <w:rPr>
                <w:rFonts w:ascii="Times New Roman"/>
                <w:b w:val="false"/>
                <w:i w:val="false"/>
                <w:color w:val="000000"/>
                <w:sz w:val="20"/>
              </w:rPr>
              <w:t>
6.Өнім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7" w:id="1817"/>
          <w:p>
            <w:pPr>
              <w:spacing w:after="20"/>
              <w:ind w:left="20"/>
              <w:jc w:val="both"/>
            </w:pPr>
            <w:r>
              <w:rPr>
                <w:rFonts w:ascii="Times New Roman"/>
                <w:b w:val="false"/>
                <w:i w:val="false"/>
                <w:color w:val="000000"/>
                <w:sz w:val="20"/>
              </w:rPr>
              <w:t>
1.Шикізат пен материалдардың сапасын бақылау, өлшеу</w:t>
            </w:r>
          </w:p>
          <w:bookmarkEnd w:id="1817"/>
          <w:p>
            <w:pPr>
              <w:spacing w:after="20"/>
              <w:ind w:left="20"/>
              <w:jc w:val="both"/>
            </w:pPr>
            <w:r>
              <w:rPr>
                <w:rFonts w:ascii="Times New Roman"/>
                <w:b w:val="false"/>
                <w:i w:val="false"/>
                <w:color w:val="000000"/>
                <w:sz w:val="20"/>
              </w:rPr>
              <w:t>
</w:t>
            </w:r>
            <w:r>
              <w:rPr>
                <w:rFonts w:ascii="Times New Roman"/>
                <w:b w:val="false"/>
                <w:i w:val="false"/>
                <w:color w:val="000000"/>
                <w:sz w:val="20"/>
              </w:rPr>
              <w:t>2.Бастапқы қаптамаға (блистерге, флаконға және (немесе) банкаға) орау, герметикалау немесе қаптау.</w:t>
            </w:r>
          </w:p>
          <w:p>
            <w:pPr>
              <w:spacing w:after="20"/>
              <w:ind w:left="20"/>
              <w:jc w:val="both"/>
            </w:pPr>
            <w:r>
              <w:rPr>
                <w:rFonts w:ascii="Times New Roman"/>
                <w:b w:val="false"/>
                <w:i w:val="false"/>
                <w:color w:val="000000"/>
                <w:sz w:val="20"/>
              </w:rPr>
              <w:t>
3.Екінші реттік қаптамаға (қораптарға) орау. 4. Екінші реттік қаптаманы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Саше-пакеттердегі ұнтақтарды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9" w:id="1818"/>
          <w:p>
            <w:pPr>
              <w:spacing w:after="20"/>
              <w:ind w:left="20"/>
              <w:jc w:val="both"/>
            </w:pPr>
            <w:r>
              <w:rPr>
                <w:rFonts w:ascii="Times New Roman"/>
                <w:b w:val="false"/>
                <w:i w:val="false"/>
                <w:color w:val="000000"/>
                <w:sz w:val="20"/>
              </w:rPr>
              <w:t>
1. Дәрілік заттарды өндіруге лицензия.</w:t>
            </w:r>
          </w:p>
          <w:bookmarkEnd w:id="1818"/>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 өндірісінің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2030 жылға дейінгі инвестициялар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2" w:id="1819"/>
          <w:p>
            <w:pPr>
              <w:spacing w:after="20"/>
              <w:ind w:left="20"/>
              <w:jc w:val="both"/>
            </w:pPr>
            <w:r>
              <w:rPr>
                <w:rFonts w:ascii="Times New Roman"/>
                <w:b w:val="false"/>
                <w:i w:val="false"/>
                <w:color w:val="000000"/>
                <w:sz w:val="20"/>
              </w:rPr>
              <w:t>
1.Материалдарды өлшеу және кіріс бақылау.</w:t>
            </w:r>
          </w:p>
          <w:bookmarkEnd w:id="1819"/>
          <w:p>
            <w:pPr>
              <w:spacing w:after="20"/>
              <w:ind w:left="20"/>
              <w:jc w:val="both"/>
            </w:pPr>
            <w:r>
              <w:rPr>
                <w:rFonts w:ascii="Times New Roman"/>
                <w:b w:val="false"/>
                <w:i w:val="false"/>
                <w:color w:val="000000"/>
                <w:sz w:val="20"/>
              </w:rPr>
              <w:t>
</w:t>
            </w:r>
            <w:r>
              <w:rPr>
                <w:rFonts w:ascii="Times New Roman"/>
                <w:b w:val="false"/>
                <w:i w:val="false"/>
                <w:color w:val="000000"/>
                <w:sz w:val="20"/>
              </w:rPr>
              <w:t>2.Екінші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4.Екінші реттік қаптамаға (қораптарға) орау.</w:t>
            </w:r>
          </w:p>
          <w:p>
            <w:pPr>
              <w:spacing w:after="20"/>
              <w:ind w:left="20"/>
              <w:jc w:val="both"/>
            </w:pPr>
            <w:r>
              <w:rPr>
                <w:rFonts w:ascii="Times New Roman"/>
                <w:b w:val="false"/>
                <w:i w:val="false"/>
                <w:color w:val="000000"/>
                <w:sz w:val="20"/>
              </w:rPr>
              <w:t>
5.Картон қораптарға топтық қаптау және (немесе)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6" w:id="1820"/>
          <w:p>
            <w:pPr>
              <w:spacing w:after="20"/>
              <w:ind w:left="20"/>
              <w:jc w:val="both"/>
            </w:pPr>
            <w:r>
              <w:rPr>
                <w:rFonts w:ascii="Times New Roman"/>
                <w:b w:val="false"/>
                <w:i w:val="false"/>
                <w:color w:val="000000"/>
                <w:sz w:val="20"/>
              </w:rPr>
              <w:t>
1.Материалдарды өлшеу және кіріс бақылау.</w:t>
            </w:r>
          </w:p>
          <w:bookmarkEnd w:id="1820"/>
          <w:p>
            <w:pPr>
              <w:spacing w:after="20"/>
              <w:ind w:left="20"/>
              <w:jc w:val="both"/>
            </w:pPr>
            <w:r>
              <w:rPr>
                <w:rFonts w:ascii="Times New Roman"/>
                <w:b w:val="false"/>
                <w:i w:val="false"/>
                <w:color w:val="000000"/>
                <w:sz w:val="20"/>
              </w:rPr>
              <w:t>
</w:t>
            </w:r>
            <w:r>
              <w:rPr>
                <w:rFonts w:ascii="Times New Roman"/>
                <w:b w:val="false"/>
                <w:i w:val="false"/>
                <w:color w:val="000000"/>
                <w:sz w:val="20"/>
              </w:rPr>
              <w:t>2.Екінші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3.Екінші реттік қаптамаға (қораптарға) орау.</w:t>
            </w:r>
          </w:p>
          <w:p>
            <w:pPr>
              <w:spacing w:after="20"/>
              <w:ind w:left="20"/>
              <w:jc w:val="both"/>
            </w:pPr>
            <w:r>
              <w:rPr>
                <w:rFonts w:ascii="Times New Roman"/>
                <w:b w:val="false"/>
                <w:i w:val="false"/>
                <w:color w:val="000000"/>
                <w:sz w:val="20"/>
              </w:rPr>
              <w:t>
4.Картон қораптарға топтық қаптау және (немесе)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біріктірілген және (немесе) көрсетілмеген дәрілік нысандардағы дәрілік препараттарды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9" w:id="1821"/>
          <w:p>
            <w:pPr>
              <w:spacing w:after="20"/>
              <w:ind w:left="20"/>
              <w:jc w:val="both"/>
            </w:pPr>
            <w:r>
              <w:rPr>
                <w:rFonts w:ascii="Times New Roman"/>
                <w:b w:val="false"/>
                <w:i w:val="false"/>
                <w:color w:val="000000"/>
                <w:sz w:val="20"/>
              </w:rPr>
              <w:t>
1. Дәрілік заттарды өндіруге лицензия.</w:t>
            </w:r>
          </w:p>
          <w:bookmarkEnd w:id="1821"/>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 өндірісінің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Контрактілік өндіріс тапсырыс берушілерімен бірінші жылдан бастап түпнұсқалық патенттелген дәрілік заттарды жеткізудің ұзақ мерзімді шартының немесе 2030 жылға дейінгі инвестициялар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2" w:id="1822"/>
          <w:p>
            <w:pPr>
              <w:spacing w:after="20"/>
              <w:ind w:left="20"/>
              <w:jc w:val="both"/>
            </w:pPr>
            <w:r>
              <w:rPr>
                <w:rFonts w:ascii="Times New Roman"/>
                <w:b w:val="false"/>
                <w:i w:val="false"/>
                <w:color w:val="000000"/>
                <w:sz w:val="20"/>
              </w:rPr>
              <w:t>
1.Материалдарды өлшеу және кіріс бақылау.</w:t>
            </w:r>
          </w:p>
          <w:bookmarkEnd w:id="1822"/>
          <w:p>
            <w:pPr>
              <w:spacing w:after="20"/>
              <w:ind w:left="20"/>
              <w:jc w:val="both"/>
            </w:pPr>
            <w:r>
              <w:rPr>
                <w:rFonts w:ascii="Times New Roman"/>
                <w:b w:val="false"/>
                <w:i w:val="false"/>
                <w:color w:val="000000"/>
                <w:sz w:val="20"/>
              </w:rPr>
              <w:t>
</w:t>
            </w:r>
            <w:r>
              <w:rPr>
                <w:rFonts w:ascii="Times New Roman"/>
                <w:b w:val="false"/>
                <w:i w:val="false"/>
                <w:color w:val="000000"/>
                <w:sz w:val="20"/>
              </w:rPr>
              <w:t>2.Екінші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4.Екінші реттік қаптамаға (қораптарға) орау.</w:t>
            </w:r>
          </w:p>
          <w:p>
            <w:pPr>
              <w:spacing w:after="20"/>
              <w:ind w:left="20"/>
              <w:jc w:val="both"/>
            </w:pPr>
            <w:r>
              <w:rPr>
                <w:rFonts w:ascii="Times New Roman"/>
                <w:b w:val="false"/>
                <w:i w:val="false"/>
                <w:color w:val="000000"/>
                <w:sz w:val="20"/>
              </w:rPr>
              <w:t>
5.Картон қораптарға топтық қаптау және (немесе)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6" w:id="1823"/>
          <w:p>
            <w:pPr>
              <w:spacing w:after="20"/>
              <w:ind w:left="20"/>
              <w:jc w:val="both"/>
            </w:pPr>
            <w:r>
              <w:rPr>
                <w:rFonts w:ascii="Times New Roman"/>
                <w:b w:val="false"/>
                <w:i w:val="false"/>
                <w:color w:val="000000"/>
                <w:sz w:val="20"/>
              </w:rPr>
              <w:t>
1.Материалдарды өлшеу және кіріс бақылау.</w:t>
            </w:r>
          </w:p>
          <w:bookmarkEnd w:id="1823"/>
          <w:p>
            <w:pPr>
              <w:spacing w:after="20"/>
              <w:ind w:left="20"/>
              <w:jc w:val="both"/>
            </w:pPr>
            <w:r>
              <w:rPr>
                <w:rFonts w:ascii="Times New Roman"/>
                <w:b w:val="false"/>
                <w:i w:val="false"/>
                <w:color w:val="000000"/>
                <w:sz w:val="20"/>
              </w:rPr>
              <w:t>
</w:t>
            </w:r>
            <w:r>
              <w:rPr>
                <w:rFonts w:ascii="Times New Roman"/>
                <w:b w:val="false"/>
                <w:i w:val="false"/>
                <w:color w:val="000000"/>
                <w:sz w:val="20"/>
              </w:rPr>
              <w:t>2.Екінші реттік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3.Екінші реттік қаптамаға (қораптарға) орау.</w:t>
            </w:r>
          </w:p>
          <w:p>
            <w:pPr>
              <w:spacing w:after="20"/>
              <w:ind w:left="20"/>
              <w:jc w:val="both"/>
            </w:pPr>
            <w:r>
              <w:rPr>
                <w:rFonts w:ascii="Times New Roman"/>
                <w:b w:val="false"/>
                <w:i w:val="false"/>
                <w:color w:val="000000"/>
                <w:sz w:val="20"/>
              </w:rPr>
              <w:t>
4.Картон қораптарға топтық қаптау және (немесе)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біріктірілген және (немесе) көрсетілмеген дәрілік нысандардағы дәрілік препараттарды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9" w:id="1824"/>
          <w:p>
            <w:pPr>
              <w:spacing w:after="20"/>
              <w:ind w:left="20"/>
              <w:jc w:val="both"/>
            </w:pPr>
            <w:r>
              <w:rPr>
                <w:rFonts w:ascii="Times New Roman"/>
                <w:b w:val="false"/>
                <w:i w:val="false"/>
                <w:color w:val="000000"/>
                <w:sz w:val="20"/>
              </w:rPr>
              <w:t>
1. Дәрілік заттарды өндіруге лицензия болуы</w:t>
            </w:r>
          </w:p>
          <w:bookmarkEnd w:id="1824"/>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Бесінші жылынан бастап келісімшарттық өндірістің тапсырыс берушілерімен бірегей патенттелген дәрілік заттарды берудің ұзақ мерзімді шартының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2" w:id="1825"/>
          <w:p>
            <w:pPr>
              <w:spacing w:after="20"/>
              <w:ind w:left="20"/>
              <w:jc w:val="both"/>
            </w:pPr>
            <w:r>
              <w:rPr>
                <w:rFonts w:ascii="Times New Roman"/>
                <w:b w:val="false"/>
                <w:i w:val="false"/>
                <w:color w:val="000000"/>
                <w:sz w:val="20"/>
              </w:rPr>
              <w:t>
1.Шикізат пен материалдардың сапасын бақылау, өлшеу.</w:t>
            </w:r>
          </w:p>
          <w:bookmarkEnd w:id="1825"/>
          <w:p>
            <w:pPr>
              <w:spacing w:after="20"/>
              <w:ind w:left="20"/>
              <w:jc w:val="both"/>
            </w:pPr>
            <w:r>
              <w:rPr>
                <w:rFonts w:ascii="Times New Roman"/>
                <w:b w:val="false"/>
                <w:i w:val="false"/>
                <w:color w:val="000000"/>
                <w:sz w:val="20"/>
              </w:rPr>
              <w:t>
</w:t>
            </w:r>
            <w:r>
              <w:rPr>
                <w:rFonts w:ascii="Times New Roman"/>
                <w:b w:val="false"/>
                <w:i w:val="false"/>
                <w:color w:val="000000"/>
                <w:sz w:val="20"/>
              </w:rPr>
              <w:t>2.Бастапқы қаптамаға өлшеп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3.Екінші реттік қаптамаға (қораптарға)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4.Картон қораптарға топтық қаптау.</w:t>
            </w:r>
          </w:p>
          <w:p>
            <w:pPr>
              <w:spacing w:after="20"/>
              <w:ind w:left="20"/>
              <w:jc w:val="both"/>
            </w:pPr>
            <w:r>
              <w:rPr>
                <w:rFonts w:ascii="Times New Roman"/>
                <w:b w:val="false"/>
                <w:i w:val="false"/>
                <w:color w:val="000000"/>
                <w:sz w:val="20"/>
              </w:rPr>
              <w:t>
5.Өнім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6" w:id="1826"/>
          <w:p>
            <w:pPr>
              <w:spacing w:after="20"/>
              <w:ind w:left="20"/>
              <w:jc w:val="both"/>
            </w:pPr>
            <w:r>
              <w:rPr>
                <w:rFonts w:ascii="Times New Roman"/>
                <w:b w:val="false"/>
                <w:i w:val="false"/>
                <w:color w:val="000000"/>
                <w:sz w:val="20"/>
              </w:rPr>
              <w:t>
1.Шикізат пен материалдардың сапасын бақылау, өлшеу.</w:t>
            </w:r>
          </w:p>
          <w:bookmarkEnd w:id="1826"/>
          <w:p>
            <w:pPr>
              <w:spacing w:after="20"/>
              <w:ind w:left="20"/>
              <w:jc w:val="both"/>
            </w:pPr>
            <w:r>
              <w:rPr>
                <w:rFonts w:ascii="Times New Roman"/>
                <w:b w:val="false"/>
                <w:i w:val="false"/>
                <w:color w:val="000000"/>
                <w:sz w:val="20"/>
              </w:rPr>
              <w:t>
</w:t>
            </w:r>
            <w:r>
              <w:rPr>
                <w:rFonts w:ascii="Times New Roman"/>
                <w:b w:val="false"/>
                <w:i w:val="false"/>
                <w:color w:val="000000"/>
                <w:sz w:val="20"/>
              </w:rPr>
              <w:t>2.Бастапқы қаптамаға өлшеп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3.Екінші реттік қаптамаға (қораптарға) орау.</w:t>
            </w:r>
          </w:p>
          <w:p>
            <w:pPr>
              <w:spacing w:after="20"/>
              <w:ind w:left="20"/>
              <w:jc w:val="both"/>
            </w:pPr>
            <w:r>
              <w:rPr>
                <w:rFonts w:ascii="Times New Roman"/>
                <w:b w:val="false"/>
                <w:i w:val="false"/>
                <w:color w:val="000000"/>
                <w:sz w:val="20"/>
              </w:rPr>
              <w:t>
4.Картон қораптарға топтық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ұнтақтарды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9" w:id="1827"/>
          <w:p>
            <w:pPr>
              <w:spacing w:after="20"/>
              <w:ind w:left="20"/>
              <w:jc w:val="both"/>
            </w:pPr>
            <w:r>
              <w:rPr>
                <w:rFonts w:ascii="Times New Roman"/>
                <w:b w:val="false"/>
                <w:i w:val="false"/>
                <w:color w:val="000000"/>
                <w:sz w:val="20"/>
              </w:rPr>
              <w:t>
1. Дәрілік заттарды өндіруге лицензия.</w:t>
            </w:r>
          </w:p>
          <w:bookmarkEnd w:id="1827"/>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 өндірісінің Еуразиялық экономикалық одақтың тиісті өндірістік практика қағидаларының талаптарына сәйкестігі туралы сертификаттың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Контрактілік өндіріс тапсырыс берушілерімен бірінші жылдан бастап түпнұсқалық патенттелген дәрілік заттарды жеткізудің ұзақ мерзімді шартының немесе 2030 жылға дейінгі инвестициялар 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2" w:id="1828"/>
          <w:p>
            <w:pPr>
              <w:spacing w:after="20"/>
              <w:ind w:left="20"/>
              <w:jc w:val="both"/>
            </w:pPr>
            <w:r>
              <w:rPr>
                <w:rFonts w:ascii="Times New Roman"/>
                <w:b w:val="false"/>
                <w:i w:val="false"/>
                <w:color w:val="000000"/>
                <w:sz w:val="20"/>
              </w:rPr>
              <w:t>
1. материалдарды өлшеу және енгізу</w:t>
            </w:r>
          </w:p>
          <w:bookmarkEnd w:id="1828"/>
          <w:p>
            <w:pPr>
              <w:spacing w:after="20"/>
              <w:ind w:left="20"/>
              <w:jc w:val="both"/>
            </w:pPr>
            <w:r>
              <w:rPr>
                <w:rFonts w:ascii="Times New Roman"/>
                <w:b w:val="false"/>
                <w:i w:val="false"/>
                <w:color w:val="000000"/>
                <w:sz w:val="20"/>
              </w:rPr>
              <w:t>
</w:t>
            </w:r>
            <w:r>
              <w:rPr>
                <w:rFonts w:ascii="Times New Roman"/>
                <w:b w:val="false"/>
                <w:i w:val="false"/>
                <w:color w:val="000000"/>
                <w:sz w:val="20"/>
              </w:rPr>
              <w:t>2. екінші қаптаманың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пакеттерге екінші орау</w:t>
            </w:r>
          </w:p>
          <w:p>
            <w:pPr>
              <w:spacing w:after="20"/>
              <w:ind w:left="20"/>
              <w:jc w:val="both"/>
            </w:pPr>
            <w:r>
              <w:rPr>
                <w:rFonts w:ascii="Times New Roman"/>
                <w:b w:val="false"/>
                <w:i w:val="false"/>
                <w:color w:val="000000"/>
                <w:sz w:val="20"/>
              </w:rPr>
              <w:t>
5. картоннан жасалған қорапқа топтық орау және (немесе)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6" w:id="1829"/>
          <w:p>
            <w:pPr>
              <w:spacing w:after="20"/>
              <w:ind w:left="20"/>
              <w:jc w:val="both"/>
            </w:pPr>
            <w:r>
              <w:rPr>
                <w:rFonts w:ascii="Times New Roman"/>
                <w:b w:val="false"/>
                <w:i w:val="false"/>
                <w:color w:val="000000"/>
                <w:sz w:val="20"/>
              </w:rPr>
              <w:t>
1. материалдарды өлшеу және енгізу</w:t>
            </w:r>
          </w:p>
          <w:bookmarkEnd w:id="1829"/>
          <w:p>
            <w:pPr>
              <w:spacing w:after="20"/>
              <w:ind w:left="20"/>
              <w:jc w:val="both"/>
            </w:pPr>
            <w:r>
              <w:rPr>
                <w:rFonts w:ascii="Times New Roman"/>
                <w:b w:val="false"/>
                <w:i w:val="false"/>
                <w:color w:val="000000"/>
                <w:sz w:val="20"/>
              </w:rPr>
              <w:t>
</w:t>
            </w:r>
            <w:r>
              <w:rPr>
                <w:rFonts w:ascii="Times New Roman"/>
                <w:b w:val="false"/>
                <w:i w:val="false"/>
                <w:color w:val="000000"/>
                <w:sz w:val="20"/>
              </w:rPr>
              <w:t>2. екінші қаптаманың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пакеттерге екінші орау</w:t>
            </w:r>
          </w:p>
          <w:p>
            <w:pPr>
              <w:spacing w:after="20"/>
              <w:ind w:left="20"/>
              <w:jc w:val="both"/>
            </w:pPr>
            <w:r>
              <w:rPr>
                <w:rFonts w:ascii="Times New Roman"/>
                <w:b w:val="false"/>
                <w:i w:val="false"/>
                <w:color w:val="000000"/>
                <w:sz w:val="20"/>
              </w:rPr>
              <w:t>
4. картоннан жасалған қорапқа топтық орау және (немесе)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ұнтақтарды (ерітінділерді)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9" w:id="1830"/>
          <w:p>
            <w:pPr>
              <w:spacing w:after="20"/>
              <w:ind w:left="20"/>
              <w:jc w:val="both"/>
            </w:pPr>
            <w:r>
              <w:rPr>
                <w:rFonts w:ascii="Times New Roman"/>
                <w:b w:val="false"/>
                <w:i w:val="false"/>
                <w:color w:val="000000"/>
                <w:sz w:val="20"/>
              </w:rPr>
              <w:t>
1. Дәрілік заттарды өндіруге лицензия болуы</w:t>
            </w:r>
          </w:p>
          <w:bookmarkEnd w:id="1830"/>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Бесінші жылынан бастап келісімшарттық өндірістің тапсырыс берушілерімен бірегей патенттелген дәрілік заттарды берудің ұзақ мерзімді шартының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2" w:id="1831"/>
          <w:p>
            <w:pPr>
              <w:spacing w:after="20"/>
              <w:ind w:left="20"/>
              <w:jc w:val="both"/>
            </w:pPr>
            <w:r>
              <w:rPr>
                <w:rFonts w:ascii="Times New Roman"/>
                <w:b w:val="false"/>
                <w:i w:val="false"/>
                <w:color w:val="000000"/>
                <w:sz w:val="20"/>
              </w:rPr>
              <w:t>
1. шикізат пен материалдарды кіріс бақылау</w:t>
            </w:r>
          </w:p>
          <w:bookmarkEnd w:id="1831"/>
          <w:p>
            <w:pPr>
              <w:spacing w:after="20"/>
              <w:ind w:left="20"/>
              <w:jc w:val="both"/>
            </w:pPr>
            <w:r>
              <w:rPr>
                <w:rFonts w:ascii="Times New Roman"/>
                <w:b w:val="false"/>
                <w:i w:val="false"/>
                <w:color w:val="000000"/>
                <w:sz w:val="20"/>
              </w:rPr>
              <w:t>
</w:t>
            </w:r>
            <w:r>
              <w:rPr>
                <w:rFonts w:ascii="Times New Roman"/>
                <w:b w:val="false"/>
                <w:i w:val="false"/>
                <w:color w:val="000000"/>
                <w:sz w:val="20"/>
              </w:rPr>
              <w:t>2. тазартылған суды және (немесе) инъекцияға арналған суды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құтыларды сыртқы және (немесе) ішкі жуу және (немесе) құтыларды зарарсыздандыру және (немесе)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4. тығындарды дайындау және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ұнтақты бөтелкелерге мөлшерлеп себу және (немесе) құтыларды стерильді резеңке тығындармен жабу және (немесе) құтыларды алюминий қақпақтармен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толтырылған өнімі бар құтыны зарарсыздандыру;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флакондарды таңбалау және (немесе) еріткішпен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өндірісішілік бақылау және (немесе) тұрақтылықты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пакеттерге екінші орау</w:t>
            </w:r>
          </w:p>
          <w:p>
            <w:pPr>
              <w:spacing w:after="20"/>
              <w:ind w:left="20"/>
              <w:jc w:val="both"/>
            </w:pPr>
            <w:r>
              <w:rPr>
                <w:rFonts w:ascii="Times New Roman"/>
                <w:b w:val="false"/>
                <w:i w:val="false"/>
                <w:color w:val="000000"/>
                <w:sz w:val="20"/>
              </w:rPr>
              <w:t>
11. картоннан жасалған қорапқа топтық орау және (немесе)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2" w:id="1832"/>
          <w:p>
            <w:pPr>
              <w:spacing w:after="20"/>
              <w:ind w:left="20"/>
              <w:jc w:val="both"/>
            </w:pPr>
            <w:r>
              <w:rPr>
                <w:rFonts w:ascii="Times New Roman"/>
                <w:b w:val="false"/>
                <w:i w:val="false"/>
                <w:color w:val="000000"/>
                <w:sz w:val="20"/>
              </w:rPr>
              <w:t>
1. шикізат пен материалдарды кіріс бақылау</w:t>
            </w:r>
          </w:p>
          <w:bookmarkEnd w:id="1832"/>
          <w:p>
            <w:pPr>
              <w:spacing w:after="20"/>
              <w:ind w:left="20"/>
              <w:jc w:val="both"/>
            </w:pPr>
            <w:r>
              <w:rPr>
                <w:rFonts w:ascii="Times New Roman"/>
                <w:b w:val="false"/>
                <w:i w:val="false"/>
                <w:color w:val="000000"/>
                <w:sz w:val="20"/>
              </w:rPr>
              <w:t>
</w:t>
            </w:r>
            <w:r>
              <w:rPr>
                <w:rFonts w:ascii="Times New Roman"/>
                <w:b w:val="false"/>
                <w:i w:val="false"/>
                <w:color w:val="000000"/>
                <w:sz w:val="20"/>
              </w:rPr>
              <w:t>2. құтыларды сыртқы және (немесе) ішкі жуу және (немесе) құтыларды зарарсыздандыру және (немесе)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3.ұнтақты бөтелкелерге мөлшерлеп себу және (немесе) құтыларды стерильді резеңке тығындармен жабу және (немесе) құтыларды алюминий қақпақтармен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флакондарды таңбалау және (немесе) еріткішпен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пакеттерге екінші орау</w:t>
            </w:r>
          </w:p>
          <w:p>
            <w:pPr>
              <w:spacing w:after="20"/>
              <w:ind w:left="20"/>
              <w:jc w:val="both"/>
            </w:pPr>
            <w:r>
              <w:rPr>
                <w:rFonts w:ascii="Times New Roman"/>
                <w:b w:val="false"/>
                <w:i w:val="false"/>
                <w:color w:val="000000"/>
                <w:sz w:val="20"/>
              </w:rPr>
              <w:t>
7. картоннан жасалған қорапқа топтық орау және (немесе)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өнеркәсіп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3004900002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(3002, 3005 немесе 3006 тауар позицияларына жататын тауарларды қоспағанда), терапиялық немесе профилактикалық мақсаттарда қолдануға арналған, араластырылған немесе араластырылмаған өнімдерден тұратын, дозаланған дәрілік нысандар түрінде (соның ішінде трансдермальды жүйелер түріндегі дәрілік заттарды қоса алғанда) немесе бөлшек саудаға арналған нысандарда не қаптамаларда буып-түйілген: өзге, бөлшек саудаға арналған нысандарда немесе қаптамаларда буып-түйілген: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түріндегі дәрілік формаларды өндіру кезінде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8" w:id="1833"/>
          <w:p>
            <w:pPr>
              <w:spacing w:after="20"/>
              <w:ind w:left="20"/>
              <w:jc w:val="both"/>
            </w:pPr>
            <w:r>
              <w:rPr>
                <w:rFonts w:ascii="Times New Roman"/>
                <w:b w:val="false"/>
                <w:i w:val="false"/>
                <w:color w:val="000000"/>
                <w:sz w:val="20"/>
              </w:rPr>
              <w:t>
1. Дәрілік заттарды өндіруге лицензия болуы</w:t>
            </w:r>
          </w:p>
          <w:bookmarkEnd w:id="1833"/>
          <w:p>
            <w:pPr>
              <w:spacing w:after="20"/>
              <w:ind w:left="20"/>
              <w:jc w:val="both"/>
            </w:pPr>
            <w:r>
              <w:rPr>
                <w:rFonts w:ascii="Times New Roman"/>
                <w:b w:val="false"/>
                <w:i w:val="false"/>
                <w:color w:val="000000"/>
                <w:sz w:val="20"/>
              </w:rPr>
              <w:t>
</w:t>
            </w:r>
            <w:r>
              <w:rPr>
                <w:rFonts w:ascii="Times New Roman"/>
                <w:b w:val="false"/>
                <w:i w:val="false"/>
                <w:color w:val="000000"/>
                <w:sz w:val="20"/>
              </w:rPr>
              <w:t>2. Дәрілік заттарды өндірудің Еуразиялық экономикалық одақтың дұрыс өндіріс қағидалары талаптарына сәйкестігін растайтын сертификат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Әрбір дәрілік препаратқа тіркеу куәлігінің болуы</w:t>
            </w:r>
          </w:p>
          <w:p>
            <w:pPr>
              <w:spacing w:after="20"/>
              <w:ind w:left="20"/>
              <w:jc w:val="both"/>
            </w:pPr>
            <w:r>
              <w:rPr>
                <w:rFonts w:ascii="Times New Roman"/>
                <w:b w:val="false"/>
                <w:i w:val="false"/>
                <w:color w:val="000000"/>
                <w:sz w:val="20"/>
              </w:rPr>
              <w:t>
4. 2030 жылға дейін инвестициялартуралы келісімнің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1" w:id="1834"/>
          <w:p>
            <w:pPr>
              <w:spacing w:after="20"/>
              <w:ind w:left="20"/>
              <w:jc w:val="both"/>
            </w:pPr>
            <w:r>
              <w:rPr>
                <w:rFonts w:ascii="Times New Roman"/>
                <w:b w:val="false"/>
                <w:i w:val="false"/>
                <w:color w:val="000000"/>
                <w:sz w:val="20"/>
              </w:rPr>
              <w:t>
1. материалдарды өлшеу және енгізу</w:t>
            </w:r>
          </w:p>
          <w:bookmarkEnd w:id="1834"/>
          <w:p>
            <w:pPr>
              <w:spacing w:after="20"/>
              <w:ind w:left="20"/>
              <w:jc w:val="both"/>
            </w:pPr>
            <w:r>
              <w:rPr>
                <w:rFonts w:ascii="Times New Roman"/>
                <w:b w:val="false"/>
                <w:i w:val="false"/>
                <w:color w:val="000000"/>
                <w:sz w:val="20"/>
              </w:rPr>
              <w:t>
</w:t>
            </w:r>
            <w:r>
              <w:rPr>
                <w:rFonts w:ascii="Times New Roman"/>
                <w:b w:val="false"/>
                <w:i w:val="false"/>
                <w:color w:val="000000"/>
                <w:sz w:val="20"/>
              </w:rPr>
              <w:t>2. екінші қаптаманың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пакеттерге екінші орау</w:t>
            </w:r>
          </w:p>
          <w:p>
            <w:pPr>
              <w:spacing w:after="20"/>
              <w:ind w:left="20"/>
              <w:jc w:val="both"/>
            </w:pPr>
            <w:r>
              <w:rPr>
                <w:rFonts w:ascii="Times New Roman"/>
                <w:b w:val="false"/>
                <w:i w:val="false"/>
                <w:color w:val="000000"/>
                <w:sz w:val="20"/>
              </w:rPr>
              <w:t>
5. картоннан жасалған қорапқа топтық орау және (немесе) өнім сериясын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5" w:id="1835"/>
          <w:p>
            <w:pPr>
              <w:spacing w:after="20"/>
              <w:ind w:left="20"/>
              <w:jc w:val="both"/>
            </w:pPr>
            <w:r>
              <w:rPr>
                <w:rFonts w:ascii="Times New Roman"/>
                <w:b w:val="false"/>
                <w:i w:val="false"/>
                <w:color w:val="000000"/>
                <w:sz w:val="20"/>
              </w:rPr>
              <w:t>
1. материалдарды өлшеу және енгізу</w:t>
            </w:r>
          </w:p>
          <w:bookmarkEnd w:id="1835"/>
          <w:p>
            <w:pPr>
              <w:spacing w:after="20"/>
              <w:ind w:left="20"/>
              <w:jc w:val="both"/>
            </w:pPr>
            <w:r>
              <w:rPr>
                <w:rFonts w:ascii="Times New Roman"/>
                <w:b w:val="false"/>
                <w:i w:val="false"/>
                <w:color w:val="000000"/>
                <w:sz w:val="20"/>
              </w:rPr>
              <w:t>
</w:t>
            </w:r>
            <w:r>
              <w:rPr>
                <w:rFonts w:ascii="Times New Roman"/>
                <w:b w:val="false"/>
                <w:i w:val="false"/>
                <w:color w:val="000000"/>
                <w:sz w:val="20"/>
              </w:rPr>
              <w:t>2. екінші қаптаманың таңбалануы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 өнімнің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пакеттерге екінші орау</w:t>
            </w:r>
          </w:p>
          <w:p>
            <w:pPr>
              <w:spacing w:after="20"/>
              <w:ind w:left="20"/>
              <w:jc w:val="both"/>
            </w:pPr>
            <w:r>
              <w:rPr>
                <w:rFonts w:ascii="Times New Roman"/>
                <w:b w:val="false"/>
                <w:i w:val="false"/>
                <w:color w:val="000000"/>
                <w:sz w:val="20"/>
              </w:rPr>
              <w:t>
5. картоннан жасалған қорапқа топтық орау және (немесе) өнім сериясын шығару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 (Фармацевтикалық өнім)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2026 жылғы 9 шілдедегі</w:t>
            </w:r>
            <w:r>
              <w:br/>
            </w:r>
            <w:r>
              <w:rPr>
                <w:rFonts w:ascii="Times New Roman"/>
                <w:b w:val="false"/>
                <w:i w:val="false"/>
                <w:color w:val="000000"/>
                <w:sz w:val="20"/>
              </w:rPr>
              <w:t>№ 351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w:t>
            </w:r>
            <w:r>
              <w:br/>
            </w:r>
            <w:r>
              <w:rPr>
                <w:rFonts w:ascii="Times New Roman"/>
                <w:b w:val="false"/>
                <w:i w:val="false"/>
                <w:color w:val="000000"/>
                <w:sz w:val="20"/>
              </w:rPr>
              <w:t>2025 жылғы 25 қыркүйектегі</w:t>
            </w:r>
            <w:r>
              <w:br/>
            </w:r>
            <w:r>
              <w:rPr>
                <w:rFonts w:ascii="Times New Roman"/>
                <w:b w:val="false"/>
                <w:i w:val="false"/>
                <w:color w:val="000000"/>
                <w:sz w:val="20"/>
              </w:rPr>
              <w:t>№ 392 бұйрығына</w:t>
            </w:r>
            <w:r>
              <w:br/>
            </w:r>
            <w:r>
              <w:rPr>
                <w:rFonts w:ascii="Times New Roman"/>
                <w:b w:val="false"/>
                <w:i w:val="false"/>
                <w:color w:val="000000"/>
                <w:sz w:val="20"/>
              </w:rPr>
              <w:t>17-Қосымша</w:t>
            </w:r>
          </w:p>
        </w:tc>
      </w:tr>
    </w:tbl>
    <w:bookmarkStart w:name="z9602" w:id="1836"/>
    <w:p>
      <w:pPr>
        <w:spacing w:after="0"/>
        <w:ind w:left="0"/>
        <w:jc w:val="left"/>
      </w:pPr>
      <w:r>
        <w:rPr>
          <w:rFonts w:ascii="Times New Roman"/>
          <w:b/>
          <w:i w:val="false"/>
          <w:color w:val="000000"/>
        </w:rPr>
        <w:t xml:space="preserve"> Қорғаныс өнеркәсібіндегі өндіріс, өндірістік және технологиялық операциялар шарттары</w:t>
      </w:r>
    </w:p>
    <w:bookmarkEnd w:id="18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экономикалық қызметтің тауар номенклатурасының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СЭҚ ТН бойынша тауардың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шарттары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және технологиялық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және технологиялық операциялардың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және технологиялық операциялардың ең төменгі шегі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және технологиялық операциялардың ең төменгі шектерінің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тегіс ұңғылы қаруға арналған патрондар және олардың бөліктері; пневматикалық қаруға арналған оқтар, 9302 тауар позициясындағы револьверлер мен тапаншаларға, сондай-ақ 9301 тауар позициясындағы автоматтарға (тапанша патрондарына арналған)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mm MAKAROV патрондары (9х18 мм калибрлі тапанша патрондары, жез гильзалы және ішкі бөлігі қорғасыннан тұратын, толық металл жез қабықшалы оқпен), қызметтік, азаматтық (спорттық және аңшылық) атыс қаруларынан атуға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материалдарды кіріс бақылау; 2.Гильза тостағаншаларын және оқ қабықшасының тостағаншаларын өндіру (қос әрекетті штамптау; термиялық өңдеу; травление, шаю, кептіру); 3.Гильзаларды өндіру (тостағаншадан гильзаны созып шығару; жуу, шаю және кептіру; ойық кесу; виброжылтырату); 4.Гильзаны капсюльдеу; 5.Қорғасын өзекшесін қалыптау; 6.Оқтарды өндіру (қабықшаны қалыптастыру және оқты жинау; виброжылтырату); 7.Патронды жинау; 8..Патронның геометриялық өлшемдерін өлшеу және массасын тексеру; 9.Патрондарды буып-түю; 10. 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тегіс ұңғылы қаруға арналған патрондар және олардың бөліктері; пневматикалық қаруға арналған оқтар, 9302 тауар позициясындағы револьверлер мен тапаншаларға, сондай-ақ 9301 тауар позициясындағы автоматтарға (тапанша патрондарына арналған)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mm LUGER патрондары (9х19 мм калибрлі тапанша патрондары, жез гильзалы және ішкі бөлігі қорғасыннан тұратын, толық металл жез қабықшалы (FMJ) оқпен), қызметтік, азаматтық (спорттық және аңшылық) атыс қаруларынан атуға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материалдарды кіріс бақылау; 2.Гильза тостағаншаларын және оқ қабықшасының тостағаншаларын өндіру (қос әрекетті штамптау; термиялық өңдеу; травление, шаю, кептіру); 3.Гильзаларды өндіру (тостағаншадан гильзаны созып шығару; жуу, шаю және кептіру; ойық кесу; виброжылтырату); 4.Гильзаны капсюльдеу; 5.Қорғасын өзекшесін қалыптау; 6.Оқтарды өндіру (қабықшаны қалыптастыру және оқты жинау; виброжылтырату); 7.Патронды жинау; 8..Патронның геометриялық өлшемдерін өлшеу және массасын тексеру; 9.Патрондарды буып-түю; 10. 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тегіс ұңғылы қаруға арналған патрондар және олардың бөліктері; пневматикалық қаруға арналған оқтар, 9302 тауар позициясындағы револьверлер мен тапаншаларға, сондай-ақ 9301 тауар позициясындағы автоматтарға (тапанша патрондарына арналған)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9х18 ПСт гл патрондары (9х18 мм калибрлі тапанша патрондары, жез гильзалы және ішкі бөлігі болат өзекшеден және қорғасын кірістірмеден тұратын, толық металл жез қабықшалы оқпен), атыс қаруынан атуға арналған, Қазақстан Республикасы Қарулы Күштерінің, басқа да әскерлер мен әскери құралымдардың, арнайы және құқық қорғау мемлекеттік органдарының қажеттіліктері үшін пайдаланылады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материалдарға кіріс бақылау жүргізу; 2.Гильза тостағаншаларын және оқ қабықшасының тостағаншаларын өндіру (қос әрекетті штамптау; термиялық өңдеу; қышқылмен өңдеу (травление); шаю; кептіру); 3.Гильзаларды өндіру (тостағаншадан гильзаны созып қалыптау; жуу, шаю және кептіру; ойық кесу; вибрациялық жылтырату); 4.Гильзаны капсюльдеу; 5.Қорғасын/болат өзекшесін қалыптау; 6.Оқтарды өндіру (қабықшаны қалыптастыру және оқты жинау; вибрациялық жылтырату); 7.Гильзаның ауыз бөлігін герметизациялау; 8.Капсюль ұяшығын герметизациялау; 9.Патронды жинау; 10.Патронның геометриялық өлшемдерін өлшеу және оның массасын тексеру; 11.Патрондарды буып-түю; 12.Қабылдау-тапсыру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тегіс ұңғылы қаруға арналған патрондар және олардың бөліктері; пневматикалық қаруға арналған оқтар, 9302 тауар позициясындағы револьверлер мен тапаншаларға, сондай-ақ 9301 тауар позициясындағы автоматтарға (тапанша патрондарына арналған)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9х18 П гл патрондары (9х18 мм калибрлі тапанша патрондары, жез гильзалы және ішкі бөлігі қорғасын өзекшеден тұратын, толық металл жез қабықшалы оқпен), атыс қаруынан атуға арналған, Қазақстан Республикасы Қарулы Күштерінің, басқа да әскерлер мен әскери құралымдардың, арнайы және құқық қорғау мемлекеттік органдарының қажеттіліктері үшін пайдаланылады.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материалдарға кіріс бақылау жүргізу; 2.Гильза тостағаншаларын және оқ қабықшасының тостағаншаларын өндіру (қос әрекетті штамптау; термиялық өңдеу; қышқылмен өңдеу, шаю, кептіру); 3.Гильзаларды өндіру (тостағаншадан гильзаны созып шығару; жуу, шаю және кептіру; ойық кесу; вибрациялық жылтырату); 4.Гильзаны капсюльдеу; 5.Қорғасын өзекшесін қалыптау; 6.Оқтарды өндіру (қабықшаны қалыптастыру және оқты жинау; вибрациялық жылтырату); 7.Гильзаның ауыз бөлігін герметизациялау; 8.Капсюль ұяшығын герметизациялау; 9.Патронды жинау; 10.Патронның геометриялық өлшемдерін өлшеу және оның массасын тексеру; 11.Патрондарды буып-түю; 12.Қабылдау-тапсыру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тегіс ұңғылы қаруға арналған патрондар және олардың бөліктері; пневматикалық қаруға арналған оқтар, 9302 тауар позициясындағы револьверлер мен тапаншаларға, сондай-ақ 9301 тауар позициясындағы автоматтарға (тапанша патрондарына арналған)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9х19 FMJ гл патрондары (9х19 мм калибрлі тапанша патрондары, жез гильзалы және ішкі бөлігі қорғасын өзекшеден тұратын, толық металл жез қабықшалы оқпен), атыс қаруынан атуға арналған, Қазақстан Республикасы Қарулы Күштерінің, басқа да әскерлер мен әскери құралымдардың, арнайы және құқық қорғау мемлекеттік органдарының қажеттіліктері үшін пайдаланылады.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материалдарға кіріс бақылау жүргізу; 2.Гильза тостағаншаларын және оқ қабықшасының тостағаншаларын өндіру (қос әрекетті штамптау; термиялық өңдеу; қышқылмен өңдеу (травление); шаю; кептіру); 3.Гильзаларды өндіру (тостағаншадан гильзаны созып қалыптау; жуу, шаю және кептіру; ойық кесу; вибрациялық жылтырату); 4.Гильзаны капсюльдеу; 5.Қорғасын өзекшесін қалыптау; 6.Оқтарды өндіру (қабықшаны қалыптастыру және оқты жинау; вибрациялық жылтырату); 7.Гильзаның ауыз бөлігін герметизациялау; 8.Капсюль ұяшығын герметизациялау; 9.Патронды жинау; 10.Патронның геометриялық өлшемдерін өлшеу және оның массасын тексеру; 11.Патрондарды буып-түю; 12.Қабылдау-тапсыру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әскери үлгідегі қару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5,45х39 ПС гл патрондары (5,45х39 мм калибрлі автоматтық патрондар, жез гильзалы және болат өзекшесі бар, толық металл жез қабықшалы кәдімгі оқпен), атыс қаруынан атуға арналған, Қазақстан Республикасы Қарулы Күштерінің, басқа да әскерлер мен әскери құралымдардың, арнайы және құқық қорғау мемлекеттік органдарының қажеттіліктері үшін пайдаланылады.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материалдарға кіріс бақылау жүргізу; 2.Гильза тостағаншаларын және оқ қабықшасының тостағаншаларын өндіру (қос әрекетті штамптау; термиялық өңдеу; қышқылмен өңдеу (травление), шаю, кептіру); 3.Гильзаларды өндіру (тостағаншадан гильзаны созып шығару; жуу, шаю және кептіру; ойық кесу; вибрациялық жылтырату); 4.Гильзаны капсюльдеу; 5.Қорғасын/болат өзекшесін қалыптау; 6.Оқтарды өндіру (қабықшаны қалыптастыру және оқты жинау; вибрациялық жылтырату); 7.Гильзаның ауыз бөлігін герметизациялау; 8.Капсюль ұяшығын герметизациялау; 9.Патронды жинау; 10.Патронның геометриялық өлшемдерін өлшеу және оның массасын тексеру; 11.Патрондарды буып-түю; 12.Қабылдау-тапсыру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әскери үлгідегі қару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5,45х39 ПП гл патрондары (5,45х39 мм калибрлі автоматтық патрондар, жез гильзалы және болаттан термиялық өңдеуден өткен өзекшесі бар, толық металл жез қабықшалы жоғары тесіп өту қабілеті бар оқпен), атыс қаруынан атуға арналған, Қазақстан Республикасы Қарулы Күштерінің, басқа да әскерлер мен әскери құралымдардың, арнайы және құқық қорғау мемлекеттік органдарының қажеттіліктері үшін пайдаланылады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материалдарды кіріс бақылау; 2.Гильза тостағандары мен оқ қабығы тостағандарын өндіру (қос әрекетті штамптау; термиялық өңдеу; травление, шаю, кептіру); 3.Гильзаларды өндіру (тостағаннан гильзаны созып шығару; жуу, шаю және кептіру; ойық кесу; виброжылтырату); 4.Гильзаны капсюльдеу; 5.Қорғасын/болат өзекшені қалыптау; 6.Оқтарды өндіру (қабықты қалыптастыру және оқты жинау; виброжылтырату); 7.Гильзаның дульце бөлігін герметизациялау; 8.Капсюль тесігін герметизациялау; 9.Патронды жинау; 10.Патронның геометриялық өлшемдерін өлшеу және массасын тексеру; 11.Патрондарды қаптау; 12.Қабылдау-тапсыру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әскери үлгідегі қару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7,62х54 ПС гл патрондары (7,62х54 мм калибрлі винтовкалық патрондар, жез гильзалы және болат өзекшесі бар, толық металл жез қабықшалы кәдімгі оқпен), атыс қаруынан атуға арналған, Қазақстан Республикасы Қарулы Күштерінің, басқа да әскерлер мен әскери құралымдардың, арнайы және құқық қорғау мемлекеттік органдарының қажеттіліктері үшін пайдаланылады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материалдарды кіріс бақылау; 2.Гильза тостағандары мен оқ қабығы тостағандарын өндіру (қос әрекетті штамптау; термиялық өңдеу; қышқылмен өңдеу, шаю, кептіру); 3.Гильзаларды өндіру (тостағаннан гильзаны созып шығару; жуу, шаю және кептіру; ойық кесу; виброжылтырату); 4.Гильзаны капсюльдеу; 5.Қорғасын/болат өзекшені қалыптау; 6.Оқтарды өндіру (қабықты қалыптастыру және оқты жинау; виброжылтырату); 7.Гильзаның дульце бөлігін герметизациялау; 8.Капсюль тесігін герметизациялау; 9.Патронды жинау; 10.Патронның геометриялық өлшемдерін өлшеу және массасын тексеру; 11.Патрондарды қаптау; 11.Қабылдау-тапсыру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әскери үлгідегі қару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7,62х54 ПП гл патрондары (7,62х54 мм калибрлі винтовкалық патрондар, жез гильзалы және болаттан термиялық өңдеуден өткен өзекшесі бар, толық металл жез қабықшалы жоғары тесіп өту қабілеті бар оқпен), атыс қаруынан атуға арналған, Қазақстан Республикасы Қарулы Күштерінің, басқа да әскерлер мен әскери құралымдардың, арнайы және құқық қорғау мемлекеттік органдарының қажеттіліктері үшін пайдаланылады.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3" w:id="1837"/>
          <w:p>
            <w:pPr>
              <w:spacing w:after="20"/>
              <w:ind w:left="20"/>
              <w:jc w:val="both"/>
            </w:pPr>
            <w:r>
              <w:rPr>
                <w:rFonts w:ascii="Times New Roman"/>
                <w:b w:val="false"/>
                <w:i w:val="false"/>
                <w:color w:val="000000"/>
                <w:sz w:val="20"/>
              </w:rPr>
              <w:t>
1.Шикізат пен материалдарды кіріс бақылау; 2.Гильза тостағандары мен оқ қабығы тостағандарын өндіру (қос әрекетті штамптау; термиялық өңдеу; қышқылмен өңдеу, шаю, кептіру); 3.Гильзаларды өндіру (тостағаннан гильзаны созып шығару; жуу, шаю және кептіру; ойық кесу; виброжылтырату); 4.Гильзаны капсюльдеу;</w:t>
            </w:r>
          </w:p>
          <w:bookmarkEnd w:id="1837"/>
          <w:p>
            <w:pPr>
              <w:spacing w:after="20"/>
              <w:ind w:left="20"/>
              <w:jc w:val="both"/>
            </w:pPr>
            <w:r>
              <w:rPr>
                <w:rFonts w:ascii="Times New Roman"/>
                <w:b w:val="false"/>
                <w:i w:val="false"/>
                <w:color w:val="000000"/>
                <w:sz w:val="20"/>
              </w:rPr>
              <w:t>
5.Қорғасын немесе болат өзекшені қалыптау; 6.Оқтарды өндіру (қабықты қалыптастыру және оқты жинау; виброжылтырату); 7.Гильзаның дульце бөлігін герметизациялау; 8.Капсюль тесігін герметизациялау; 9.Патронды жинау; 10.Патронның геометриялық өлшемдерін өлшеу және массасын тексеру; 11.Патрондарды қаптау; 12.Қабылдау-тапсыру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өзге: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5,45х39 ПРС патрондары (5,45х39 мм калибрлі автоматтық патрондар, жез гильзалы және қорғасын өзекшесі бар, толық металл жез қабықшалы, рикошетке бейімділігі төмен оқпен), қызметтік атыс қаруынан атуға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материалдарды кіріс бақылау; 2.Гильза тостағандары мен оқ қабығы тостағандарын өндіру (қос әрекетті штамптау; термиялық өңдеу; қышқылмен өңдеу, шаю, кептіру); 3.Гильзаларды өндіру (тостағаннан гильзаны созып шығару; жуу, шаю және кептіру; ойық кесу; виброжылтырату); 4.Гильзаны капсюльдеу; 5.Қорғасын өзекшені қалыптау; 6.Оқтарды өндіру (қабықты қалыптастыру және оқты жинау; виброжылтырату); 7.Патронды жинау; 8.Патронның геометриялық өлшемдерін өлшеу және массасын тексеру; 9.Патрондарды қаптау; 10.Қабылдау-тапсыру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өзге: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7,62х54К FMJ патрондары (7,62х54 мм калибрлі винтовкалық патрондар, жез гильзалы және қорғасын өзекшесі бар, толық металл жез қабықшалы оқпен), қызметтік, азаматтық (спорттық және аңшылық) атыс қаруларынан атуға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лицензияның, сондай-ақ конструкторлық және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материалдарды кіріс бақылау; 2.Гильза тостағандары мен оқ қабығы тостағандарын өндіру (қос әрекетті штамптау; термиялық өңдеу; қышқылмен өңдеу, шаю, кептіру); 3.Гильзаларды өндіру (тостағаннан гильзаны созып шығару; жуу, шаю және кептіру; ойық кесу; виброжылтырату); 4.Гильзаны капсюльдеу; 5.Қорғасын өзекшені қалыптау; 6.Оқтарды өндіру (қабықты қалыптастыру және оқты жинау; виброжылтырату); 7.Патронды жинау; 8.Патронның геометриялық өлшемдерін өлшеу және массасын тексеру; 9.Патрондарды қаптау; 10.Қабылдау-тапсыру сынақтарын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1.Гильзаларды өндіру; 2.Гильзаны капсюльдеу; 3.Қорғасын өзекшені қалыптау; 4.Оқтарды өндіру (қабықты қалыптастыру және оқты жинау; виброжылтырату); 5.Патронды жинау; 6.Патрондарды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4" w:id="1838"/>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38"/>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құралы(БТР-80 экипажының кешенді тренажеры)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5" w:id="1839"/>
          <w:p>
            <w:pPr>
              <w:spacing w:after="20"/>
              <w:ind w:left="20"/>
              <w:jc w:val="both"/>
            </w:pPr>
            <w:r>
              <w:rPr>
                <w:rFonts w:ascii="Times New Roman"/>
                <w:b w:val="false"/>
                <w:i w:val="false"/>
                <w:color w:val="000000"/>
                <w:sz w:val="20"/>
              </w:rPr>
              <w:t>
1. Дайындау операциялары</w:t>
            </w:r>
          </w:p>
          <w:bookmarkEnd w:id="1839"/>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4" w:id="1840"/>
          <w:p>
            <w:pPr>
              <w:spacing w:after="20"/>
              <w:ind w:left="20"/>
              <w:jc w:val="both"/>
            </w:pPr>
            <w:r>
              <w:rPr>
                <w:rFonts w:ascii="Times New Roman"/>
                <w:b w:val="false"/>
                <w:i w:val="false"/>
                <w:color w:val="000000"/>
                <w:sz w:val="20"/>
              </w:rPr>
              <w:t>
1. Механикалық өңдеу</w:t>
            </w:r>
          </w:p>
          <w:bookmarkEnd w:id="1840"/>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9" w:id="1841"/>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41"/>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(Т-72Б танк экипажының кешенді тренажеры)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0" w:id="1842"/>
          <w:p>
            <w:pPr>
              <w:spacing w:after="20"/>
              <w:ind w:left="20"/>
              <w:jc w:val="both"/>
            </w:pPr>
            <w:r>
              <w:rPr>
                <w:rFonts w:ascii="Times New Roman"/>
                <w:b w:val="false"/>
                <w:i w:val="false"/>
                <w:color w:val="000000"/>
                <w:sz w:val="20"/>
              </w:rPr>
              <w:t>
1. Дайындау операциялары</w:t>
            </w:r>
          </w:p>
          <w:bookmarkEnd w:id="1842"/>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9" w:id="1843"/>
          <w:p>
            <w:pPr>
              <w:spacing w:after="20"/>
              <w:ind w:left="20"/>
              <w:jc w:val="both"/>
            </w:pPr>
            <w:r>
              <w:rPr>
                <w:rFonts w:ascii="Times New Roman"/>
                <w:b w:val="false"/>
                <w:i w:val="false"/>
                <w:color w:val="000000"/>
                <w:sz w:val="20"/>
              </w:rPr>
              <w:t>
1. Механикалық өңдеу</w:t>
            </w:r>
          </w:p>
          <w:bookmarkEnd w:id="1843"/>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8805290002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4" w:id="1844"/>
          <w:p>
            <w:pPr>
              <w:spacing w:after="20"/>
              <w:ind w:left="20"/>
              <w:jc w:val="both"/>
            </w:pPr>
            <w:r>
              <w:rPr>
                <w:rFonts w:ascii="Times New Roman"/>
                <w:b w:val="false"/>
                <w:i w:val="false"/>
                <w:color w:val="000000"/>
                <w:sz w:val="20"/>
              </w:rPr>
              <w:t>
Ұшу аппараттарын ұшыруға арналған жабдық; палубалық тежегіш немесе ұқсас құрылғылар; ұшу құрамына арналған жерүсті тренажерлері; олардың бөлшектері:</w:t>
            </w:r>
          </w:p>
          <w:bookmarkEnd w:id="1844"/>
          <w:p>
            <w:pPr>
              <w:spacing w:after="20"/>
              <w:ind w:left="20"/>
              <w:jc w:val="both"/>
            </w:pPr>
            <w:r>
              <w:rPr>
                <w:rFonts w:ascii="Times New Roman"/>
                <w:b w:val="false"/>
                <w:i w:val="false"/>
                <w:color w:val="000000"/>
                <w:sz w:val="20"/>
              </w:rPr>
              <w:t>
– – – азаматтық әуе кемелерінде ұшуды имитациялайтын тренажерлік құрылғылар және олардың бөлшектері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(Ми-17 тіүұшақ экипажының кешенді тренажеры)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жабдықтың және өндірістік инфрақұрылымның (сондай-ақ білікті кадрлық персоналдың) болуы;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 Рұқсат беру құжаттарының болуы: лицензия - монтаждауды, баптауды, жаңғыртуды, орнатуды, пайдалануды, сақтауды, жөндеуді және сервистік қызмет көрсетуді қоса алғанда, оқ-дәрілерді, қару-жарақты, әскери техниканы, қосалқы бөлшектерді, жинақтаушы бұйымдар мен аспаптарды,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5" w:id="1845"/>
          <w:p>
            <w:pPr>
              <w:spacing w:after="20"/>
              <w:ind w:left="20"/>
              <w:jc w:val="both"/>
            </w:pPr>
            <w:r>
              <w:rPr>
                <w:rFonts w:ascii="Times New Roman"/>
                <w:b w:val="false"/>
                <w:i w:val="false"/>
                <w:color w:val="000000"/>
                <w:sz w:val="20"/>
              </w:rPr>
              <w:t>
1. Дайындау операциялары</w:t>
            </w:r>
          </w:p>
          <w:bookmarkEnd w:id="1845"/>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4" w:id="1846"/>
          <w:p>
            <w:pPr>
              <w:spacing w:after="20"/>
              <w:ind w:left="20"/>
              <w:jc w:val="both"/>
            </w:pPr>
            <w:r>
              <w:rPr>
                <w:rFonts w:ascii="Times New Roman"/>
                <w:b w:val="false"/>
                <w:i w:val="false"/>
                <w:color w:val="000000"/>
                <w:sz w:val="20"/>
              </w:rPr>
              <w:t>
1. Механикалық өңдеу</w:t>
            </w:r>
          </w:p>
          <w:bookmarkEnd w:id="1846"/>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9" w:id="1847"/>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47"/>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(Камаз тартқыш автокөлік жүргізуші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0" w:id="1848"/>
          <w:p>
            <w:pPr>
              <w:spacing w:after="20"/>
              <w:ind w:left="20"/>
              <w:jc w:val="both"/>
            </w:pPr>
            <w:r>
              <w:rPr>
                <w:rFonts w:ascii="Times New Roman"/>
                <w:b w:val="false"/>
                <w:i w:val="false"/>
                <w:color w:val="000000"/>
                <w:sz w:val="20"/>
              </w:rPr>
              <w:t>
1. Дайындау операциялары</w:t>
            </w:r>
          </w:p>
          <w:bookmarkEnd w:id="1848"/>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9" w:id="1849"/>
          <w:p>
            <w:pPr>
              <w:spacing w:after="20"/>
              <w:ind w:left="20"/>
              <w:jc w:val="both"/>
            </w:pPr>
            <w:r>
              <w:rPr>
                <w:rFonts w:ascii="Times New Roman"/>
                <w:b w:val="false"/>
                <w:i w:val="false"/>
                <w:color w:val="000000"/>
                <w:sz w:val="20"/>
              </w:rPr>
              <w:t>
1. Механикалық өңдеу</w:t>
            </w:r>
          </w:p>
          <w:bookmarkEnd w:id="1849"/>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4" w:id="1850"/>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50"/>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(УРАЛ жүргізуші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5" w:id="1851"/>
          <w:p>
            <w:pPr>
              <w:spacing w:after="20"/>
              <w:ind w:left="20"/>
              <w:jc w:val="both"/>
            </w:pPr>
            <w:r>
              <w:rPr>
                <w:rFonts w:ascii="Times New Roman"/>
                <w:b w:val="false"/>
                <w:i w:val="false"/>
                <w:color w:val="000000"/>
                <w:sz w:val="20"/>
              </w:rPr>
              <w:t>
1. Дайындау операциялары</w:t>
            </w:r>
          </w:p>
          <w:bookmarkEnd w:id="1851"/>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4" w:id="1852"/>
          <w:p>
            <w:pPr>
              <w:spacing w:after="20"/>
              <w:ind w:left="20"/>
              <w:jc w:val="both"/>
            </w:pPr>
            <w:r>
              <w:rPr>
                <w:rFonts w:ascii="Times New Roman"/>
                <w:b w:val="false"/>
                <w:i w:val="false"/>
                <w:color w:val="000000"/>
                <w:sz w:val="20"/>
              </w:rPr>
              <w:t>
1. Механикалық өңдеу</w:t>
            </w:r>
          </w:p>
          <w:bookmarkEnd w:id="1852"/>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9" w:id="1853"/>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53"/>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(МТ ЛБ жүргізуші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0" w:id="1854"/>
          <w:p>
            <w:pPr>
              <w:spacing w:after="20"/>
              <w:ind w:left="20"/>
              <w:jc w:val="both"/>
            </w:pPr>
            <w:r>
              <w:rPr>
                <w:rFonts w:ascii="Times New Roman"/>
                <w:b w:val="false"/>
                <w:i w:val="false"/>
                <w:color w:val="000000"/>
                <w:sz w:val="20"/>
              </w:rPr>
              <w:t>
1. Дайындау операциялары</w:t>
            </w:r>
          </w:p>
          <w:bookmarkEnd w:id="1854"/>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9" w:id="1855"/>
          <w:p>
            <w:pPr>
              <w:spacing w:after="20"/>
              <w:ind w:left="20"/>
              <w:jc w:val="both"/>
            </w:pPr>
            <w:r>
              <w:rPr>
                <w:rFonts w:ascii="Times New Roman"/>
                <w:b w:val="false"/>
                <w:i w:val="false"/>
                <w:color w:val="000000"/>
                <w:sz w:val="20"/>
              </w:rPr>
              <w:t>
1. Механикалық өңдеу</w:t>
            </w:r>
          </w:p>
          <w:bookmarkEnd w:id="1855"/>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4" w:id="1856"/>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56"/>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(СПМ Тигр жүргізуші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5" w:id="1857"/>
          <w:p>
            <w:pPr>
              <w:spacing w:after="20"/>
              <w:ind w:left="20"/>
              <w:jc w:val="both"/>
            </w:pPr>
            <w:r>
              <w:rPr>
                <w:rFonts w:ascii="Times New Roman"/>
                <w:b w:val="false"/>
                <w:i w:val="false"/>
                <w:color w:val="000000"/>
                <w:sz w:val="20"/>
              </w:rPr>
              <w:t>
1. Дайындау операциялары</w:t>
            </w:r>
          </w:p>
          <w:bookmarkEnd w:id="1857"/>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4" w:id="1858"/>
          <w:p>
            <w:pPr>
              <w:spacing w:after="20"/>
              <w:ind w:left="20"/>
              <w:jc w:val="both"/>
            </w:pPr>
            <w:r>
              <w:rPr>
                <w:rFonts w:ascii="Times New Roman"/>
                <w:b w:val="false"/>
                <w:i w:val="false"/>
                <w:color w:val="000000"/>
                <w:sz w:val="20"/>
              </w:rPr>
              <w:t>
1. Механикалық өңдеу</w:t>
            </w:r>
          </w:p>
          <w:bookmarkEnd w:id="1858"/>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9" w:id="1859"/>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59"/>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(УАЗ-Патриот жүргізуші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0" w:id="1860"/>
          <w:p>
            <w:pPr>
              <w:spacing w:after="20"/>
              <w:ind w:left="20"/>
              <w:jc w:val="both"/>
            </w:pPr>
            <w:r>
              <w:rPr>
                <w:rFonts w:ascii="Times New Roman"/>
                <w:b w:val="false"/>
                <w:i w:val="false"/>
                <w:color w:val="000000"/>
                <w:sz w:val="20"/>
              </w:rPr>
              <w:t>
1. Дайындау операциялары</w:t>
            </w:r>
          </w:p>
          <w:bookmarkEnd w:id="1860"/>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9" w:id="1861"/>
          <w:p>
            <w:pPr>
              <w:spacing w:after="20"/>
              <w:ind w:left="20"/>
              <w:jc w:val="both"/>
            </w:pPr>
            <w:r>
              <w:rPr>
                <w:rFonts w:ascii="Times New Roman"/>
                <w:b w:val="false"/>
                <w:i w:val="false"/>
                <w:color w:val="000000"/>
                <w:sz w:val="20"/>
              </w:rPr>
              <w:t>
1. Механикалық өңдеу</w:t>
            </w:r>
          </w:p>
          <w:bookmarkEnd w:id="1861"/>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4" w:id="1862"/>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62"/>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(БМП-2 жаяу әскер машина экипажының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5" w:id="1863"/>
          <w:p>
            <w:pPr>
              <w:spacing w:after="20"/>
              <w:ind w:left="20"/>
              <w:jc w:val="both"/>
            </w:pPr>
            <w:r>
              <w:rPr>
                <w:rFonts w:ascii="Times New Roman"/>
                <w:b w:val="false"/>
                <w:i w:val="false"/>
                <w:color w:val="000000"/>
                <w:sz w:val="20"/>
              </w:rPr>
              <w:t>
1. Дайындау операциялары</w:t>
            </w:r>
          </w:p>
          <w:bookmarkEnd w:id="1863"/>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4" w:id="1864"/>
          <w:p>
            <w:pPr>
              <w:spacing w:after="20"/>
              <w:ind w:left="20"/>
              <w:jc w:val="both"/>
            </w:pPr>
            <w:r>
              <w:rPr>
                <w:rFonts w:ascii="Times New Roman"/>
                <w:b w:val="false"/>
                <w:i w:val="false"/>
                <w:color w:val="000000"/>
                <w:sz w:val="20"/>
              </w:rPr>
              <w:t>
1. Механикалық өңдеу</w:t>
            </w:r>
          </w:p>
          <w:bookmarkEnd w:id="1864"/>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9" w:id="1865"/>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65"/>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(БМП-2 жүргізуші динамикалық тренажері)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0" w:id="1866"/>
          <w:p>
            <w:pPr>
              <w:spacing w:after="20"/>
              <w:ind w:left="20"/>
              <w:jc w:val="both"/>
            </w:pPr>
            <w:r>
              <w:rPr>
                <w:rFonts w:ascii="Times New Roman"/>
                <w:b w:val="false"/>
                <w:i w:val="false"/>
                <w:color w:val="000000"/>
                <w:sz w:val="20"/>
              </w:rPr>
              <w:t>
1. Дайындау операциялары</w:t>
            </w:r>
          </w:p>
          <w:bookmarkEnd w:id="1866"/>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9" w:id="1867"/>
          <w:p>
            <w:pPr>
              <w:spacing w:after="20"/>
              <w:ind w:left="20"/>
              <w:jc w:val="both"/>
            </w:pPr>
            <w:r>
              <w:rPr>
                <w:rFonts w:ascii="Times New Roman"/>
                <w:b w:val="false"/>
                <w:i w:val="false"/>
                <w:color w:val="000000"/>
                <w:sz w:val="20"/>
              </w:rPr>
              <w:t>
1. Механикалық өңдеу</w:t>
            </w:r>
          </w:p>
          <w:bookmarkEnd w:id="1867"/>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4" w:id="1868"/>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68"/>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(Т-72 жүргізуші динамикалық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5" w:id="1869"/>
          <w:p>
            <w:pPr>
              <w:spacing w:after="20"/>
              <w:ind w:left="20"/>
              <w:jc w:val="both"/>
            </w:pPr>
            <w:r>
              <w:rPr>
                <w:rFonts w:ascii="Times New Roman"/>
                <w:b w:val="false"/>
                <w:i w:val="false"/>
                <w:color w:val="000000"/>
                <w:sz w:val="20"/>
              </w:rPr>
              <w:t>
1. Дайындау операциялары</w:t>
            </w:r>
          </w:p>
          <w:bookmarkEnd w:id="1869"/>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4" w:id="1870"/>
          <w:p>
            <w:pPr>
              <w:spacing w:after="20"/>
              <w:ind w:left="20"/>
              <w:jc w:val="both"/>
            </w:pPr>
            <w:r>
              <w:rPr>
                <w:rFonts w:ascii="Times New Roman"/>
                <w:b w:val="false"/>
                <w:i w:val="false"/>
                <w:color w:val="000000"/>
                <w:sz w:val="20"/>
              </w:rPr>
              <w:t>
1. Механикалық өңдеу</w:t>
            </w:r>
          </w:p>
          <w:bookmarkEnd w:id="1870"/>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9" w:id="1871"/>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71"/>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(БТР-80 жүргізушісінің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0" w:id="1872"/>
          <w:p>
            <w:pPr>
              <w:spacing w:after="20"/>
              <w:ind w:left="20"/>
              <w:jc w:val="both"/>
            </w:pPr>
            <w:r>
              <w:rPr>
                <w:rFonts w:ascii="Times New Roman"/>
                <w:b w:val="false"/>
                <w:i w:val="false"/>
                <w:color w:val="000000"/>
                <w:sz w:val="20"/>
              </w:rPr>
              <w:t>
1. Дайындау операциялары</w:t>
            </w:r>
          </w:p>
          <w:bookmarkEnd w:id="1872"/>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9" w:id="1873"/>
          <w:p>
            <w:pPr>
              <w:spacing w:after="20"/>
              <w:ind w:left="20"/>
              <w:jc w:val="both"/>
            </w:pPr>
            <w:r>
              <w:rPr>
                <w:rFonts w:ascii="Times New Roman"/>
                <w:b w:val="false"/>
                <w:i w:val="false"/>
                <w:color w:val="000000"/>
                <w:sz w:val="20"/>
              </w:rPr>
              <w:t>
1. Механикалық өңдеу</w:t>
            </w:r>
          </w:p>
          <w:bookmarkEnd w:id="1873"/>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4" w:id="1874"/>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74"/>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("ИГЛА" типті тасымалды зениттік ракеталық кешен тренажер)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5" w:id="1875"/>
          <w:p>
            <w:pPr>
              <w:spacing w:after="20"/>
              <w:ind w:left="20"/>
              <w:jc w:val="both"/>
            </w:pPr>
            <w:r>
              <w:rPr>
                <w:rFonts w:ascii="Times New Roman"/>
                <w:b w:val="false"/>
                <w:i w:val="false"/>
                <w:color w:val="000000"/>
                <w:sz w:val="20"/>
              </w:rPr>
              <w:t>
1. Дайындау операциялары</w:t>
            </w:r>
          </w:p>
          <w:bookmarkEnd w:id="1875"/>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4" w:id="1876"/>
          <w:p>
            <w:pPr>
              <w:spacing w:after="20"/>
              <w:ind w:left="20"/>
              <w:jc w:val="both"/>
            </w:pPr>
            <w:r>
              <w:rPr>
                <w:rFonts w:ascii="Times New Roman"/>
                <w:b w:val="false"/>
                <w:i w:val="false"/>
                <w:color w:val="000000"/>
                <w:sz w:val="20"/>
              </w:rPr>
              <w:t>
1. Механикалық өңдеу</w:t>
            </w:r>
          </w:p>
          <w:bookmarkEnd w:id="1876"/>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9" w:id="1877"/>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77"/>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(ПТРК "Фагот" танкке қарсы зымыран жүйесінің жердегі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0" w:id="1878"/>
          <w:p>
            <w:pPr>
              <w:spacing w:after="20"/>
              <w:ind w:left="20"/>
              <w:jc w:val="both"/>
            </w:pPr>
            <w:r>
              <w:rPr>
                <w:rFonts w:ascii="Times New Roman"/>
                <w:b w:val="false"/>
                <w:i w:val="false"/>
                <w:color w:val="000000"/>
                <w:sz w:val="20"/>
              </w:rPr>
              <w:t>
1. Дайындау операциялары</w:t>
            </w:r>
          </w:p>
          <w:bookmarkEnd w:id="1878"/>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9" w:id="1879"/>
          <w:p>
            <w:pPr>
              <w:spacing w:after="20"/>
              <w:ind w:left="20"/>
              <w:jc w:val="both"/>
            </w:pPr>
            <w:r>
              <w:rPr>
                <w:rFonts w:ascii="Times New Roman"/>
                <w:b w:val="false"/>
                <w:i w:val="false"/>
                <w:color w:val="000000"/>
                <w:sz w:val="20"/>
              </w:rPr>
              <w:t>
1. Механикалық өңдеу</w:t>
            </w:r>
          </w:p>
          <w:bookmarkEnd w:id="1879"/>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4" w:id="1880"/>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80"/>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(АГС-17 гранатаатқыштарды дайындау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5" w:id="1881"/>
          <w:p>
            <w:pPr>
              <w:spacing w:after="20"/>
              <w:ind w:left="20"/>
              <w:jc w:val="both"/>
            </w:pPr>
            <w:r>
              <w:rPr>
                <w:rFonts w:ascii="Times New Roman"/>
                <w:b w:val="false"/>
                <w:i w:val="false"/>
                <w:color w:val="000000"/>
                <w:sz w:val="20"/>
              </w:rPr>
              <w:t>
1. Дайындау операциялары</w:t>
            </w:r>
          </w:p>
          <w:bookmarkEnd w:id="1881"/>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4" w:id="1882"/>
          <w:p>
            <w:pPr>
              <w:spacing w:after="20"/>
              <w:ind w:left="20"/>
              <w:jc w:val="both"/>
            </w:pPr>
            <w:r>
              <w:rPr>
                <w:rFonts w:ascii="Times New Roman"/>
                <w:b w:val="false"/>
                <w:i w:val="false"/>
                <w:color w:val="000000"/>
                <w:sz w:val="20"/>
              </w:rPr>
              <w:t>
1. Механикалық өңдеу</w:t>
            </w:r>
          </w:p>
          <w:bookmarkEnd w:id="1882"/>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9" w:id="1883"/>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83"/>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(РПГ гранатаатқыштарды дайындау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0" w:id="1884"/>
          <w:p>
            <w:pPr>
              <w:spacing w:after="20"/>
              <w:ind w:left="20"/>
              <w:jc w:val="both"/>
            </w:pPr>
            <w:r>
              <w:rPr>
                <w:rFonts w:ascii="Times New Roman"/>
                <w:b w:val="false"/>
                <w:i w:val="false"/>
                <w:color w:val="000000"/>
                <w:sz w:val="20"/>
              </w:rPr>
              <w:t>
1. Дайындау операциялары</w:t>
            </w:r>
          </w:p>
          <w:bookmarkEnd w:id="1884"/>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9" w:id="1885"/>
          <w:p>
            <w:pPr>
              <w:spacing w:after="20"/>
              <w:ind w:left="20"/>
              <w:jc w:val="both"/>
            </w:pPr>
            <w:r>
              <w:rPr>
                <w:rFonts w:ascii="Times New Roman"/>
                <w:b w:val="false"/>
                <w:i w:val="false"/>
                <w:color w:val="000000"/>
                <w:sz w:val="20"/>
              </w:rPr>
              <w:t>
1. Механикалық өңдеу</w:t>
            </w:r>
          </w:p>
          <w:bookmarkEnd w:id="1885"/>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4" w:id="1886"/>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86"/>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(СПГ гранатаатқыштарды дайындау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5" w:id="1887"/>
          <w:p>
            <w:pPr>
              <w:spacing w:after="20"/>
              <w:ind w:left="20"/>
              <w:jc w:val="both"/>
            </w:pPr>
            <w:r>
              <w:rPr>
                <w:rFonts w:ascii="Times New Roman"/>
                <w:b w:val="false"/>
                <w:i w:val="false"/>
                <w:color w:val="000000"/>
                <w:sz w:val="20"/>
              </w:rPr>
              <w:t>
1. Дайындау операциялары</w:t>
            </w:r>
          </w:p>
          <w:bookmarkEnd w:id="1887"/>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4" w:id="1888"/>
          <w:p>
            <w:pPr>
              <w:spacing w:after="20"/>
              <w:ind w:left="20"/>
              <w:jc w:val="both"/>
            </w:pPr>
            <w:r>
              <w:rPr>
                <w:rFonts w:ascii="Times New Roman"/>
                <w:b w:val="false"/>
                <w:i w:val="false"/>
                <w:color w:val="000000"/>
                <w:sz w:val="20"/>
              </w:rPr>
              <w:t>
1. Механикалық өңдеу</w:t>
            </w:r>
          </w:p>
          <w:bookmarkEnd w:id="1888"/>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9" w:id="1889"/>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889"/>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(ГП-25 ұңғыастылық гранатаатқыштарды дайындау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0" w:id="1890"/>
          <w:p>
            <w:pPr>
              <w:spacing w:after="20"/>
              <w:ind w:left="20"/>
              <w:jc w:val="both"/>
            </w:pPr>
            <w:r>
              <w:rPr>
                <w:rFonts w:ascii="Times New Roman"/>
                <w:b w:val="false"/>
                <w:i w:val="false"/>
                <w:color w:val="000000"/>
                <w:sz w:val="20"/>
              </w:rPr>
              <w:t>
1. Дайындау операциялары</w:t>
            </w:r>
          </w:p>
          <w:bookmarkEnd w:id="1890"/>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9" w:id="1891"/>
          <w:p>
            <w:pPr>
              <w:spacing w:after="20"/>
              <w:ind w:left="20"/>
              <w:jc w:val="both"/>
            </w:pPr>
            <w:r>
              <w:rPr>
                <w:rFonts w:ascii="Times New Roman"/>
                <w:b w:val="false"/>
                <w:i w:val="false"/>
                <w:color w:val="000000"/>
                <w:sz w:val="20"/>
              </w:rPr>
              <w:t>
1. Механикалық өңдеу</w:t>
            </w:r>
          </w:p>
          <w:bookmarkEnd w:id="1891"/>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9506999000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4" w:id="1892"/>
          <w:p>
            <w:pPr>
              <w:spacing w:after="20"/>
              <w:ind w:left="20"/>
              <w:jc w:val="both"/>
            </w:pPr>
            <w:r>
              <w:rPr>
                <w:rFonts w:ascii="Times New Roman"/>
                <w:b w:val="false"/>
                <w:i w:val="false"/>
                <w:color w:val="000000"/>
                <w:sz w:val="20"/>
              </w:rPr>
              <w:t>
Инвентарь и оборудование для занятий общей физкультурой, гимнастикой, легкой атлетикой, прочими видами спорта (включая настольный теннис) или для игр на открытом воздухе, в другом месте данной группы не поименованные или не включенные; бассейны плавательные и бассейны для детей:</w:t>
            </w:r>
          </w:p>
          <w:bookmarkEnd w:id="1892"/>
          <w:p>
            <w:pPr>
              <w:spacing w:after="20"/>
              <w:ind w:left="20"/>
              <w:jc w:val="both"/>
            </w:pPr>
            <w:r>
              <w:rPr>
                <w:rFonts w:ascii="Times New Roman"/>
                <w:b w:val="false"/>
                <w:i w:val="false"/>
                <w:color w:val="000000"/>
                <w:sz w:val="20"/>
              </w:rPr>
              <w:t>
– – – прочие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қаруы (Ату және жойылу лазерлік еліктегіші (АЖЛЕ) бар екіжақты ұрыс атыс тирі)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5" w:id="1893"/>
          <w:p>
            <w:pPr>
              <w:spacing w:after="20"/>
              <w:ind w:left="20"/>
              <w:jc w:val="both"/>
            </w:pPr>
            <w:r>
              <w:rPr>
                <w:rFonts w:ascii="Times New Roman"/>
                <w:b w:val="false"/>
                <w:i w:val="false"/>
                <w:color w:val="000000"/>
                <w:sz w:val="20"/>
              </w:rPr>
              <w:t>
1. Дайындау операциялары</w:t>
            </w:r>
          </w:p>
          <w:bookmarkEnd w:id="1893"/>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4" w:id="1894"/>
          <w:p>
            <w:pPr>
              <w:spacing w:after="20"/>
              <w:ind w:left="20"/>
              <w:jc w:val="both"/>
            </w:pPr>
            <w:r>
              <w:rPr>
                <w:rFonts w:ascii="Times New Roman"/>
                <w:b w:val="false"/>
                <w:i w:val="false"/>
                <w:color w:val="000000"/>
                <w:sz w:val="20"/>
              </w:rPr>
              <w:t>
1. Механикалық өңдеу</w:t>
            </w:r>
          </w:p>
          <w:bookmarkEnd w:id="1894"/>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8526920008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9" w:id="1895"/>
          <w:p>
            <w:pPr>
              <w:spacing w:after="20"/>
              <w:ind w:left="20"/>
              <w:jc w:val="both"/>
            </w:pPr>
            <w:r>
              <w:rPr>
                <w:rFonts w:ascii="Times New Roman"/>
                <w:b w:val="false"/>
                <w:i w:val="false"/>
                <w:color w:val="000000"/>
                <w:sz w:val="20"/>
              </w:rPr>
              <w:t>
Радиолокациялық, радионавигациялық аппаратура және қашықтан басқаруға арналған радиоаппаратура:</w:t>
            </w:r>
          </w:p>
          <w:bookmarkEnd w:id="1895"/>
          <w:p>
            <w:pPr>
              <w:spacing w:after="20"/>
              <w:ind w:left="20"/>
              <w:jc w:val="both"/>
            </w:pPr>
            <w:r>
              <w:rPr>
                <w:rFonts w:ascii="Times New Roman"/>
                <w:b w:val="false"/>
                <w:i w:val="false"/>
                <w:color w:val="000000"/>
                <w:sz w:val="20"/>
              </w:rPr>
              <w:t>
– –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Атысқа арналған құрал-сайман ("Директриса БМП-2" физикалық парасы бойынша басқарылатын нысаналық жабдық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0" w:id="1896"/>
          <w:p>
            <w:pPr>
              <w:spacing w:after="20"/>
              <w:ind w:left="20"/>
              <w:jc w:val="both"/>
            </w:pPr>
            <w:r>
              <w:rPr>
                <w:rFonts w:ascii="Times New Roman"/>
                <w:b w:val="false"/>
                <w:i w:val="false"/>
                <w:color w:val="000000"/>
                <w:sz w:val="20"/>
              </w:rPr>
              <w:t>
1. Дайындау операциялары</w:t>
            </w:r>
          </w:p>
          <w:bookmarkEnd w:id="1896"/>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9" w:id="1897"/>
          <w:p>
            <w:pPr>
              <w:spacing w:after="20"/>
              <w:ind w:left="20"/>
              <w:jc w:val="both"/>
            </w:pPr>
            <w:r>
              <w:rPr>
                <w:rFonts w:ascii="Times New Roman"/>
                <w:b w:val="false"/>
                <w:i w:val="false"/>
                <w:color w:val="000000"/>
                <w:sz w:val="20"/>
              </w:rPr>
              <w:t>
1. Механикалық өңдеу</w:t>
            </w:r>
          </w:p>
          <w:bookmarkEnd w:id="1897"/>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8526920008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4" w:id="1898"/>
          <w:p>
            <w:pPr>
              <w:spacing w:after="20"/>
              <w:ind w:left="20"/>
              <w:jc w:val="both"/>
            </w:pPr>
            <w:r>
              <w:rPr>
                <w:rFonts w:ascii="Times New Roman"/>
                <w:b w:val="false"/>
                <w:i w:val="false"/>
                <w:color w:val="000000"/>
                <w:sz w:val="20"/>
              </w:rPr>
              <w:t>
Радиолокациялық, радионавигациялық аппаратура және қашықтан басқаруға арналған радиоаппаратура:</w:t>
            </w:r>
          </w:p>
          <w:bookmarkEnd w:id="1898"/>
          <w:p>
            <w:pPr>
              <w:spacing w:after="20"/>
              <w:ind w:left="20"/>
              <w:jc w:val="both"/>
            </w:pPr>
            <w:r>
              <w:rPr>
                <w:rFonts w:ascii="Times New Roman"/>
                <w:b w:val="false"/>
                <w:i w:val="false"/>
                <w:color w:val="000000"/>
                <w:sz w:val="20"/>
              </w:rPr>
              <w:t>
– –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Атысқа арналған құрал-сайман (Кіші бөлімшеге арналған нысаналық жабдық жинақ (ТНЖ))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5" w:id="1899"/>
          <w:p>
            <w:pPr>
              <w:spacing w:after="20"/>
              <w:ind w:left="20"/>
              <w:jc w:val="both"/>
            </w:pPr>
            <w:r>
              <w:rPr>
                <w:rFonts w:ascii="Times New Roman"/>
                <w:b w:val="false"/>
                <w:i w:val="false"/>
                <w:color w:val="000000"/>
                <w:sz w:val="20"/>
              </w:rPr>
              <w:t>
1. Дайындау операциялары</w:t>
            </w:r>
          </w:p>
          <w:bookmarkEnd w:id="1899"/>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4" w:id="1900"/>
          <w:p>
            <w:pPr>
              <w:spacing w:after="20"/>
              <w:ind w:left="20"/>
              <w:jc w:val="both"/>
            </w:pPr>
            <w:r>
              <w:rPr>
                <w:rFonts w:ascii="Times New Roman"/>
                <w:b w:val="false"/>
                <w:i w:val="false"/>
                <w:color w:val="000000"/>
                <w:sz w:val="20"/>
              </w:rPr>
              <w:t>
1. Механикалық өңдеу</w:t>
            </w:r>
          </w:p>
          <w:bookmarkEnd w:id="1900"/>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8526920008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9" w:id="1901"/>
          <w:p>
            <w:pPr>
              <w:spacing w:after="20"/>
              <w:ind w:left="20"/>
              <w:jc w:val="both"/>
            </w:pPr>
            <w:r>
              <w:rPr>
                <w:rFonts w:ascii="Times New Roman"/>
                <w:b w:val="false"/>
                <w:i w:val="false"/>
                <w:color w:val="000000"/>
                <w:sz w:val="20"/>
              </w:rPr>
              <w:t>
Радиолокациялық, радионавигациялық аппаратура және қашықтан басқаруға арналған радиоаппаратура:</w:t>
            </w:r>
          </w:p>
          <w:bookmarkEnd w:id="1901"/>
          <w:p>
            <w:pPr>
              <w:spacing w:after="20"/>
              <w:ind w:left="20"/>
              <w:jc w:val="both"/>
            </w:pPr>
            <w:r>
              <w:rPr>
                <w:rFonts w:ascii="Times New Roman"/>
                <w:b w:val="false"/>
                <w:i w:val="false"/>
                <w:color w:val="000000"/>
                <w:sz w:val="20"/>
              </w:rPr>
              <w:t>
– –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Атысқа арналған құрал-сайман ("Танк директрисасы" физикалық парасы бойынша басқарылатын нысаналық жабдық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0" w:id="1902"/>
          <w:p>
            <w:pPr>
              <w:spacing w:after="20"/>
              <w:ind w:left="20"/>
              <w:jc w:val="both"/>
            </w:pPr>
            <w:r>
              <w:rPr>
                <w:rFonts w:ascii="Times New Roman"/>
                <w:b w:val="false"/>
                <w:i w:val="false"/>
                <w:color w:val="000000"/>
                <w:sz w:val="20"/>
              </w:rPr>
              <w:t>
1. Дайындау операциялары</w:t>
            </w:r>
          </w:p>
          <w:bookmarkEnd w:id="1902"/>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9" w:id="1903"/>
          <w:p>
            <w:pPr>
              <w:spacing w:after="20"/>
              <w:ind w:left="20"/>
              <w:jc w:val="both"/>
            </w:pPr>
            <w:r>
              <w:rPr>
                <w:rFonts w:ascii="Times New Roman"/>
                <w:b w:val="false"/>
                <w:i w:val="false"/>
                <w:color w:val="000000"/>
                <w:sz w:val="20"/>
              </w:rPr>
              <w:t>
1. Механикалық өңдеу</w:t>
            </w:r>
          </w:p>
          <w:bookmarkEnd w:id="1903"/>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8526920008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4" w:id="1904"/>
          <w:p>
            <w:pPr>
              <w:spacing w:after="20"/>
              <w:ind w:left="20"/>
              <w:jc w:val="both"/>
            </w:pPr>
            <w:r>
              <w:rPr>
                <w:rFonts w:ascii="Times New Roman"/>
                <w:b w:val="false"/>
                <w:i w:val="false"/>
                <w:color w:val="000000"/>
                <w:sz w:val="20"/>
              </w:rPr>
              <w:t>
Радиолокациялық, радионавигациялық аппаратура және қашықтан басқаруға арналған радиоаппаратура:</w:t>
            </w:r>
          </w:p>
          <w:bookmarkEnd w:id="1904"/>
          <w:p>
            <w:pPr>
              <w:spacing w:after="20"/>
              <w:ind w:left="20"/>
              <w:jc w:val="both"/>
            </w:pPr>
            <w:r>
              <w:rPr>
                <w:rFonts w:ascii="Times New Roman"/>
                <w:b w:val="false"/>
                <w:i w:val="false"/>
                <w:color w:val="000000"/>
                <w:sz w:val="20"/>
              </w:rPr>
              <w:t>
– –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Атысқа арналған құрал-сайман (Нысаналық жабдық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5" w:id="1905"/>
          <w:p>
            <w:pPr>
              <w:spacing w:after="20"/>
              <w:ind w:left="20"/>
              <w:jc w:val="both"/>
            </w:pPr>
            <w:r>
              <w:rPr>
                <w:rFonts w:ascii="Times New Roman"/>
                <w:b w:val="false"/>
                <w:i w:val="false"/>
                <w:color w:val="000000"/>
                <w:sz w:val="20"/>
              </w:rPr>
              <w:t>
1. Дайындау операциялары</w:t>
            </w:r>
          </w:p>
          <w:bookmarkEnd w:id="1905"/>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4" w:id="1906"/>
          <w:p>
            <w:pPr>
              <w:spacing w:after="20"/>
              <w:ind w:left="20"/>
              <w:jc w:val="both"/>
            </w:pPr>
            <w:r>
              <w:rPr>
                <w:rFonts w:ascii="Times New Roman"/>
                <w:b w:val="false"/>
                <w:i w:val="false"/>
                <w:color w:val="000000"/>
                <w:sz w:val="20"/>
              </w:rPr>
              <w:t>
1. Механикалық өңдеу</w:t>
            </w:r>
          </w:p>
          <w:bookmarkEnd w:id="1906"/>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8526920008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9" w:id="1907"/>
          <w:p>
            <w:pPr>
              <w:spacing w:after="20"/>
              <w:ind w:left="20"/>
              <w:jc w:val="both"/>
            </w:pPr>
            <w:r>
              <w:rPr>
                <w:rFonts w:ascii="Times New Roman"/>
                <w:b w:val="false"/>
                <w:i w:val="false"/>
                <w:color w:val="000000"/>
                <w:sz w:val="20"/>
              </w:rPr>
              <w:t>
Радиолокациялық, радионавигациялық аппаратура және қашықтан басқаруға арналған радиоаппаратура:</w:t>
            </w:r>
          </w:p>
          <w:bookmarkEnd w:id="1907"/>
          <w:p>
            <w:pPr>
              <w:spacing w:after="20"/>
              <w:ind w:left="20"/>
              <w:jc w:val="both"/>
            </w:pPr>
            <w:r>
              <w:rPr>
                <w:rFonts w:ascii="Times New Roman"/>
                <w:b w:val="false"/>
                <w:i w:val="false"/>
                <w:color w:val="000000"/>
                <w:sz w:val="20"/>
              </w:rPr>
              <w:t>
– –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Атысқа арналған құрал-сайман (Тасымалы нысаналық жабдық жинақ)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0" w:id="1908"/>
          <w:p>
            <w:pPr>
              <w:spacing w:after="20"/>
              <w:ind w:left="20"/>
              <w:jc w:val="both"/>
            </w:pPr>
            <w:r>
              <w:rPr>
                <w:rFonts w:ascii="Times New Roman"/>
                <w:b w:val="false"/>
                <w:i w:val="false"/>
                <w:color w:val="000000"/>
                <w:sz w:val="20"/>
              </w:rPr>
              <w:t>
1. Дайындау операциялары</w:t>
            </w:r>
          </w:p>
          <w:bookmarkEnd w:id="1908"/>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9" w:id="1909"/>
          <w:p>
            <w:pPr>
              <w:spacing w:after="20"/>
              <w:ind w:left="20"/>
              <w:jc w:val="both"/>
            </w:pPr>
            <w:r>
              <w:rPr>
                <w:rFonts w:ascii="Times New Roman"/>
                <w:b w:val="false"/>
                <w:i w:val="false"/>
                <w:color w:val="000000"/>
                <w:sz w:val="20"/>
              </w:rPr>
              <w:t>
1. Механикалық өңдеу</w:t>
            </w:r>
          </w:p>
          <w:bookmarkEnd w:id="1909"/>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8526920008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4" w:id="1910"/>
          <w:p>
            <w:pPr>
              <w:spacing w:after="20"/>
              <w:ind w:left="20"/>
              <w:jc w:val="both"/>
            </w:pPr>
            <w:r>
              <w:rPr>
                <w:rFonts w:ascii="Times New Roman"/>
                <w:b w:val="false"/>
                <w:i w:val="false"/>
                <w:color w:val="000000"/>
                <w:sz w:val="20"/>
              </w:rPr>
              <w:t>
Радиолокациялық, радионавигациялық аппаратура және қашықтан басқаруға арналған радиоаппаратура:</w:t>
            </w:r>
          </w:p>
          <w:bookmarkEnd w:id="1910"/>
          <w:p>
            <w:pPr>
              <w:spacing w:after="20"/>
              <w:ind w:left="20"/>
              <w:jc w:val="both"/>
            </w:pPr>
            <w:r>
              <w:rPr>
                <w:rFonts w:ascii="Times New Roman"/>
                <w:b w:val="false"/>
                <w:i w:val="false"/>
                <w:color w:val="000000"/>
                <w:sz w:val="20"/>
              </w:rPr>
              <w:t>
– –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Атысқа арналған құрал-сайман (Роталық тактикалық жинақ)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5" w:id="1911"/>
          <w:p>
            <w:pPr>
              <w:spacing w:after="20"/>
              <w:ind w:left="20"/>
              <w:jc w:val="both"/>
            </w:pPr>
            <w:r>
              <w:rPr>
                <w:rFonts w:ascii="Times New Roman"/>
                <w:b w:val="false"/>
                <w:i w:val="false"/>
                <w:color w:val="000000"/>
                <w:sz w:val="20"/>
              </w:rPr>
              <w:t>
1. Дайындау операциялары</w:t>
            </w:r>
          </w:p>
          <w:bookmarkEnd w:id="1911"/>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4" w:id="1912"/>
          <w:p>
            <w:pPr>
              <w:spacing w:after="20"/>
              <w:ind w:left="20"/>
              <w:jc w:val="both"/>
            </w:pPr>
            <w:r>
              <w:rPr>
                <w:rFonts w:ascii="Times New Roman"/>
                <w:b w:val="false"/>
                <w:i w:val="false"/>
                <w:color w:val="000000"/>
                <w:sz w:val="20"/>
              </w:rPr>
              <w:t>
1. Механикалық өңдеу</w:t>
            </w:r>
          </w:p>
          <w:bookmarkEnd w:id="1912"/>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9506999000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9" w:id="1913"/>
          <w:p>
            <w:pPr>
              <w:spacing w:after="20"/>
              <w:ind w:left="20"/>
              <w:jc w:val="both"/>
            </w:pPr>
            <w:r>
              <w:rPr>
                <w:rFonts w:ascii="Times New Roman"/>
                <w:b w:val="false"/>
                <w:i w:val="false"/>
                <w:color w:val="000000"/>
                <w:sz w:val="20"/>
              </w:rPr>
              <w:t>
Жалпы дене шынықтырумен, гимнастикамен, жеңіл атлетикамен, өзге де спорт түрлерімен (соның ішінде үстел теннисімен) айналысуға арналған мүкәммал мен жабдықтар немесе ашық ауадағы ойындарға арналған, осы топтың басқа жерлерінде аталмаған немесе енгізілмеген; жүзу бассейндері және балаларға арналған бассейндер:</w:t>
            </w:r>
          </w:p>
          <w:bookmarkEnd w:id="1913"/>
          <w:p>
            <w:pPr>
              <w:spacing w:after="20"/>
              <w:ind w:left="20"/>
              <w:jc w:val="both"/>
            </w:pPr>
            <w:r>
              <w:rPr>
                <w:rFonts w:ascii="Times New Roman"/>
                <w:b w:val="false"/>
                <w:i w:val="false"/>
                <w:color w:val="000000"/>
                <w:sz w:val="20"/>
              </w:rPr>
              <w:t>
– –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(Бірыңғай ату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0" w:id="1914"/>
          <w:p>
            <w:pPr>
              <w:spacing w:after="20"/>
              <w:ind w:left="20"/>
              <w:jc w:val="both"/>
            </w:pPr>
            <w:r>
              <w:rPr>
                <w:rFonts w:ascii="Times New Roman"/>
                <w:b w:val="false"/>
                <w:i w:val="false"/>
                <w:color w:val="000000"/>
                <w:sz w:val="20"/>
              </w:rPr>
              <w:t>
1. Дайындау операциялары</w:t>
            </w:r>
          </w:p>
          <w:bookmarkEnd w:id="1914"/>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9" w:id="1915"/>
          <w:p>
            <w:pPr>
              <w:spacing w:after="20"/>
              <w:ind w:left="20"/>
              <w:jc w:val="both"/>
            </w:pPr>
            <w:r>
              <w:rPr>
                <w:rFonts w:ascii="Times New Roman"/>
                <w:b w:val="false"/>
                <w:i w:val="false"/>
                <w:color w:val="000000"/>
                <w:sz w:val="20"/>
              </w:rPr>
              <w:t>
1. Механикалық өңдеу</w:t>
            </w:r>
          </w:p>
          <w:bookmarkEnd w:id="1915"/>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4" w:id="1916"/>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916"/>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(РПО тренажері (лазерлік))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5" w:id="1917"/>
          <w:p>
            <w:pPr>
              <w:spacing w:after="20"/>
              <w:ind w:left="20"/>
              <w:jc w:val="both"/>
            </w:pPr>
            <w:r>
              <w:rPr>
                <w:rFonts w:ascii="Times New Roman"/>
                <w:b w:val="false"/>
                <w:i w:val="false"/>
                <w:color w:val="000000"/>
                <w:sz w:val="20"/>
              </w:rPr>
              <w:t>
1. Дайындау операциялары</w:t>
            </w:r>
          </w:p>
          <w:bookmarkEnd w:id="1917"/>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4" w:id="1918"/>
          <w:p>
            <w:pPr>
              <w:spacing w:after="20"/>
              <w:ind w:left="20"/>
              <w:jc w:val="both"/>
            </w:pPr>
            <w:r>
              <w:rPr>
                <w:rFonts w:ascii="Times New Roman"/>
                <w:b w:val="false"/>
                <w:i w:val="false"/>
                <w:color w:val="000000"/>
                <w:sz w:val="20"/>
              </w:rPr>
              <w:t>
1. Механикалық өңдеу</w:t>
            </w:r>
          </w:p>
          <w:bookmarkEnd w:id="1918"/>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9023 00 800 0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9" w:id="1919"/>
          <w:p>
            <w:pPr>
              <w:spacing w:after="20"/>
              <w:ind w:left="20"/>
              <w:jc w:val="both"/>
            </w:pPr>
            <w:r>
              <w:rPr>
                <w:rFonts w:ascii="Times New Roman"/>
                <w:b w:val="false"/>
                <w:i w:val="false"/>
                <w:color w:val="000000"/>
                <w:sz w:val="20"/>
              </w:rPr>
              <w:t>
Көрсетілімдік мақсаттарға арналған (мысалы, оқытуда немесе көрмеге қоюда пайдаланылатын), басқа мақсатта қолдануға жарамсыз аспаптар, аппаратура және үлгілер:</w:t>
            </w:r>
          </w:p>
          <w:bookmarkEnd w:id="1919"/>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Еліктеу жаттығу құралы (COBRA-II көлік жүргізуші тренажері)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0" w:id="1920"/>
          <w:p>
            <w:pPr>
              <w:spacing w:after="20"/>
              <w:ind w:left="20"/>
              <w:jc w:val="both"/>
            </w:pPr>
            <w:r>
              <w:rPr>
                <w:rFonts w:ascii="Times New Roman"/>
                <w:b w:val="false"/>
                <w:i w:val="false"/>
                <w:color w:val="000000"/>
                <w:sz w:val="20"/>
              </w:rPr>
              <w:t>
1. Дайындау операциялары</w:t>
            </w:r>
          </w:p>
          <w:bookmarkEnd w:id="1920"/>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барлық кезеңдерінде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Таңбалау</w:t>
            </w:r>
          </w:p>
          <w:p>
            <w:pPr>
              <w:spacing w:after="20"/>
              <w:ind w:left="20"/>
              <w:jc w:val="both"/>
            </w:pPr>
            <w:r>
              <w:rPr>
                <w:rFonts w:ascii="Times New Roman"/>
                <w:b w:val="false"/>
                <w:i w:val="false"/>
                <w:color w:val="000000"/>
                <w:sz w:val="20"/>
              </w:rPr>
              <w:t>
10.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9" w:id="1921"/>
          <w:p>
            <w:pPr>
              <w:spacing w:after="20"/>
              <w:ind w:left="20"/>
              <w:jc w:val="both"/>
            </w:pPr>
            <w:r>
              <w:rPr>
                <w:rFonts w:ascii="Times New Roman"/>
                <w:b w:val="false"/>
                <w:i w:val="false"/>
                <w:color w:val="000000"/>
                <w:sz w:val="20"/>
              </w:rPr>
              <w:t>
1. Механикалық өңдеу</w:t>
            </w:r>
          </w:p>
          <w:bookmarkEnd w:id="1921"/>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Электрмонтаждау және электрондық модульдерді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Бағдарламалық қамтамасыз етуді әзірлеу және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барлық кезеңдерінде бақылау</w:t>
            </w:r>
          </w:p>
          <w:p>
            <w:pPr>
              <w:spacing w:after="20"/>
              <w:ind w:left="20"/>
              <w:jc w:val="both"/>
            </w:pPr>
            <w:r>
              <w:rPr>
                <w:rFonts w:ascii="Times New Roman"/>
                <w:b w:val="false"/>
                <w:i w:val="false"/>
                <w:color w:val="000000"/>
                <w:sz w:val="20"/>
              </w:rPr>
              <w:t>
6. Сынақтар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8543708000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топтың басқа жерінде аталмаған немесе енгізілмеген, жеке функциялары бар электрлік машиналар мен аппаратуралар: өзге де машиналар мен аппаратуралар: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Генераторы - "Барьер-01" кедергілерді қоюшы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4" w:id="1922"/>
          <w:p>
            <w:pPr>
              <w:spacing w:after="20"/>
              <w:ind w:left="20"/>
              <w:jc w:val="both"/>
            </w:pPr>
            <w:r>
              <w:rPr>
                <w:rFonts w:ascii="Times New Roman"/>
                <w:b w:val="false"/>
                <w:i w:val="false"/>
                <w:color w:val="000000"/>
                <w:sz w:val="20"/>
              </w:rPr>
              <w:t>
Бұйымның конструкторлық құжаттамасын әзірлеу (электрлік принципиалдық схемалары, спецификациялары, бөлшектері, баспа платаларының құрастыру сызбалары); Технологиялық құжаттаманы әзірлеу; Технологиялық жабдықтың болуы;</w:t>
            </w:r>
          </w:p>
          <w:bookmarkEnd w:id="1922"/>
          <w:p>
            <w:pPr>
              <w:spacing w:after="20"/>
              <w:ind w:left="20"/>
              <w:jc w:val="both"/>
            </w:pPr>
            <w:r>
              <w:rPr>
                <w:rFonts w:ascii="Times New Roman"/>
                <w:b w:val="false"/>
                <w:i w:val="false"/>
                <w:color w:val="000000"/>
                <w:sz w:val="20"/>
              </w:rPr>
              <w:t>
</w:t>
            </w:r>
            <w:r>
              <w:rPr>
                <w:rFonts w:ascii="Times New Roman"/>
                <w:b w:val="false"/>
                <w:i w:val="false"/>
                <w:color w:val="000000"/>
                <w:sz w:val="20"/>
              </w:rPr>
              <w:t>Радиоэлектрондық аппаратураны өндірудің нормативтік талаптарына сәйкес жабдықталған өндірістік үй-жайлардың болуы;</w:t>
            </w:r>
          </w:p>
          <w:p>
            <w:pPr>
              <w:spacing w:after="20"/>
              <w:ind w:left="20"/>
              <w:jc w:val="both"/>
            </w:pPr>
            <w:r>
              <w:rPr>
                <w:rFonts w:ascii="Times New Roman"/>
                <w:b w:val="false"/>
                <w:i w:val="false"/>
                <w:color w:val="000000"/>
                <w:sz w:val="20"/>
              </w:rPr>
              <w:t>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6" w:id="1923"/>
          <w:p>
            <w:pPr>
              <w:spacing w:after="20"/>
              <w:ind w:left="20"/>
              <w:jc w:val="both"/>
            </w:pPr>
            <w:r>
              <w:rPr>
                <w:rFonts w:ascii="Times New Roman"/>
                <w:b w:val="false"/>
                <w:i w:val="false"/>
                <w:color w:val="000000"/>
                <w:sz w:val="20"/>
              </w:rPr>
              <w:t>
1. Кіріс бақылауы және жинақтау.</w:t>
            </w:r>
          </w:p>
          <w:bookmarkEnd w:id="1923"/>
          <w:p>
            <w:pPr>
              <w:spacing w:after="20"/>
              <w:ind w:left="20"/>
              <w:jc w:val="both"/>
            </w:pPr>
            <w:r>
              <w:rPr>
                <w:rFonts w:ascii="Times New Roman"/>
                <w:b w:val="false"/>
                <w:i w:val="false"/>
                <w:color w:val="000000"/>
                <w:sz w:val="20"/>
              </w:rPr>
              <w:t>
</w:t>
            </w:r>
            <w:r>
              <w:rPr>
                <w:rFonts w:ascii="Times New Roman"/>
                <w:b w:val="false"/>
                <w:i w:val="false"/>
                <w:color w:val="000000"/>
                <w:sz w:val="20"/>
              </w:rPr>
              <w:t>2. Баспа платаларын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Механикалық өңдеу әдісімен бұйым бөлшектерін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Тазарту және операцияаралық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Алғашқы қосу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Өнімді таңбалау.</w:t>
            </w:r>
          </w:p>
          <w:p>
            <w:pPr>
              <w:spacing w:after="20"/>
              <w:ind w:left="20"/>
              <w:jc w:val="both"/>
            </w:pPr>
            <w:r>
              <w:rPr>
                <w:rFonts w:ascii="Times New Roman"/>
                <w:b w:val="false"/>
                <w:i w:val="false"/>
                <w:color w:val="000000"/>
                <w:sz w:val="20"/>
              </w:rPr>
              <w:t>
11. Дайын өнімді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36" w:id="1924"/>
          <w:p>
            <w:pPr>
              <w:spacing w:after="20"/>
              <w:ind w:left="20"/>
              <w:jc w:val="both"/>
            </w:pPr>
            <w:r>
              <w:rPr>
                <w:rFonts w:ascii="Times New Roman"/>
                <w:b w:val="false"/>
                <w:i w:val="false"/>
                <w:color w:val="000000"/>
                <w:sz w:val="20"/>
              </w:rPr>
              <w:t>
1. Кіріс бақылауы және жинақтау.</w:t>
            </w:r>
          </w:p>
          <w:bookmarkEnd w:id="1924"/>
          <w:p>
            <w:pPr>
              <w:spacing w:after="20"/>
              <w:ind w:left="20"/>
              <w:jc w:val="both"/>
            </w:pPr>
            <w:r>
              <w:rPr>
                <w:rFonts w:ascii="Times New Roman"/>
                <w:b w:val="false"/>
                <w:i w:val="false"/>
                <w:color w:val="000000"/>
                <w:sz w:val="20"/>
              </w:rPr>
              <w:t>
</w:t>
            </w:r>
            <w:r>
              <w:rPr>
                <w:rFonts w:ascii="Times New Roman"/>
                <w:b w:val="false"/>
                <w:i w:val="false"/>
                <w:color w:val="000000"/>
                <w:sz w:val="20"/>
              </w:rPr>
              <w:t>2. Баспа платаларын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Өнімді таңбалау.</w:t>
            </w:r>
          </w:p>
          <w:p>
            <w:pPr>
              <w:spacing w:after="20"/>
              <w:ind w:left="20"/>
              <w:jc w:val="both"/>
            </w:pPr>
            <w:r>
              <w:rPr>
                <w:rFonts w:ascii="Times New Roman"/>
                <w:b w:val="false"/>
                <w:i w:val="false"/>
                <w:color w:val="000000"/>
                <w:sz w:val="20"/>
              </w:rPr>
              <w:t>
8.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8543708000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топтың басқа жерінде аталмаған немесе енгізілмеген, жеке функциялары бар электрлік машиналар мен аппаратуралар: өзге де машиналар мен аппаратуралар: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Генераторы - "Барьер-М" кедергілерді қоюшы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3" w:id="1925"/>
          <w:p>
            <w:pPr>
              <w:spacing w:after="20"/>
              <w:ind w:left="20"/>
              <w:jc w:val="both"/>
            </w:pPr>
            <w:r>
              <w:rPr>
                <w:rFonts w:ascii="Times New Roman"/>
                <w:b w:val="false"/>
                <w:i w:val="false"/>
                <w:color w:val="000000"/>
                <w:sz w:val="20"/>
              </w:rPr>
              <w:t>
Бұйымның конструкторлық құжаттамасын әзірлеу (электрлік принципиалдық схемалары, спецификациялары, бөлшектері, баспа платаларының құрастыру сызбалары); Технологиялық құжаттаманы әзірлеу; Технологиялық жабдықтың болуы;</w:t>
            </w:r>
          </w:p>
          <w:bookmarkEnd w:id="1925"/>
          <w:p>
            <w:pPr>
              <w:spacing w:after="20"/>
              <w:ind w:left="20"/>
              <w:jc w:val="both"/>
            </w:pPr>
            <w:r>
              <w:rPr>
                <w:rFonts w:ascii="Times New Roman"/>
                <w:b w:val="false"/>
                <w:i w:val="false"/>
                <w:color w:val="000000"/>
                <w:sz w:val="20"/>
              </w:rPr>
              <w:t>
</w:t>
            </w:r>
            <w:r>
              <w:rPr>
                <w:rFonts w:ascii="Times New Roman"/>
                <w:b w:val="false"/>
                <w:i w:val="false"/>
                <w:color w:val="000000"/>
                <w:sz w:val="20"/>
              </w:rPr>
              <w:t>Радиоэлектрондық аппаратураны өндірудің нормативтік талаптарына сәйкес жабдықталған өндірістік үй-жайлардың болуы;</w:t>
            </w:r>
          </w:p>
          <w:p>
            <w:pPr>
              <w:spacing w:after="20"/>
              <w:ind w:left="20"/>
              <w:jc w:val="both"/>
            </w:pPr>
            <w:r>
              <w:rPr>
                <w:rFonts w:ascii="Times New Roman"/>
                <w:b w:val="false"/>
                <w:i w:val="false"/>
                <w:color w:val="000000"/>
                <w:sz w:val="20"/>
              </w:rPr>
              <w:t>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5" w:id="1926"/>
          <w:p>
            <w:pPr>
              <w:spacing w:after="20"/>
              <w:ind w:left="20"/>
              <w:jc w:val="both"/>
            </w:pPr>
            <w:r>
              <w:rPr>
                <w:rFonts w:ascii="Times New Roman"/>
                <w:b w:val="false"/>
                <w:i w:val="false"/>
                <w:color w:val="000000"/>
                <w:sz w:val="20"/>
              </w:rPr>
              <w:t>
1. Кіріс бақылауы және жинақтау.</w:t>
            </w:r>
          </w:p>
          <w:bookmarkEnd w:id="1926"/>
          <w:p>
            <w:pPr>
              <w:spacing w:after="20"/>
              <w:ind w:left="20"/>
              <w:jc w:val="both"/>
            </w:pPr>
            <w:r>
              <w:rPr>
                <w:rFonts w:ascii="Times New Roman"/>
                <w:b w:val="false"/>
                <w:i w:val="false"/>
                <w:color w:val="000000"/>
                <w:sz w:val="20"/>
              </w:rPr>
              <w:t>
</w:t>
            </w:r>
            <w:r>
              <w:rPr>
                <w:rFonts w:ascii="Times New Roman"/>
                <w:b w:val="false"/>
                <w:i w:val="false"/>
                <w:color w:val="000000"/>
                <w:sz w:val="20"/>
              </w:rPr>
              <w:t>2. Баспа платаларын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Механикалық өңдеу әдісімен бұйым бөлшектерін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Тазарту және операцияаралық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Алғашқы қосу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Өнімді таңбалау.</w:t>
            </w:r>
          </w:p>
          <w:p>
            <w:pPr>
              <w:spacing w:after="20"/>
              <w:ind w:left="20"/>
              <w:jc w:val="both"/>
            </w:pPr>
            <w:r>
              <w:rPr>
                <w:rFonts w:ascii="Times New Roman"/>
                <w:b w:val="false"/>
                <w:i w:val="false"/>
                <w:color w:val="000000"/>
                <w:sz w:val="20"/>
              </w:rPr>
              <w:t>
11. Дайын өнімді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5" w:id="1927"/>
          <w:p>
            <w:pPr>
              <w:spacing w:after="20"/>
              <w:ind w:left="20"/>
              <w:jc w:val="both"/>
            </w:pPr>
            <w:r>
              <w:rPr>
                <w:rFonts w:ascii="Times New Roman"/>
                <w:b w:val="false"/>
                <w:i w:val="false"/>
                <w:color w:val="000000"/>
                <w:sz w:val="20"/>
              </w:rPr>
              <w:t>
1. Кіріс бақылауы және жинақтау.</w:t>
            </w:r>
          </w:p>
          <w:bookmarkEnd w:id="1927"/>
          <w:p>
            <w:pPr>
              <w:spacing w:after="20"/>
              <w:ind w:left="20"/>
              <w:jc w:val="both"/>
            </w:pPr>
            <w:r>
              <w:rPr>
                <w:rFonts w:ascii="Times New Roman"/>
                <w:b w:val="false"/>
                <w:i w:val="false"/>
                <w:color w:val="000000"/>
                <w:sz w:val="20"/>
              </w:rPr>
              <w:t>
</w:t>
            </w:r>
            <w:r>
              <w:rPr>
                <w:rFonts w:ascii="Times New Roman"/>
                <w:b w:val="false"/>
                <w:i w:val="false"/>
                <w:color w:val="000000"/>
                <w:sz w:val="20"/>
              </w:rPr>
              <w:t>2. Баспа платаларын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Өнімді таңбалау.</w:t>
            </w:r>
          </w:p>
          <w:p>
            <w:pPr>
              <w:spacing w:after="20"/>
              <w:ind w:left="20"/>
              <w:jc w:val="both"/>
            </w:pPr>
            <w:r>
              <w:rPr>
                <w:rFonts w:ascii="Times New Roman"/>
                <w:b w:val="false"/>
                <w:i w:val="false"/>
                <w:color w:val="000000"/>
                <w:sz w:val="20"/>
              </w:rPr>
              <w:t>
8.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8543708000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топтың басқа жерінде аталмаған немесе енгізілмеген, жеке функциялары бар электрлік машиналар мен аппаратуралар: өзге де машиналар мен аппаратуралар: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Генераторы - "Барьер-М" кедергілерді қоюшы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2" w:id="1928"/>
          <w:p>
            <w:pPr>
              <w:spacing w:after="20"/>
              <w:ind w:left="20"/>
              <w:jc w:val="both"/>
            </w:pPr>
            <w:r>
              <w:rPr>
                <w:rFonts w:ascii="Times New Roman"/>
                <w:b w:val="false"/>
                <w:i w:val="false"/>
                <w:color w:val="000000"/>
                <w:sz w:val="20"/>
              </w:rPr>
              <w:t>
Бұйымның конструкторлық құжаттамасын әзірлеу (электрлік принципиалдық схемалары, спецификациялары, бөлшектері, баспа платаларының құрастыру сызбалары); Технологиялық құжаттаманы әзірлеу; Технологиялық жабдықтың болуы;</w:t>
            </w:r>
          </w:p>
          <w:bookmarkEnd w:id="1928"/>
          <w:p>
            <w:pPr>
              <w:spacing w:after="20"/>
              <w:ind w:left="20"/>
              <w:jc w:val="both"/>
            </w:pPr>
            <w:r>
              <w:rPr>
                <w:rFonts w:ascii="Times New Roman"/>
                <w:b w:val="false"/>
                <w:i w:val="false"/>
                <w:color w:val="000000"/>
                <w:sz w:val="20"/>
              </w:rPr>
              <w:t>
</w:t>
            </w:r>
            <w:r>
              <w:rPr>
                <w:rFonts w:ascii="Times New Roman"/>
                <w:b w:val="false"/>
                <w:i w:val="false"/>
                <w:color w:val="000000"/>
                <w:sz w:val="20"/>
              </w:rPr>
              <w:t>Радиоэлектрондық аппаратураны өндірудің нормативтік талаптарына сәйкес жабдықталған өндірістік үй-жайлардың болуы;</w:t>
            </w:r>
          </w:p>
          <w:p>
            <w:pPr>
              <w:spacing w:after="20"/>
              <w:ind w:left="20"/>
              <w:jc w:val="both"/>
            </w:pPr>
            <w:r>
              <w:rPr>
                <w:rFonts w:ascii="Times New Roman"/>
                <w:b w:val="false"/>
                <w:i w:val="false"/>
                <w:color w:val="000000"/>
                <w:sz w:val="20"/>
              </w:rPr>
              <w:t>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4" w:id="1929"/>
          <w:p>
            <w:pPr>
              <w:spacing w:after="20"/>
              <w:ind w:left="20"/>
              <w:jc w:val="both"/>
            </w:pPr>
            <w:r>
              <w:rPr>
                <w:rFonts w:ascii="Times New Roman"/>
                <w:b w:val="false"/>
                <w:i w:val="false"/>
                <w:color w:val="000000"/>
                <w:sz w:val="20"/>
              </w:rPr>
              <w:t>
1. Кіріс бақылауы және жинақтау.</w:t>
            </w:r>
          </w:p>
          <w:bookmarkEnd w:id="1929"/>
          <w:p>
            <w:pPr>
              <w:spacing w:after="20"/>
              <w:ind w:left="20"/>
              <w:jc w:val="both"/>
            </w:pPr>
            <w:r>
              <w:rPr>
                <w:rFonts w:ascii="Times New Roman"/>
                <w:b w:val="false"/>
                <w:i w:val="false"/>
                <w:color w:val="000000"/>
                <w:sz w:val="20"/>
              </w:rPr>
              <w:t>
</w:t>
            </w:r>
            <w:r>
              <w:rPr>
                <w:rFonts w:ascii="Times New Roman"/>
                <w:b w:val="false"/>
                <w:i w:val="false"/>
                <w:color w:val="000000"/>
                <w:sz w:val="20"/>
              </w:rPr>
              <w:t>2. Баспа платаларын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Механикалық өңдеу әдісімен бұйым бөлшектерін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Тазарту және операцияаралық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Алғашқы қосу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Өнімді таңбалау.</w:t>
            </w:r>
          </w:p>
          <w:p>
            <w:pPr>
              <w:spacing w:after="20"/>
              <w:ind w:left="20"/>
              <w:jc w:val="both"/>
            </w:pPr>
            <w:r>
              <w:rPr>
                <w:rFonts w:ascii="Times New Roman"/>
                <w:b w:val="false"/>
                <w:i w:val="false"/>
                <w:color w:val="000000"/>
                <w:sz w:val="20"/>
              </w:rPr>
              <w:t>
11. Дайын өнімді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4" w:id="1930"/>
          <w:p>
            <w:pPr>
              <w:spacing w:after="20"/>
              <w:ind w:left="20"/>
              <w:jc w:val="both"/>
            </w:pPr>
            <w:r>
              <w:rPr>
                <w:rFonts w:ascii="Times New Roman"/>
                <w:b w:val="false"/>
                <w:i w:val="false"/>
                <w:color w:val="000000"/>
                <w:sz w:val="20"/>
              </w:rPr>
              <w:t>
1. Кіріс бақылауы және жинақтау.</w:t>
            </w:r>
          </w:p>
          <w:bookmarkEnd w:id="1930"/>
          <w:p>
            <w:pPr>
              <w:spacing w:after="20"/>
              <w:ind w:left="20"/>
              <w:jc w:val="both"/>
            </w:pPr>
            <w:r>
              <w:rPr>
                <w:rFonts w:ascii="Times New Roman"/>
                <w:b w:val="false"/>
                <w:i w:val="false"/>
                <w:color w:val="000000"/>
                <w:sz w:val="20"/>
              </w:rPr>
              <w:t>
</w:t>
            </w:r>
            <w:r>
              <w:rPr>
                <w:rFonts w:ascii="Times New Roman"/>
                <w:b w:val="false"/>
                <w:i w:val="false"/>
                <w:color w:val="000000"/>
                <w:sz w:val="20"/>
              </w:rPr>
              <w:t>2. Баспа платаларын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Өнімді таңбалау.</w:t>
            </w:r>
          </w:p>
          <w:p>
            <w:pPr>
              <w:spacing w:after="20"/>
              <w:ind w:left="20"/>
              <w:jc w:val="both"/>
            </w:pPr>
            <w:r>
              <w:rPr>
                <w:rFonts w:ascii="Times New Roman"/>
                <w:b w:val="false"/>
                <w:i w:val="false"/>
                <w:color w:val="000000"/>
                <w:sz w:val="20"/>
              </w:rPr>
              <w:t>
8.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8517180000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аппараттары, оның ішінде ұялы байланыс желілеріне немесе басқа сымсыз байланыс желілеріне арналған телефон аппараттары:өзгелері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Байланыстың телефон желілерінің сүзгісі -   FT-GR-10,0-2С сандық желіге арналған телефондық сүзгі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1" w:id="1931"/>
          <w:p>
            <w:pPr>
              <w:spacing w:after="20"/>
              <w:ind w:left="20"/>
              <w:jc w:val="both"/>
            </w:pPr>
            <w:r>
              <w:rPr>
                <w:rFonts w:ascii="Times New Roman"/>
                <w:b w:val="false"/>
                <w:i w:val="false"/>
                <w:color w:val="000000"/>
                <w:sz w:val="20"/>
              </w:rPr>
              <w:t>
Бұйымның конструкторлық құжаттамасын әзірлеу (электрлік принципиалдық схемалары, спецификациялары, бөлшектері, баспа платаларының құрастыру сызбалары); Технологиялық құжаттаманы әзірлеу; Технологиялық жабдықтың болуы;</w:t>
            </w:r>
          </w:p>
          <w:bookmarkEnd w:id="1931"/>
          <w:p>
            <w:pPr>
              <w:spacing w:after="20"/>
              <w:ind w:left="20"/>
              <w:jc w:val="both"/>
            </w:pPr>
            <w:r>
              <w:rPr>
                <w:rFonts w:ascii="Times New Roman"/>
                <w:b w:val="false"/>
                <w:i w:val="false"/>
                <w:color w:val="000000"/>
                <w:sz w:val="20"/>
              </w:rPr>
              <w:t>
</w:t>
            </w:r>
            <w:r>
              <w:rPr>
                <w:rFonts w:ascii="Times New Roman"/>
                <w:b w:val="false"/>
                <w:i w:val="false"/>
                <w:color w:val="000000"/>
                <w:sz w:val="20"/>
              </w:rPr>
              <w:t>Радиоэлектрондық аппаратураны өндірудің нормативтік талаптарына сәйкес жабдықталған өндірістік үй-жайлардың болуы;</w:t>
            </w:r>
          </w:p>
          <w:p>
            <w:pPr>
              <w:spacing w:after="20"/>
              <w:ind w:left="20"/>
              <w:jc w:val="both"/>
            </w:pPr>
            <w:r>
              <w:rPr>
                <w:rFonts w:ascii="Times New Roman"/>
                <w:b w:val="false"/>
                <w:i w:val="false"/>
                <w:color w:val="000000"/>
                <w:sz w:val="20"/>
              </w:rPr>
              <w:t>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3" w:id="1932"/>
          <w:p>
            <w:pPr>
              <w:spacing w:after="20"/>
              <w:ind w:left="20"/>
              <w:jc w:val="both"/>
            </w:pPr>
            <w:r>
              <w:rPr>
                <w:rFonts w:ascii="Times New Roman"/>
                <w:b w:val="false"/>
                <w:i w:val="false"/>
                <w:color w:val="000000"/>
                <w:sz w:val="20"/>
              </w:rPr>
              <w:t>
1. Конструкторлық құжаттама жиынтығын әзірлеу (бұйымның принципті электрлік схемалары, спецификациялар, бөлшектер, баспа платаларының жинақтау сызбалары);</w:t>
            </w:r>
          </w:p>
          <w:bookmarkEnd w:id="1932"/>
          <w:p>
            <w:pPr>
              <w:spacing w:after="20"/>
              <w:ind w:left="20"/>
              <w:jc w:val="both"/>
            </w:pPr>
            <w:r>
              <w:rPr>
                <w:rFonts w:ascii="Times New Roman"/>
                <w:b w:val="false"/>
                <w:i w:val="false"/>
                <w:color w:val="000000"/>
                <w:sz w:val="20"/>
              </w:rPr>
              <w:t>
</w:t>
            </w:r>
            <w:r>
              <w:rPr>
                <w:rFonts w:ascii="Times New Roman"/>
                <w:b w:val="false"/>
                <w:i w:val="false"/>
                <w:color w:val="000000"/>
                <w:sz w:val="20"/>
              </w:rPr>
              <w:t>2. Технологиялық құжаттаманы жасау (бұйымды дайындаудың технологиялық процесі, операциялық карталар);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Технологиялық жабдықтардың болуы,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радиоэлектрондық компоненттерді монтаждауға арналған жабдық;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жабдығы;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өлшеу және сынақ жабдығы;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 РЭА (радиоэлектрондық аппаратура) өндірісінің нормативтік талаптарына сәйкес жабдықталған өндірістік үй-жайлардың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Білікті персоналдың болуы (инженерлер, технологтар, монтаждаушылар, Техникалық бақылау бөлімінің (ОТК) мамандары).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Сапаны бақылау өндірістің барлық кезеңдерінде, соның ішінде компоненттерді кіріс бақылауы, операцияаралық бақылау және дайын өнімді қабылдау-тапсыру сынақтарында жүзеге асырылады.</w:t>
            </w:r>
          </w:p>
          <w:p>
            <w:pPr>
              <w:spacing w:after="20"/>
              <w:ind w:left="20"/>
              <w:jc w:val="both"/>
            </w:pPr>
            <w:r>
              <w:rPr>
                <w:rFonts w:ascii="Times New Roman"/>
                <w:b w:val="false"/>
                <w:i w:val="false"/>
                <w:color w:val="000000"/>
                <w:sz w:val="20"/>
              </w:rPr>
              <w:t>
7. Қажет болған жағдайда өнімді аккредиттелген сынақ зертханаларында сертификаттау жүргізіледі.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2" w:id="1933"/>
          <w:p>
            <w:pPr>
              <w:spacing w:after="20"/>
              <w:ind w:left="20"/>
              <w:jc w:val="both"/>
            </w:pPr>
            <w:r>
              <w:rPr>
                <w:rFonts w:ascii="Times New Roman"/>
                <w:b w:val="false"/>
                <w:i w:val="false"/>
                <w:color w:val="000000"/>
                <w:sz w:val="20"/>
              </w:rPr>
              <w:t>
1. Кіріс бақылауы және жинақтау.</w:t>
            </w:r>
          </w:p>
          <w:bookmarkEnd w:id="1933"/>
          <w:p>
            <w:pPr>
              <w:spacing w:after="20"/>
              <w:ind w:left="20"/>
              <w:jc w:val="both"/>
            </w:pPr>
            <w:r>
              <w:rPr>
                <w:rFonts w:ascii="Times New Roman"/>
                <w:b w:val="false"/>
                <w:i w:val="false"/>
                <w:color w:val="000000"/>
                <w:sz w:val="20"/>
              </w:rPr>
              <w:t>
</w:t>
            </w:r>
            <w:r>
              <w:rPr>
                <w:rFonts w:ascii="Times New Roman"/>
                <w:b w:val="false"/>
                <w:i w:val="false"/>
                <w:color w:val="000000"/>
                <w:sz w:val="20"/>
              </w:rPr>
              <w:t>2. Баспа платаларын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Өнімді таңбалау.</w:t>
            </w:r>
          </w:p>
          <w:p>
            <w:pPr>
              <w:spacing w:after="20"/>
              <w:ind w:left="20"/>
              <w:jc w:val="both"/>
            </w:pPr>
            <w:r>
              <w:rPr>
                <w:rFonts w:ascii="Times New Roman"/>
                <w:b w:val="false"/>
                <w:i w:val="false"/>
                <w:color w:val="000000"/>
                <w:sz w:val="20"/>
              </w:rPr>
              <w:t>
8.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8531908400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 немесе 8530 тауар позициясының жабдықтарынан басқа, дыбыстық немесе визуалды сигнализациялық электр жабдықтары (мысалы, қоңыраулар, сиреналар, индикаторлық панельдер, күзет сигнализациясы құрылғылары немесе өрт сигналын беруге арналған құрылғылар): бөлшектер: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Дыбыстық немесе визуалды сигнализациялық электр жабдықтары - Әлсіз ток желілік қорғау құрылғысы FS-GR</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9" w:id="1934"/>
          <w:p>
            <w:pPr>
              <w:spacing w:after="20"/>
              <w:ind w:left="20"/>
              <w:jc w:val="both"/>
            </w:pPr>
            <w:r>
              <w:rPr>
                <w:rFonts w:ascii="Times New Roman"/>
                <w:b w:val="false"/>
                <w:i w:val="false"/>
                <w:color w:val="000000"/>
                <w:sz w:val="20"/>
              </w:rPr>
              <w:t>
Бұйымның конструкторлық құжаттамасын әзірлеу (электрлік принципиалдық схемалары, спецификациялары, бөлшектері, баспа платаларының құрастыру сызбалары); Технологиялық құжаттаманы әзірлеу; Технологиялық жабдықтың болуы;</w:t>
            </w:r>
          </w:p>
          <w:bookmarkEnd w:id="1934"/>
          <w:p>
            <w:pPr>
              <w:spacing w:after="20"/>
              <w:ind w:left="20"/>
              <w:jc w:val="both"/>
            </w:pPr>
            <w:r>
              <w:rPr>
                <w:rFonts w:ascii="Times New Roman"/>
                <w:b w:val="false"/>
                <w:i w:val="false"/>
                <w:color w:val="000000"/>
                <w:sz w:val="20"/>
              </w:rPr>
              <w:t>
</w:t>
            </w:r>
            <w:r>
              <w:rPr>
                <w:rFonts w:ascii="Times New Roman"/>
                <w:b w:val="false"/>
                <w:i w:val="false"/>
                <w:color w:val="000000"/>
                <w:sz w:val="20"/>
              </w:rPr>
              <w:t>Радиоэлектрондық аппаратураны өндірудің нормативтік талаптарына сәйкес жабдықталған өндірістік үй-жайлардың болуы;</w:t>
            </w:r>
          </w:p>
          <w:p>
            <w:pPr>
              <w:spacing w:after="20"/>
              <w:ind w:left="20"/>
              <w:jc w:val="both"/>
            </w:pPr>
            <w:r>
              <w:rPr>
                <w:rFonts w:ascii="Times New Roman"/>
                <w:b w:val="false"/>
                <w:i w:val="false"/>
                <w:color w:val="000000"/>
                <w:sz w:val="20"/>
              </w:rPr>
              <w:t>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1" w:id="1935"/>
          <w:p>
            <w:pPr>
              <w:spacing w:after="20"/>
              <w:ind w:left="20"/>
              <w:jc w:val="both"/>
            </w:pPr>
            <w:r>
              <w:rPr>
                <w:rFonts w:ascii="Times New Roman"/>
                <w:b w:val="false"/>
                <w:i w:val="false"/>
                <w:color w:val="000000"/>
                <w:sz w:val="20"/>
              </w:rPr>
              <w:t>
1. Конструкторлық құжаттама жиынтығын әзірлеу (бұйымның принципті электрлік схемалары, спецификациялар, бөлшектер, баспа платаларының жинақтау сызбалары);</w:t>
            </w:r>
          </w:p>
          <w:bookmarkEnd w:id="1935"/>
          <w:p>
            <w:pPr>
              <w:spacing w:after="20"/>
              <w:ind w:left="20"/>
              <w:jc w:val="both"/>
            </w:pPr>
            <w:r>
              <w:rPr>
                <w:rFonts w:ascii="Times New Roman"/>
                <w:b w:val="false"/>
                <w:i w:val="false"/>
                <w:color w:val="000000"/>
                <w:sz w:val="20"/>
              </w:rPr>
              <w:t>
</w:t>
            </w:r>
            <w:r>
              <w:rPr>
                <w:rFonts w:ascii="Times New Roman"/>
                <w:b w:val="false"/>
                <w:i w:val="false"/>
                <w:color w:val="000000"/>
                <w:sz w:val="20"/>
              </w:rPr>
              <w:t>2. Технологиялық құжаттаманы жасау (бұйымды дайындаудың технологиялық процесі, операциялық карталар);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Технологиялық жабдықтардың болуы,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радиоэлектрондық компоненттерді монтаждауға арналған жабдық;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жабдығы;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өлшеу және сынақ жабдығы;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 РЭА (радиоэлектрондық аппаратура) өндірісінің нормативтік талаптарына сәйкес жабдықталған өндірістік үй-жайлардың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Білікті персоналдың болуы (инженерлер, технологтар, монтаждаушылар, Техникалық бақылау бөлімінің (ОТК) мамандары).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Сапаны бақылау өндірістің барлық кезеңдерінде, соның ішінде компоненттерді кіріс бақылауы, операцияаралық бақылау және дайын өнімді қабылдау-тапсыру сынақтарында жүзеге асырылады.</w:t>
            </w:r>
          </w:p>
          <w:p>
            <w:pPr>
              <w:spacing w:after="20"/>
              <w:ind w:left="20"/>
              <w:jc w:val="both"/>
            </w:pPr>
            <w:r>
              <w:rPr>
                <w:rFonts w:ascii="Times New Roman"/>
                <w:b w:val="false"/>
                <w:i w:val="false"/>
                <w:color w:val="000000"/>
                <w:sz w:val="20"/>
              </w:rPr>
              <w:t>
7. Қажет болған жағдайда өнімді аккредиттелген сынақ зертханаларында сертификаттау жүргізіледі.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0" w:id="1936"/>
          <w:p>
            <w:pPr>
              <w:spacing w:after="20"/>
              <w:ind w:left="20"/>
              <w:jc w:val="both"/>
            </w:pPr>
            <w:r>
              <w:rPr>
                <w:rFonts w:ascii="Times New Roman"/>
                <w:b w:val="false"/>
                <w:i w:val="false"/>
                <w:color w:val="000000"/>
                <w:sz w:val="20"/>
              </w:rPr>
              <w:t>
1. Кіріс бақылауы және жинақтау.</w:t>
            </w:r>
          </w:p>
          <w:bookmarkEnd w:id="1936"/>
          <w:p>
            <w:pPr>
              <w:spacing w:after="20"/>
              <w:ind w:left="20"/>
              <w:jc w:val="both"/>
            </w:pPr>
            <w:r>
              <w:rPr>
                <w:rFonts w:ascii="Times New Roman"/>
                <w:b w:val="false"/>
                <w:i w:val="false"/>
                <w:color w:val="000000"/>
                <w:sz w:val="20"/>
              </w:rPr>
              <w:t>
</w:t>
            </w:r>
            <w:r>
              <w:rPr>
                <w:rFonts w:ascii="Times New Roman"/>
                <w:b w:val="false"/>
                <w:i w:val="false"/>
                <w:color w:val="000000"/>
                <w:sz w:val="20"/>
              </w:rPr>
              <w:t>2. Баспа платаларын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Өнімді таңбалау.</w:t>
            </w:r>
          </w:p>
          <w:p>
            <w:pPr>
              <w:spacing w:after="20"/>
              <w:ind w:left="20"/>
              <w:jc w:val="both"/>
            </w:pPr>
            <w:r>
              <w:rPr>
                <w:rFonts w:ascii="Times New Roman"/>
                <w:b w:val="false"/>
                <w:i w:val="false"/>
                <w:color w:val="000000"/>
                <w:sz w:val="20"/>
              </w:rPr>
              <w:t>
8.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8536302000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Коммутацияға немесе электр тізбектерін қорғауға немесе электр тізбектеріне немесе электр тізбектеріне қосылуға арналған электрлік жабдық немесе электр тізбектерінде кернеуі 1000 В-тан аспайды; оптикалық талшықтарға, талшықты-оптикалық байламдарға немесе кабельдерге арналған қосқыштар: басқа электр тізбектерін қорғауға арналған құрылғылар: ток күшіне 16 А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 қорғау сүзгісі - УЗ-1000М кедергі басатын желілік сүзгі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7" w:id="1937"/>
          <w:p>
            <w:pPr>
              <w:spacing w:after="20"/>
              <w:ind w:left="20"/>
              <w:jc w:val="both"/>
            </w:pPr>
            <w:r>
              <w:rPr>
                <w:rFonts w:ascii="Times New Roman"/>
                <w:b w:val="false"/>
                <w:i w:val="false"/>
                <w:color w:val="000000"/>
                <w:sz w:val="20"/>
              </w:rPr>
              <w:t>
Бұйымның конструкторлық құжаттамасын әзірлеу (электрлік принципиалдық схемалары, спецификациялары, бөлшектері, баспа платаларының құрастыру сызбалары); Технологиялық құжаттаманы әзірлеу; Технологиялық жабдықтың болуы;</w:t>
            </w:r>
          </w:p>
          <w:bookmarkEnd w:id="1937"/>
          <w:p>
            <w:pPr>
              <w:spacing w:after="20"/>
              <w:ind w:left="20"/>
              <w:jc w:val="both"/>
            </w:pPr>
            <w:r>
              <w:rPr>
                <w:rFonts w:ascii="Times New Roman"/>
                <w:b w:val="false"/>
                <w:i w:val="false"/>
                <w:color w:val="000000"/>
                <w:sz w:val="20"/>
              </w:rPr>
              <w:t>
</w:t>
            </w:r>
            <w:r>
              <w:rPr>
                <w:rFonts w:ascii="Times New Roman"/>
                <w:b w:val="false"/>
                <w:i w:val="false"/>
                <w:color w:val="000000"/>
                <w:sz w:val="20"/>
              </w:rPr>
              <w:t>Радиоэлектрондық аппаратураны өндірудің нормативтік талаптарына сәйкес жабдықталған өндірістік үй-жайлардың болуы;</w:t>
            </w:r>
          </w:p>
          <w:p>
            <w:pPr>
              <w:spacing w:after="20"/>
              <w:ind w:left="20"/>
              <w:jc w:val="both"/>
            </w:pPr>
            <w:r>
              <w:rPr>
                <w:rFonts w:ascii="Times New Roman"/>
                <w:b w:val="false"/>
                <w:i w:val="false"/>
                <w:color w:val="000000"/>
                <w:sz w:val="20"/>
              </w:rPr>
              <w:t>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9" w:id="1938"/>
          <w:p>
            <w:pPr>
              <w:spacing w:after="20"/>
              <w:ind w:left="20"/>
              <w:jc w:val="both"/>
            </w:pPr>
            <w:r>
              <w:rPr>
                <w:rFonts w:ascii="Times New Roman"/>
                <w:b w:val="false"/>
                <w:i w:val="false"/>
                <w:color w:val="000000"/>
                <w:sz w:val="20"/>
              </w:rPr>
              <w:t>
1. Кіріс бақылауы және жинақтау.</w:t>
            </w:r>
          </w:p>
          <w:bookmarkEnd w:id="1938"/>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әдісімен бұйым бөлшектерін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Тазарту және операцияаралық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Алғашқы қосу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Өнімді таңбалау.</w:t>
            </w:r>
          </w:p>
          <w:p>
            <w:pPr>
              <w:spacing w:after="20"/>
              <w:ind w:left="20"/>
              <w:jc w:val="both"/>
            </w:pPr>
            <w:r>
              <w:rPr>
                <w:rFonts w:ascii="Times New Roman"/>
                <w:b w:val="false"/>
                <w:i w:val="false"/>
                <w:color w:val="000000"/>
                <w:sz w:val="20"/>
              </w:rPr>
              <w:t>
10. Дайын өнімді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8" w:id="1939"/>
          <w:p>
            <w:pPr>
              <w:spacing w:after="20"/>
              <w:ind w:left="20"/>
              <w:jc w:val="both"/>
            </w:pPr>
            <w:r>
              <w:rPr>
                <w:rFonts w:ascii="Times New Roman"/>
                <w:b w:val="false"/>
                <w:i w:val="false"/>
                <w:color w:val="000000"/>
                <w:sz w:val="20"/>
              </w:rPr>
              <w:t>
1. Кіріс бақылауы және жинақтау.</w:t>
            </w:r>
          </w:p>
          <w:bookmarkEnd w:id="1939"/>
          <w:p>
            <w:pPr>
              <w:spacing w:after="20"/>
              <w:ind w:left="20"/>
              <w:jc w:val="both"/>
            </w:pPr>
            <w:r>
              <w:rPr>
                <w:rFonts w:ascii="Times New Roman"/>
                <w:b w:val="false"/>
                <w:i w:val="false"/>
                <w:color w:val="000000"/>
                <w:sz w:val="20"/>
              </w:rPr>
              <w:t>
</w:t>
            </w:r>
            <w:r>
              <w:rPr>
                <w:rFonts w:ascii="Times New Roman"/>
                <w:b w:val="false"/>
                <w:i w:val="false"/>
                <w:color w:val="000000"/>
                <w:sz w:val="20"/>
              </w:rPr>
              <w:t>2.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Өнімді таңбалау.</w:t>
            </w:r>
          </w:p>
          <w:p>
            <w:pPr>
              <w:spacing w:after="20"/>
              <w:ind w:left="20"/>
              <w:jc w:val="both"/>
            </w:pPr>
            <w:r>
              <w:rPr>
                <w:rFonts w:ascii="Times New Roman"/>
                <w:b w:val="false"/>
                <w:i w:val="false"/>
                <w:color w:val="000000"/>
                <w:sz w:val="20"/>
              </w:rPr>
              <w:t>
7.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8536302000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Коммутацияға немесе электр тізбектерін қорғауға немесе электр тізбектеріне немесе электр тізбектеріне қосылуға арналған электрлік жабдық немесе электр тізбектерінде кернеуі 1000 В-тан аспайды; оптикалық талшықтарға, талшықты-оптикалық байламдарға немесе кабельдерге арналған қосқыштар: басқа электр тізбектерін қорғауға арналған құрылғылар: ток күшіне 16 А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 қорғау сүзгісі - УЗ-2000М кедергі басатын желілік сүзгі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4" w:id="1940"/>
          <w:p>
            <w:pPr>
              <w:spacing w:after="20"/>
              <w:ind w:left="20"/>
              <w:jc w:val="both"/>
            </w:pPr>
            <w:r>
              <w:rPr>
                <w:rFonts w:ascii="Times New Roman"/>
                <w:b w:val="false"/>
                <w:i w:val="false"/>
                <w:color w:val="000000"/>
                <w:sz w:val="20"/>
              </w:rPr>
              <w:t>
Бұйымның конструкторлық құжаттамасын әзірлеу (электрлік принципиалдық схемалары, спецификациялары, бөлшектері, баспа платаларының құрастыру сызбалары); Технологиялық құжаттаманы әзірлеу; Технологиялық жабдықтың болуы;</w:t>
            </w:r>
          </w:p>
          <w:bookmarkEnd w:id="1940"/>
          <w:p>
            <w:pPr>
              <w:spacing w:after="20"/>
              <w:ind w:left="20"/>
              <w:jc w:val="both"/>
            </w:pPr>
            <w:r>
              <w:rPr>
                <w:rFonts w:ascii="Times New Roman"/>
                <w:b w:val="false"/>
                <w:i w:val="false"/>
                <w:color w:val="000000"/>
                <w:sz w:val="20"/>
              </w:rPr>
              <w:t>
</w:t>
            </w:r>
            <w:r>
              <w:rPr>
                <w:rFonts w:ascii="Times New Roman"/>
                <w:b w:val="false"/>
                <w:i w:val="false"/>
                <w:color w:val="000000"/>
                <w:sz w:val="20"/>
              </w:rPr>
              <w:t>Радиоэлектрондық аппаратураны өндірудің нормативтік талаптарына сәйкес жабдықталған өндірістік үй-жайлардың болуы;</w:t>
            </w:r>
          </w:p>
          <w:p>
            <w:pPr>
              <w:spacing w:after="20"/>
              <w:ind w:left="20"/>
              <w:jc w:val="both"/>
            </w:pPr>
            <w:r>
              <w:rPr>
                <w:rFonts w:ascii="Times New Roman"/>
                <w:b w:val="false"/>
                <w:i w:val="false"/>
                <w:color w:val="000000"/>
                <w:sz w:val="20"/>
              </w:rPr>
              <w:t>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6" w:id="1941"/>
          <w:p>
            <w:pPr>
              <w:spacing w:after="20"/>
              <w:ind w:left="20"/>
              <w:jc w:val="both"/>
            </w:pPr>
            <w:r>
              <w:rPr>
                <w:rFonts w:ascii="Times New Roman"/>
                <w:b w:val="false"/>
                <w:i w:val="false"/>
                <w:color w:val="000000"/>
                <w:sz w:val="20"/>
              </w:rPr>
              <w:t>
1. Кіріс бақылауы және жинақтау.</w:t>
            </w:r>
          </w:p>
          <w:bookmarkEnd w:id="1941"/>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әдісімен бұйым бөлшектерін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Тазарту және операцияаралық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Алғашқы қосу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Өнімді таңбалау.</w:t>
            </w:r>
          </w:p>
          <w:p>
            <w:pPr>
              <w:spacing w:after="20"/>
              <w:ind w:left="20"/>
              <w:jc w:val="both"/>
            </w:pPr>
            <w:r>
              <w:rPr>
                <w:rFonts w:ascii="Times New Roman"/>
                <w:b w:val="false"/>
                <w:i w:val="false"/>
                <w:color w:val="000000"/>
                <w:sz w:val="20"/>
              </w:rPr>
              <w:t>
10. Дайын өнімді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5" w:id="1942"/>
          <w:p>
            <w:pPr>
              <w:spacing w:after="20"/>
              <w:ind w:left="20"/>
              <w:jc w:val="both"/>
            </w:pPr>
            <w:r>
              <w:rPr>
                <w:rFonts w:ascii="Times New Roman"/>
                <w:b w:val="false"/>
                <w:i w:val="false"/>
                <w:color w:val="000000"/>
                <w:sz w:val="20"/>
              </w:rPr>
              <w:t>
1. Кіріс бақылауы және жинақтау.</w:t>
            </w:r>
          </w:p>
          <w:bookmarkEnd w:id="1942"/>
          <w:p>
            <w:pPr>
              <w:spacing w:after="20"/>
              <w:ind w:left="20"/>
              <w:jc w:val="both"/>
            </w:pPr>
            <w:r>
              <w:rPr>
                <w:rFonts w:ascii="Times New Roman"/>
                <w:b w:val="false"/>
                <w:i w:val="false"/>
                <w:color w:val="000000"/>
                <w:sz w:val="20"/>
              </w:rPr>
              <w:t>
</w:t>
            </w:r>
            <w:r>
              <w:rPr>
                <w:rFonts w:ascii="Times New Roman"/>
                <w:b w:val="false"/>
                <w:i w:val="false"/>
                <w:color w:val="000000"/>
                <w:sz w:val="20"/>
              </w:rPr>
              <w:t>2.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Өнімді таңбалау.</w:t>
            </w:r>
          </w:p>
          <w:p>
            <w:pPr>
              <w:spacing w:after="20"/>
              <w:ind w:left="20"/>
              <w:jc w:val="both"/>
            </w:pPr>
            <w:r>
              <w:rPr>
                <w:rFonts w:ascii="Times New Roman"/>
                <w:b w:val="false"/>
                <w:i w:val="false"/>
                <w:color w:val="000000"/>
                <w:sz w:val="20"/>
              </w:rPr>
              <w:t>
7.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8536304000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Коммутацияға немесе электр тізбектерін қорғауға немесе электр тізбектеріне немесе электр тізбектеріне қосылуға арналған электрлік жабдық немесе электр тізбектерінде кернеуі 1000 В-тан аспайды; оптикалық талшықтарға, талшықты-оптикалық байламдарға немесе кабельдерге арналған қосқыштар: басқа электр тізбектерін қорғауға арналған құрылғылар: ток күші 16 А-ден жоғары, бірақ 125 А-ден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 қорғау сүзгісі - УЗ-8000М кедергі басатын желілік сүзгі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1" w:id="1943"/>
          <w:p>
            <w:pPr>
              <w:spacing w:after="20"/>
              <w:ind w:left="20"/>
              <w:jc w:val="both"/>
            </w:pPr>
            <w:r>
              <w:rPr>
                <w:rFonts w:ascii="Times New Roman"/>
                <w:b w:val="false"/>
                <w:i w:val="false"/>
                <w:color w:val="000000"/>
                <w:sz w:val="20"/>
              </w:rPr>
              <w:t>
Бұйымның конструкторлық құжаттамасын әзірлеу (электрлік принципиалдық схемалары, спецификациялары, бөлшектері, баспа платаларының құрастыру сызбалары); Технологиялық құжаттаманы әзірлеу; Технологиялық жабдықтың болуы;</w:t>
            </w:r>
          </w:p>
          <w:bookmarkEnd w:id="1943"/>
          <w:p>
            <w:pPr>
              <w:spacing w:after="20"/>
              <w:ind w:left="20"/>
              <w:jc w:val="both"/>
            </w:pPr>
            <w:r>
              <w:rPr>
                <w:rFonts w:ascii="Times New Roman"/>
                <w:b w:val="false"/>
                <w:i w:val="false"/>
                <w:color w:val="000000"/>
                <w:sz w:val="20"/>
              </w:rPr>
              <w:t>
</w:t>
            </w:r>
            <w:r>
              <w:rPr>
                <w:rFonts w:ascii="Times New Roman"/>
                <w:b w:val="false"/>
                <w:i w:val="false"/>
                <w:color w:val="000000"/>
                <w:sz w:val="20"/>
              </w:rPr>
              <w:t>Радиоэлектрондық аппаратураны өндірудің нормативтік талаптарына сәйкес жабдықталған өндірістік үй-жайлардың болуы;</w:t>
            </w:r>
          </w:p>
          <w:p>
            <w:pPr>
              <w:spacing w:after="20"/>
              <w:ind w:left="20"/>
              <w:jc w:val="both"/>
            </w:pPr>
            <w:r>
              <w:rPr>
                <w:rFonts w:ascii="Times New Roman"/>
                <w:b w:val="false"/>
                <w:i w:val="false"/>
                <w:color w:val="000000"/>
                <w:sz w:val="20"/>
              </w:rPr>
              <w:t>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3" w:id="1944"/>
          <w:p>
            <w:pPr>
              <w:spacing w:after="20"/>
              <w:ind w:left="20"/>
              <w:jc w:val="both"/>
            </w:pPr>
            <w:r>
              <w:rPr>
                <w:rFonts w:ascii="Times New Roman"/>
                <w:b w:val="false"/>
                <w:i w:val="false"/>
                <w:color w:val="000000"/>
                <w:sz w:val="20"/>
              </w:rPr>
              <w:t>
1. Кіріс бақылауы және жинақтау.</w:t>
            </w:r>
          </w:p>
          <w:bookmarkEnd w:id="1944"/>
          <w:p>
            <w:pPr>
              <w:spacing w:after="20"/>
              <w:ind w:left="20"/>
              <w:jc w:val="both"/>
            </w:pPr>
            <w:r>
              <w:rPr>
                <w:rFonts w:ascii="Times New Roman"/>
                <w:b w:val="false"/>
                <w:i w:val="false"/>
                <w:color w:val="000000"/>
                <w:sz w:val="20"/>
              </w:rPr>
              <w:t>
</w:t>
            </w:r>
            <w:r>
              <w:rPr>
                <w:rFonts w:ascii="Times New Roman"/>
                <w:b w:val="false"/>
                <w:i w:val="false"/>
                <w:color w:val="000000"/>
                <w:sz w:val="20"/>
              </w:rPr>
              <w:t>2. Механикалық өңдеу әдісімен бұйым бөлшектерін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Тазарту және операцияаралық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Алғашқы қосу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9. Өнімді таңбалау.</w:t>
            </w:r>
          </w:p>
          <w:p>
            <w:pPr>
              <w:spacing w:after="20"/>
              <w:ind w:left="20"/>
              <w:jc w:val="both"/>
            </w:pPr>
            <w:r>
              <w:rPr>
                <w:rFonts w:ascii="Times New Roman"/>
                <w:b w:val="false"/>
                <w:i w:val="false"/>
                <w:color w:val="000000"/>
                <w:sz w:val="20"/>
              </w:rPr>
              <w:t>
10. Дайын өнімді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2" w:id="1945"/>
          <w:p>
            <w:pPr>
              <w:spacing w:after="20"/>
              <w:ind w:left="20"/>
              <w:jc w:val="both"/>
            </w:pPr>
            <w:r>
              <w:rPr>
                <w:rFonts w:ascii="Times New Roman"/>
                <w:b w:val="false"/>
                <w:i w:val="false"/>
                <w:color w:val="000000"/>
                <w:sz w:val="20"/>
              </w:rPr>
              <w:t>
1. Кіріс бақылауы және жинақтау.</w:t>
            </w:r>
          </w:p>
          <w:bookmarkEnd w:id="1945"/>
          <w:p>
            <w:pPr>
              <w:spacing w:after="20"/>
              <w:ind w:left="20"/>
              <w:jc w:val="both"/>
            </w:pPr>
            <w:r>
              <w:rPr>
                <w:rFonts w:ascii="Times New Roman"/>
                <w:b w:val="false"/>
                <w:i w:val="false"/>
                <w:color w:val="000000"/>
                <w:sz w:val="20"/>
              </w:rPr>
              <w:t>
</w:t>
            </w:r>
            <w:r>
              <w:rPr>
                <w:rFonts w:ascii="Times New Roman"/>
                <w:b w:val="false"/>
                <w:i w:val="false"/>
                <w:color w:val="000000"/>
                <w:sz w:val="20"/>
              </w:rPr>
              <w:t>2. Радиоэлектрондық компоненттерді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Радиоэлектрондық компоненттерді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Функционалдық бақылау және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Өнімді таңбалау.</w:t>
            </w:r>
          </w:p>
          <w:p>
            <w:pPr>
              <w:spacing w:after="20"/>
              <w:ind w:left="20"/>
              <w:jc w:val="both"/>
            </w:pPr>
            <w:r>
              <w:rPr>
                <w:rFonts w:ascii="Times New Roman"/>
                <w:b w:val="false"/>
                <w:i w:val="false"/>
                <w:color w:val="000000"/>
                <w:sz w:val="20"/>
              </w:rPr>
              <w:t>
7. Дайын өнімді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9306 29 000 0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калибрлі патрондар: қызметтік және азаматтық қаруға арналған 12 калибрлі патрондар қызметтік (12/70мм) (18,5 мм) (газ, Көзден жас ағызатын, CS газы бар, жарық-шу, Жарық-дыбыс), Қызметтік және азаматтық қаруға арналған 12 калибрлі арнайы және қосалқы патрондар (12/70мм) (18,5 мм) (оқу, Бос, практикалық, инертті, серпімді, таңбалау), Қызметтік және азаматтық қаруға арналған 12 калибрлі травматикалық патрондар (12/70мм) (18,5 мм) (резеңке оқпен (бір немесе бірнеше шарлармен), резеңке білікпен, резеңке атумен, резеңке сынықпен, травматикалық РТ-12 (ПТ-12) патрон (қауырсын), 12 калибрлі "Антидрон"патроны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Шикізаттың, материалдар мен компоненттердің барлық түрлерін дайындау жүргізілетін дайындық кезеңі. 2. Ағаш талшықтары мен картон төсемдерінің мөлшеріне кесу. 3. Қаптамаларды, шаңды, жастықшаларды құю. Оқ құю (оқтың мөлшері, саны және пішіні - Техникалық сипаттама бойынша). 4. Корпусты тұтандырғыш капсуламен жабдықтау процесі. 5. Гильзаны DRP маркалы ұнтақпен зарядтау процесі. 6. Өнімді құрастыру. 7. Өнімнің гильзасын илемдеу (илектеу түрі – Техникалық сипаттамаға сәйкес). 8. Сынақтар, нәтижелерді талдау. 9. Таңбалау, орау, тасымалдау және сақтау.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Ағаш талшықтары мен картон төсемдерінің мөлшеріне кесу. 2. Қаптамаларды, шаңды, жастықшаларды құю. Оқ құю (оқтың мөлшері, саны және пішіні - Техникалық сипаттама бойынша) (бейне түсірусіз). 3. Корпусты тұтандырғыш капсуламен жабдықтау процесі. 4. Гильзаны DRP маркалы ұнтақпен зарядтау процесі. 5. Өнімнің гильзасын илемдеу (илектеу түрі – Техникалық сипаттамаға сәйкес).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9306 29 000 0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"5,45×39 калибрлі арнайы мақсаттағы жарақаттық патрондар; 5,45×39 патрондар (бос); АК-74 автоматы үшін 5,45×39 мм өлімге әкелмейтін (травматикалық) патрондар; 45 Ruber травматикалық патрондар; 5,45 мм бос патрон; 7,62×39 калибрлі арнайы мақсаттағы травматикалық патрондар; 7,62×39 патрондар, 7,62×39 патрондар (бос); ПС болат өзегі бар 7,62×39 мм Патрон;АКМ автоматы үшін өлімге әкелмейтін әрекет (травматикалық) 7,62×39 мм Патрон 9×18 калибрлі арнайы мақсаттағы травматикалық патрондар; 9×18 патрондар (арнайы); болат өзегі бар 9×18 мм патрондар, 9×19 калибрлі арнайы мақсаттағы травматикалық патрондар, 9×19 FMJ патрондары; қорғасын оқы бар 9×19 мм FMJ калибрлі Патрон, 9×19 патрондар (арнайы)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Шикізаттың, материалдар мен компоненттердің барлық түрлерін дайындау жүргізілетін дайындық кезеңі. 2. Құю (ұштар мен гильзаларды құю). 3. Қабықтың корпусын қалыптастыру (кесу, тегістеу). 4. Тұтандырғыш праймерді орнату және тығыздау. 5. Лақтыратын затпен жабдықтау. 6. Өнімді құрастыру (корпусқа штепсельді орнату, ұшты орнату). 7. Өнімді қалыптастыру (ұшты қысу). 8. Сынақтар (бақылау сынақтарын жүргізу), нәтижелерді талдау. 9. Таңбалау, орау, тасымалдау және сақтау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Құю (ұштар мен гильзаларды құю). 2. Қабықтың корпусын қалыптастыру (кесу, тегістеу). 3. Тұтандырғыш праймерді орнату және тығыздау. 4. Лақтыратын затпен жабдықтау. (бейне түсірусіз). 5. Өнімді қалыптастыру (ұшты қысу).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9306 30 900 0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мм сигналдық пиротехникалық патрондар: (26 мм сигналдық патрон (қызыл, сары, жасыл, АҚ от), 26 мм жарықтандыру патроны, газ гранатасы бар 26 мм патрон, SP-26 сигналдық зымыраны (патрон) (қызыл, сары, жасыл, АҚ от))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Шикізаттың, материалдар мен компоненттердің барлық түрлерін дайындау жүргізілетін дайындық кезеңі. 2. Сатып алу кезеңі: Парақ картонын тарату; шаңды кесу/кесу. 3. Құю (құрастыру қондырғыларын құю: түбі, қақпағы және корпусы). картон жеңдерін жасау, алюминий жеңдерін жасау. 4. Химиялық компоненттерден пиротехникалық элемент дайындау: компоненттерді ұнтақтау, кептіру, себу, араластыру; композицияның түйіршіктелуі; 4.3 пиротехникалық элементті қалыптау. 5. Тұтандырғыш праймерді орнату және тығыздау 6. Лақтыратын затпен жабдықтау 7. Өнімді құрастыру: құрылымдық элементтерді орнату; жертөле мен жеңді құрастыру. 8. Бақылау сынақтарын жүргізу. 9. Таңбалау, орау, тасымалдау және сақтау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Дайындық кезеңі. 2. Картон және алюминий жеңдерін құю және жасау. 3. Химиялық компоненттерден пиротехникалық элемент жасау. 4. Жабдықтар бұйымдар. 5. Өнімді құрастыру. 6. Бақылау сынақтарын жүргізу.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9306 30 900 0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мм сигналдық пиротехникалық патрондар: (15 мм сигналдық патрон (қызыл, сары, жасыл, АҚ от))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Шикізаттың, материалдар мен компоненттердің барлық түрлерін дайындау жүргізілетін дайындық кезеңі. 2. Сатып алу кезеңі: 2.1 Парақ картонын тарату; 2.2 шаңды кесу/кесу. 3. Құю (құрастыру бірліктерін құю: штепсельдер, қақпақтар). 4. НТД бойынша алюминий гильзаларын (мортирок) дайындау. 5. НТД бойынша серпілу патронының корпусын дайындау. 6. Мортиркаға, серіппелі патронға және сақтандырғыш қақпақтарға жіп салу. 7. Сигнал жұлдызшасы үшін пиротехникалық элемент дайындау: 8. Патронның пиротехникалық соққы құрамын дайындау: 9. Өнімді құрастыру: 10. Бақылау сынақтарын жүргізу. 11. Таңбалау, орау, тасымалдау және сақтау.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Шикізаттың, материалдар мен компоненттердің барлық түрлерін дайындау жүргізілетін дайындық кезеңі. 2. Дайындық кезеңі (2 операция): 3. Құю (құрастыру бірліктерін құю: штепсельдер, қақпақтар). 4. НТД (бейнетіркеусіз) бойынша алюминий гильзаларды (мортирок және сермеу патронын) дайындау. 5. Компоненттерге жіп салу. 6. Өнімді құрастыру (4 операция) (бейнетіркеусіз). 7. Бақылау сынақтарын жүргізу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9306 30 900 0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"Жердегі сигналдық картридждер( NPS): апельсин түтінінің жердегі сигналдық картриджі (қызғылт сары түтіннің күндізгі жердегі сигналдық картриджі), Қызыл (сары, жасыл) оттың жердегі сигналдық картриджі (қызыл (сары, жасыл) оттың күндізгі және түнгі әрекетінің жердегі сигналдық картриджі)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"1.Шикізаттың, материалдар мен компоненттердің барлық түрлерін дайындау жүргізілетін дайындық кезеңі. 2.Сатып алу кезеңі: 3. Құю (құрастыру қондырғыларын құю: штепсельдер, үстіңгі және астыңғы қақпақтар, диафрагмалар, тесіктері бар диск-ұстағыштар). 4. Сызбалар бойынша металл сақиналар, тұтқалар, ұстағыш сақиналар жасау. 5. Терочный механизмі бар тұтану торабын жасау. 6. Сигнал жұлдызшасы үшін пиротехникалық элемент дайындау: 7. Тұтандырғыш құрылғының пиротехникалық терочный құрамын дайындау: 8. Тұтандырғыш капсуласы бар тұтандырғыш құрылғыны құрастыру. 9. Өнімді құрастыру: 10. Бақылау сынақтарын жүргізу. 11. Таңбалау, орау, тасымалдау және сақтау.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"1.Дайындау кезеңі (3 операция): 2. Құю (құрастыру қондырғыларын құю: штепсельдер, үстіңгі және астыңғы қақпақтар, диафрагмалар, тесіктері бар диск-ұстағыштар). 3. Сызбалар бойынша металл сақиналар, тұтқалар, ұстағыш сақиналар жасау. 4. Терочный механизмі бар тұтану торабын жасау. 5. Сигнал жұлдызшасы үшін пиротехникалық элемент дайындау (2 операция). 6. Тұтандырғыш құрылғыны тұтандырғыш капсуламен құрастыру (бейнетіркеусіз). 7. Өнімді құрастыру (5 операция) (бейнетіркеусіз). 8. Бақылау сынақтарын жүргізу.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9306 30 900 0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9306 30 900 0 -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"Сигналдық мина, ақ, жасыл немесе қызыл от, пиротехникалық сигналдық мина, СМ сигналдық мина"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картонды құрастыру бірліктерін кесу/кесу; барабаншы, жалауша және серіппе үшін болат элементтерді дайындау; 2. Құю (капсула втулкасы, жұлдыздарға арналған контейнерлер баяулатқыш втулка, тығыздағыш және бөлгіш сақиналар, қылшықтар, түбі және көлік тығындары). 3. Мина корпусын жасау: 4. Сигналдық пиротехникалық элементтерді дайындау: 5. Пиротехникалық баяулататын құрамды және тұтандырғыш құрамды дайындау. 6. Құрылымдық сигналдық элементтерді (Жарық блогын)дайындау. 7. Құрылымдық дыбыстық элементті (дыбыстық блокты)дайындау: 8. Капсула втулкасын жасау: 9. Өнімді құрастыру: төменгі тығынды корпусқа орнату; Жарық блогын орнату; контейнерлерді корпусқа престеу; дыбыстық блокты орнату; капсула втулкасын орнату; көлік тығынын орнату; тығыздау. 10. Чектерді жауынгерлік жағдайына дайындау және орнату. 11. Компоненттерді бұйымдарды элементтерді жинаудың соңғы кезеңі: 12. Бақылау сынақтарын жүргізу. 13. Таңбалау, орау, тасымалдау және сақтау.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(4 операция). 2. Құю (капсула втулкасы, жұлдыздарға арналған контейнерлер (10-12 бірлік), баяулатқыш втулка, тығыздағыш және бөлгіш сақиналар, қылшықтар, түбі және көлік тығындары). 3. Мина корпусын жасау (4 операция). 4. Сигналдық пиротехникалық элементтерді дайындау (3 операция бойынша 3 түрі). 5. Құрылымдық сигналдық элементтерді (Жарық блогын) дайындау (4 операция) (бейнетіркеусіз) . 6. Құрылымдық дыбыстық элементті (дыбыстық блокты) жасау (4 операция) . 7. Капсула втулкасын жасау (3 операция) (бейнетіркеусіз). 8. Өнімді құрастыру (8 операция) (бейнетіркеусіз). 9. Компоненттерді құрастырудың соңғы кезеңі өнім элементтер (2 операция). 10. Бақылау сынақтарын жүргізу.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9306 30 900 0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9306 30 900 0 -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ППИ-26 авиациясының пиротехникалық құралы (ППИ-26-1), ППИ-26-2-1 инфрақызыл сәулеленуінің пиротехникалық патроны, ППИ-50 авиациясының пиротехникалық құралы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Материалды дайындау :картон төсемдерін кесу/кесу; резеңке түйіршіктер жасау; және элеиенттерді қалыптау. 2. Құю (қақпақтар, бөлгіштер, сақиналар, тығындар). 3. Корпусты дайындау-алюминий / болат цилиндр кесу; фрезерлік-орталық; токарлық тегістеу; 4. Пиротехникалық патронның гильзасының (фланецінің, рантының, қалпақшасының) түбін дайындау (Қалыптау, зенкование тегістеу, қорғаныш жабындарын жағу). 5. Электр тұтандырғыш құрылғыны (ЭҮП, ЭКВ) дайындау (цикл/құрастыру). 6. Пиротехникалық құрамдарды дайындау (негізгі және тұтанғыш): 7. Өнімді құрастыру: электр тұтандырғыш құрылғының гильзасының түбіне орнату, герметизациялау, кептіру; жабдықтау . 8. Бақылау сынақтарын жүргізу. 9. Таңбалау, орау, тасымалдау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(4 операция). 2. Құю. 3. Корпусты дайындау (6 операция): 4. Пиротехникалық патрон гильзасының түбін дайындау (3 операция). 5. Электр тұтандырғыш құрылғыны (ЭҮП, ЭКВ) дайындау (4 операция + құрастыру) (бейнетіркеусіз). 6. Пиротехникалық құрамдарды дайындау (негізгі және тұтанғыш) (7 операция). 7. Өнімді құрастыру (7 операция) (бейнетіркеусіз). 8. Бақылау сынақтарын жүргізу.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9306 30 900 0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9306 30 900 0 -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Имитациялық өнім: ВП жарылыс пакеті, Имитациялық жарылыс пакеті, жарылыс пакеті жарық-дыбыстық, им-82 Имитациялық патрон, ИМ-85 Имитациялық патрон, ИМ-100 Имитациялық патрон, ИМ-120 Имитациялық патрон, ширас артиллериялық снарядының жарылуын имитациялайтын дойбы, ИТП әуе нысанасының жылу ағынының имитаторы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кесу (шұңқырлар, тарату сақиналары, тығыздағыштар, штепсельдер, цилиндрлер, бөлгіштер) , кесу (от өткізгіш сым, картон цилиндрлері, өрім) Алау (пластикалық құбырлар, ішкі центрлік цилиндрлер) қақпақтарды қалыптау (жоғарғы және төменгі қақпақтарды құрылымдық тесіктермен, ойықтармен, құлып элементтерімен). 2. Полимерлі компоненттерді құю Су өткізбейтін тамшуырлар, капсулалар, бөлу шыныаяқтары , тұтану механизміне арналған жеңдер корпустың жоғарғы және төменгі бөліктері , өнімнің сыртқы корпусының цилиндрлері . 3. Пиротехникалық элементтерді, тораптар мен механизмдерді дайындау 4. Құрылымдық тораптарды құрастыру, тұтандырғыш капсуланы орнату , тұтандырғыш капсуланы тығыздау, лақтырғыш затпен жабдықтау, тұтану түйінін құрастыру, баяулау түйінін құрастыру сымдағы пластикалық түтікті қысу, құрылымдық элементтерді орнату 5 компоненттерді бұйымдарды элементтерді жинаудың соңғы кезеңі: 6. Бақылау сынақтарын жүргізу. 7. Таңбалау, орау, тасымалдау және сақтау.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(4 операция) 2. Полимер компоненттерін құю (7 операция) 3. Пиротехникалық элементтерді, тораптар мен механизмдерді дайындау (7 операция) (бейнетіркеусіз). 4. Құрылымдық тораптарды құрастыру (15 операция, 5 – бейнетіркеусіз) 5. Компоненттерді құрастырудың соңғы кезеңі өнім элементтері (бейнетіркеусіз). 6. Бақылау сынақтарын жүргізу.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3 604 900 000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"3604 отшашулар, сигналдық зымырандар, жаңбыр зымырандары, тұманға қарсы сигналдар және өзге де пиротехникалық бұйымдар басқалар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өнімдері: түтін бомбасы (қара, сұр, ақ түтін), қолмен сақтандырғыш түтін бомбасы (үккіш) (қара, ақ түтін), қолмен сақтандырғыш түтін бомбасы (қара, ақ түтін), ТК-11 түтін бомбасы (қара, ақ түтін), ТК-11 үккіш түріндегі түтін бомбасы, түрлі-түсті түтін түтіні, қызғылт сары түтіннің қалқымалы түтін бомбасы, бронетранспортерлерге арналған 76 мм түтін бомбасы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кесу/ кесу (шұңқырлар, тарату сақиналары, тығыздағыштар, штепсельдер, цилиндрлер, бөлгіштер, диафрагмалар). кесу, кесу (картон цилиндрлері, өрім, оқшаулағыш таспа, алюминий фольга, таспа, пластикалық түтіктер), Алау (пластикалық құбырлар, ішкі цилиндрлер, шыныаяқтар). 2. Сыртқы цилиндрлік корпустарға, қақпақтарға, тұтқаларға, ілмектерге, қақпақтарға арналған қаңылтырды дайындау, Металл (қалайы) корпустарды бояу және кептіру. 3. Жауапты механизмдер үшін компоненттерді дайындау, дайындау және тексеру: негіз, барабаншы, серіппе, Шплинт, сақина, гайка және шайба. 4. Баяулататын және тұтандырғыш тораптарды дайындау дайындау және бақылау тексеру. 5. Полимер элементтерін құю (пластикалық құбырлар мен түтіктер, сыртқы цилиндрлер – корпустар, ішкі центрлік цилиндрлер, шыныаяқтар, бөлгіштер, диафрагмалар, сақиналар, тығыздағыштар, штепсельдер, қақпақтар). 6. Пиротехникалық элементтерді дайындау, пиротехникалық құрамдардың тұтандырғыш және тұтандырғыш тораптарды монтаждау, 7. Өнімді құрастыру: құрылымдық тораптарды құрастыру (тұтандырғыш капсюльді орнату, герметизациялау, лақтыратын затпен жабдықтау); корпусты пиротехникалық түтін құрамымен толтыру . 8. Бақылау сынақтарын жүргізу. 9. Таңбалау, орау, тасымалдау және сақтау.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2. Сыртқы цилиндрлік корпустарға, қақпақтарға, тұтқаларға, ілмектерге, қақпақтарға арналған қаңылтырды дайындау. Металл (қалайы) корпустарды бояу және кептіру. 3. Жауапты механизмдер үшін компоненттерді дайындау. 4. Баяулататын және тұтандырғыш тораптарды дайындау . 5. Полимер элементтерін құю 6. Пиротехникалық элементтерді дайындау 7. Өнімді құрастыру 8. Бақылау сынақтарын жүргізу.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3604900000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отшашулар, сигналдық зымырандар, жаңбыр зымырандары, тұманға қарсы сигналдар және өзге де пиротехникалық бұйымдар,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өнімдері: түтін гранатасы (ақ, қара түтін), лезде әрекет ететін түтін гранатасы (ақ, қара түтін), қол түтін гранатасы (ақ, сұр, қара түтін), қол түтін гранатасы, қол түтін гранатасы (алюминийде тітіркендіргіш затпен жабдықталған түтін гранатасы, арнайы мақсаттағы түтін гранатасы, 902 "бұлт" жүйесінің штаттық іске қосу қондырғысына арналған 81 мм DK-6 түтін гранатасы (ақ түтін, қара түтін), 81 мм түтін гранатасы (ақ, қызыл, жасыл түтін) үшін АРС (Wh) БТР-80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дайындық кезеңі дайындау, кесу (картон цилиндрлері, өрім, оқшаулағыш таспа, алюминий фольга, таспа, пластикалық түтіктер).(картоннан жасалған қылшықтар, тығыздағыш тесігі бар қылшықтар, сақиналар) 2.Полимерлік жинақтық элементттерді құю 3. Сақтандырғыштарды дайындау: жауапты механизмдер үшін компоненттерді дайындау, дайындау және тексеру: негіз, барабаншы, серіппе, Шплинт, сақина, гайка және шайба. 4. Пиротехникалық элемент дайындау 5. Сақтандырғыштарды орнату, монтаждау. 6. Өнімді құрастыру: құрылымдық тораптарды құрастыру (тұтандырғыш капсюльді орнату, герметизациялау, лақтыратын затпен жабдықтау); корпусты пиротехникалық құраммен толтыру , Төсеу, негізгі зарядты жапсыру, тұтандырғыш және тұтандырғыш тораптардың құрылымдық элементтерін орнату.,Тығыздау. 7. Бақылау сынақтарын жүргізу. 8. Таңбалау, орау, тасымалдау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 2. Сақтандырғыштарды дайындау 3. Баяулататын және тұтандырғыш тораптарды дайындау. 4. Полимерлі элементтерді құю. 5. Пиротехникалық элементтерді дайындау 6. Өнімді құрастыру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Гранатометтер үшін 40×46мм ату (жарық шу, Жарық дыбысы), гранатометтер үшін 40×46мм ату (газ, газ гранатасы бар), гранатометтер үшін 40×46мм ату (Жарық дыбысы, түтін, газ), гранатометтер үшін 40мм / 38мм ату (жарық шу, Жарық дыбысы), 40мм ату / граната атқыштар үшін 38 мм (газ, газ гранатасымен), қол гранатометріне 40×46 Граната (түтін, газ, жарық-дыбыс), ГП-25 гранатометріне ВОГ ату, гранатометрге 43 мм 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дайындық кезеңі кесу, кесу (оқшаулағыш таспа, алюминий фольга, таспа, пластикалық түтіктер), кесу/кесу (шұңқырлар, саңылаулары бар шұңқырлар, сақиналар) 2 полимерлі компоненттерді құю: цилиндр құю; корпус жасау; қақпақтар (жоғарғы және төменгі құрылымдық саңылаулары бар, ойықтары, құлып элементтері бар), қақпақтарды қалыптау; 2.3 төменгі тығындар, тығындар, көлік тығындары; 3. Бұйым корпусының бөліктерін үйкеліспен дәнекерлеу. 4. Пиротехникалық элемент дайындау : пиротехникалық құрамдардың компоненттерін дайындау, пиротехникалық элементті қалыптау пиротехникалық элементтерді престеу. . 5. Жеңге орналастырылған лақтыру зарядын дайындау 6. Өнімді құрастыру:құрылымдық тораптарды құрастыру (баяулауы бар сақтандырғыштарды орнату, герметизациялау, гильзаның корпусын пиротехникалық құраммен толтыру 7. Бақылау сынақтарын жүргізу. 8. Таңбалау, орау, тасымалдау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Сатып алу. 2. Полимерлі элементтерді құю. 3. Жауапты механизмдер үшін компоненттер жасау. 4. Полимерлі элементтерді құю. 5. Пиротехникалық элементтерді дайындау. 6. Өнімді құрастыру. 7. Бақылау сынақтарын жүргізу.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Жарық-дыбыс гранатасы (қол-Жарық-дыбыс гранатасы), Жарық-дыбыс гранатасы (алюминий корпуста), арнайы жарық-дыбыс гранатасы (қуаты ұлғайтылған), көп-импульсті Жарық-дыбыс гранатасы, жеті импульсті қол-Жарық-дыбыс гранатасы, тітіркендіргіш әсер ететін затпен жабдықталған жарық-дыбыс гранатасы, аралас әсер ететін жарық-дыбыс гранатасы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Дайындық кезеңі: кесу, (шұңқырлар, саңылаулары бар шұңқырлар, сақиналар) 2.Полимерлі жинақтық элементтерді құю құю: цилиндр құю; корпус жасау; қақпақтар , қақпақтарды қалыптау; пластикалық құбырлар, ішкі цилиндрлер, шыныаяқтар). 3. Сақтандырғыштар жасау. 4. Пиротехникалық элемент дайындау 5. Сақтандырғыштарды орнату,монтаждау. 6. Өнімді құрастыру:(тұтандырғыш капсюльді орнату, герметизациялау, лақтыратын затпен жабдықтау); корпусты пиротехникалық құраммен толтыру , негізгі зарядты жапсыру, тұтандырғыш және тұтандырғыш тораптардың құрылымдық элементтерін Тығыздау. 7. Бақылау сынақтарын жүргізу. 8. Таңбалау, орау, тасымалдау және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2. Жауапты механизмдер үшін жиынтықтаушы элементтерді дайындау. 3. Полимерлі элементтерді құю. 4. Пиротехникалық элементтерді дайындау 5. Сақтандырғыштарды орнату-бейне түсірусіз. 6. Өнімді құрастыру 7. Бақылау сынақтарын жүргізу.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3604900000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отшашулар, сигналдық зымырандар, жаңбыр зымырандары, тұманға қарсы сигналдар және өзге де пиротехникалық бұйымдар - басқалар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гранатасы, қол газ гранатасы (алюминий корпуста), тітіркендіргіш әсер ететін затпен жабдықталған газ гранатасы, тітіркендіргіш әсер ететін затпен жабдықталған газ-түтін гранатасы, арнайы (темекі шегетін, лезде әрекет ететін) газ гранатасы, Көзден жас ағызатын қол гранатасы, қол аэрозоль гранатасы, тітіркендіргіш әсер ететін қол гранатасы, тітіркендіргіш және жарық-дыбыстық (аралас)қол гранатасы әрекеттер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дайындық кезеңі кесу, кесу (оқшаулағыш таспа, алюминий фольга, таспа, пластикалық түтіктер). 1.2 кесу/кесу (шұңқырлар, саңылаулары бар шұңқырлар, сақиналар) 2 полимерлі компоненттерді құю: цилиндр құю; корпус жасау; қақпақтар , пластикалық құбырлар, ішкі цилиндрлер, шыныаяқтар). 3. Сақтандырғыштар жасау жауапты механизмдер үшін компоненттерді дайындау, дайындау және тексеру: негіз, барабаншы, серіппе, Шплинт, сақина, гайка және шайба. 4. Пиротехникалық элемент дайындау 5. Сақтандырғыштарды орнату 5 6. Өнімді құрастыру (тұтандырғыш капсюльді орнату, герметизациялау, лақтыратын затпен жабдықтау); корпусты пиротехникалық құраммен толтыру , төсеу, негізгі зарядты жапсыру.тұтандырғыш және тұтандырғыш тораптардың құрылымдық элементтерін орнату. 7. Бақылау сынақтарын жүргізу. 8. Таңбалау, орау, тасымалдау және сақтау.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 2. жиынтықтаушы элементтерді дайындау, Сақтандырғыштарды дайындау . 3. Полимерлі элементтерді құю. 4. Пиротехникалық элементтерді дайындау. 5. Сақтандырғыштарды орнату 6. Өнімді құрастыру 7. Бақылау сынақтарын жүргізу.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жауынгерлік іс-қимылдарды жүргізуге арналған ұқсас құралдар, олардың бөліктері; патрондар, өзге де оқ-дәрілер, снарядтар және олардың бөлшектері, патрондарға арналған атыс пен шаңды қоса алғанда; -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корпусындағы өлімге әкелмейтін әсер ететін Граната, резеңке корпустағы травматикалық әсер ететін Граната, резеңке травматикалық элементтері бар жарық-дыбысты Граната, тітіркендіргіш әсер ететін затпен жабдықталған жарық-шу әсер ететін Граната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құжаттарының (Қызмет түріне лицензияның) және нормативтік-техникалық құжаттардың (ҚР СТ В, ұйым стандарты, технологиялық процестер) болуы. Өндірістік-техникалық базаның, жабдықтың, білікті персоналдың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1.Дайындық кезеңі дайындау (картонды тарату) , кесу, (картон цилиндрлері, өрім, оқшаулағыш таспа, алюминий фольга, таспа, пластикалық түтіктер. кесу (картоннан жасалған қылшықтар, пластикалық қылшықтар, саңылаулары бар қылшықтар, тығыздағыштар, сақиналар) 2.Полимерлі компоненттерді құю: цилиндр құю; корпус жасау; қақпақтар, қақпақтарды қалыптау; 3. Корпустарын жасау. 4. Сақтандырғыштар жасау жауапты механизмдер үшін құрамдас элементтерді дайындау, дайындау және тексеру: негіз, барабаншы, серіппе, түйреуіштер, сақиналар, гайкалар және шайбалар. 5. Пиротехникалық элемент дайындау 6. Сақтандырғыштарды орнату,капсула втулкасын орнату. 7. Өнімді құрастыру ,құрылымдық тораптарды құрастыру (тұтандырғыш капсюльді орнату, герметизациялау, лақтыратын затпен жабдықтау); негізгі зарядты жапсыру., тұтандырғыш және тұтандырғыш тораптардың құрылымдық элементтерін орнату, соңғы құрастыру. 8. Бақылау сынақтарын жүргізу. 9. Таңбалау, орау, тасымалдау және сақтау.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Дайындау . 2. Жауапты механизмдер үшін жиынтықтаушы элементтерді дайындау: 3. Сақтандырғыштарды дайындау 4. Полимерлі элементтерді құю.. 5. Пиротехникалық элементтерді дайындау 6. Өнімді құрастыру . 7. Бақылау сынақтарын жүргізу.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"Арлан" 4х4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8" w:id="1946"/>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46"/>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5" w:id="1947"/>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47"/>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7" w:id="1948"/>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48"/>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модулі бар "Арлан" 4х4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0" w:id="1949"/>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49"/>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87" w:id="1950"/>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50"/>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89" w:id="1951"/>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51"/>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турелі бар "Арлан" 4х4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72" w:id="1952"/>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52"/>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89" w:id="1953"/>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53"/>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1" w:id="1954"/>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54"/>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"Номад" 4х4 дөңгелек формулалы брондалған дөңгелекті машин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4" w:id="1955"/>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55"/>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91" w:id="1956"/>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56"/>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3" w:id="1957"/>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57"/>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"Алан-2" 4х4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76" w:id="1958"/>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58"/>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3" w:id="1959"/>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59"/>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5" w:id="1960"/>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60"/>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модулі бар "Алан-2" 4х4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8" w:id="1961"/>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61"/>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5" w:id="1962"/>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62"/>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7" w:id="1963"/>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63"/>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турелі бар "Арлан" 4х4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80" w:id="1964"/>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64"/>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7" w:id="1965"/>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65"/>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99" w:id="1966"/>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66"/>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2" w:id="1967"/>
          <w:p>
            <w:pPr>
              <w:spacing w:after="20"/>
              <w:ind w:left="20"/>
              <w:jc w:val="both"/>
            </w:pPr>
            <w:r>
              <w:rPr>
                <w:rFonts w:ascii="Times New Roman"/>
                <w:b w:val="false"/>
                <w:i w:val="false"/>
                <w:color w:val="000000"/>
                <w:sz w:val="20"/>
              </w:rPr>
              <w:t>
"Алан-2" 4х4 дөңгелек формулалы брондалған дөңгелекті машина</w:t>
            </w:r>
          </w:p>
          <w:bookmarkEnd w:id="1967"/>
          <w:p>
            <w:pPr>
              <w:spacing w:after="20"/>
              <w:ind w:left="20"/>
              <w:jc w:val="both"/>
            </w:pPr>
            <w:r>
              <w:rPr>
                <w:rFonts w:ascii="Times New Roman"/>
                <w:b w:val="false"/>
                <w:i w:val="false"/>
                <w:color w:val="000000"/>
                <w:sz w:val="20"/>
              </w:rPr>
              <w:t>
командалық-штабтық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3" w:id="1968"/>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68"/>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0" w:id="1969"/>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69"/>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2" w:id="1970"/>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70"/>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85" w:id="1971"/>
          <w:p>
            <w:pPr>
              <w:spacing w:after="20"/>
              <w:ind w:left="20"/>
              <w:jc w:val="both"/>
            </w:pPr>
            <w:r>
              <w:rPr>
                <w:rFonts w:ascii="Times New Roman"/>
                <w:b w:val="false"/>
                <w:i w:val="false"/>
                <w:color w:val="000000"/>
                <w:sz w:val="20"/>
              </w:rPr>
              <w:t>
"Алан-2" 4х4 дөңгелек формулалы брондалған дөңгелекті машина</w:t>
            </w:r>
          </w:p>
          <w:bookmarkEnd w:id="1971"/>
          <w:p>
            <w:pPr>
              <w:spacing w:after="20"/>
              <w:ind w:left="20"/>
              <w:jc w:val="both"/>
            </w:pPr>
            <w:r>
              <w:rPr>
                <w:rFonts w:ascii="Times New Roman"/>
                <w:b w:val="false"/>
                <w:i w:val="false"/>
                <w:color w:val="000000"/>
                <w:sz w:val="20"/>
              </w:rPr>
              <w:t>
радиациялық, химиялық және биологиялық барлау автомобилі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86" w:id="1972"/>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72"/>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3" w:id="1973"/>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73"/>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5" w:id="1974"/>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74"/>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"Алан-2" MRAP 4х4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8" w:id="1975"/>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75"/>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05" w:id="1976"/>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76"/>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7" w:id="1977"/>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77"/>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"Барыс" 4х4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90" w:id="1978"/>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78"/>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07" w:id="1979"/>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79"/>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09" w:id="1980"/>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80"/>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модулі бар "Барыс" 4х4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92" w:id="1981"/>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81"/>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09" w:id="1982"/>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82"/>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11" w:id="1983"/>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83"/>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турелі бар "Барыс" 4х4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94" w:id="1984"/>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84"/>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11" w:id="1985"/>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85"/>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3" w:id="1986"/>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86"/>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"Барыс" 6х6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96" w:id="1987"/>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87"/>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3" w:id="1988"/>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88"/>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15" w:id="1989"/>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89"/>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модулі бар "Барыс" 6х6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98" w:id="1990"/>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90"/>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15" w:id="1991"/>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91"/>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17" w:id="1992"/>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92"/>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турелі бар "Барыс" 6х6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00" w:id="1993"/>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93"/>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17" w:id="1994"/>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94"/>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19" w:id="1995"/>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95"/>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"Барыс" 8х8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2" w:id="1996"/>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96"/>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19" w:id="1997"/>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1997"/>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1" w:id="1998"/>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1998"/>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модулі бар "Барыс" 8х8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04" w:id="1999"/>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1999"/>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1" w:id="2000"/>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2000"/>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23" w:id="2001"/>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2001"/>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06" w:id="2002"/>
          <w:p>
            <w:pPr>
              <w:spacing w:after="20"/>
              <w:ind w:left="20"/>
              <w:jc w:val="both"/>
            </w:pPr>
            <w:r>
              <w:rPr>
                <w:rFonts w:ascii="Times New Roman"/>
                <w:b w:val="false"/>
                <w:i w:val="false"/>
                <w:color w:val="000000"/>
                <w:sz w:val="20"/>
              </w:rPr>
              <w:t>
"Барыс" 8х8 дөңгелек формулалы брондалған дөңгелекті машина</w:t>
            </w:r>
          </w:p>
          <w:bookmarkEnd w:id="2002"/>
          <w:p>
            <w:pPr>
              <w:spacing w:after="20"/>
              <w:ind w:left="20"/>
              <w:jc w:val="both"/>
            </w:pPr>
            <w:r>
              <w:rPr>
                <w:rFonts w:ascii="Times New Roman"/>
                <w:b w:val="false"/>
                <w:i w:val="false"/>
                <w:color w:val="000000"/>
                <w:sz w:val="20"/>
              </w:rPr>
              <w:t>
БЖЭМ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07" w:id="2003"/>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2003"/>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4" w:id="2004"/>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2004"/>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26" w:id="2005"/>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2005"/>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"Terrex-Барыс "А" 8х8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09" w:id="2006"/>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2006"/>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26" w:id="2007"/>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2007"/>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28" w:id="2008"/>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2008"/>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 және басқа да сауытты өздігінен жүретін жауынгерлік көлік құралдары, қару-жарағы бар немесе жоқ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модулі бар "Terrex-Барыс "А" 8х8 дөңгелек формулалы брондалған дөңгелекті машина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11" w:id="2009"/>
          <w:p>
            <w:pPr>
              <w:spacing w:after="20"/>
              <w:ind w:left="20"/>
              <w:jc w:val="both"/>
            </w:pPr>
            <w:r>
              <w:rPr>
                <w:rFonts w:ascii="Times New Roman"/>
                <w:b w:val="false"/>
                <w:i w:val="false"/>
                <w:color w:val="000000"/>
                <w:sz w:val="20"/>
              </w:rPr>
              <w:t>
Сауытты дөңгелекті техниканы өндіру кезінде өндіруші келесі шарттардың орындалуын қамтамасыз етеді:</w:t>
            </w:r>
          </w:p>
          <w:bookmarkEnd w:id="2009"/>
          <w:p>
            <w:pPr>
              <w:spacing w:after="20"/>
              <w:ind w:left="20"/>
              <w:jc w:val="both"/>
            </w:pPr>
            <w:r>
              <w:rPr>
                <w:rFonts w:ascii="Times New Roman"/>
                <w:b w:val="false"/>
                <w:i w:val="false"/>
                <w:color w:val="000000"/>
                <w:sz w:val="20"/>
              </w:rPr>
              <w:t>
</w:t>
            </w:r>
            <w:r>
              <w:rPr>
                <w:rFonts w:ascii="Times New Roman"/>
                <w:b w:val="false"/>
                <w:i w:val="false"/>
                <w:color w:val="000000"/>
                <w:sz w:val="20"/>
              </w:rPr>
              <w:t>1) осы өндірушіде оқ-дәрілерді, қару-жарақ пен әскери техниканы, олардың қосалқы бөлшектерін, жиынтықтаушы бұйымдарын, аспаптарын, сондай-ақ оларды өндіруге арналған арнайы материалдар мен жабдықтарды әзірлеу, өндіру, жөндеу, сатып алу және сату, соның ішінде монтаждау, баптау, жаңғырту, орнату, пайдалану, сақтау, жөндеу және сервистік қызмет көрсету қызметін жүзеге асыруға арналған лицензияның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өндірушінің меншігінде тиісті инфрақұрылымның болуы (соның ішінде жинақтау операцияларын жүзеге асыруға арналған көтергіш механизмдері бар өндірістік ғимаратты, броньды және қара металды кесуге, майыстыруға, механикалық өңдеуге арналған технологиялық жабдықты, сауытты дөңгелекті машиналардың корпустарын және олардың жиынтықтауыштарын дәнекерлеуге арналған технологиялық жабдықты, сауытты дөңгелекті машиналардың корпустарын және олардың жиынтықтауыштарын бытырамен өңдеу және сырлау жабдығын, аттестатталған сынақ инфрақұрылымын, сауытты дөңгелекті машиналарды әзірлеуге арналған лицензияланған бағдарламалық қамтамасыз етуді (провайдермен жасалған шарт талаптарына сәйкес) қамтиды, бірақ онымен шектелмейді);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тораптарды, агрегаттарды және компоненттерді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шанақты дайындау (сауытты капсуланы дәнекерлеу), шанақ элементтерін және металдан жасалған бұйымдарды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қаптаманың жиынтықтауыштарын (қанаттар, люктер, капот, бамперлер, есіктер)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кабельдік жгуттарды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аспаптар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пневматикалық және гидравликалық компоненттерді, пневможелінің металл түтіктерін және тежегіш жүйесінің шлангілерін, суппорттар мен цилиндрлерді бекіту кронштейндерін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тіршілікті қамтамасыз ету жүйесін (РХБ жүйесі, жылыту, желдету, ауа баптау)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тығыздағыштарды, жылу және шу оқшаулауын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кронштейндерді, тұтқаларды, қару-жараққа, арнайы жабдықтарға арналған ішкі ұстағыштарды, орындық кронштейндерін, еденді және қолжетімділік люктерін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турельді қондырғыны (механикалық мұнара)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радиостанциялар мен басқа да арнайы жабдықтарға арналған бекітпелерді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сыртқы қосымша жабдықтарды (бекіту жәшіктері, кронштейндер, аспап ұстағыштар, канистрлер, ҚЗИ, қосалқы дөңгелек, қосымша аккумулятор орнатуға арналған жәшік, ҚЗИ жәшігі, қанаттар, артқы шамдар, алдыңғы биндер, бампер, капот, есіктер, руль бағанасының бекітпесі, амортизатор бекітпесі, оқ-дәрі салғыштар, жеке қару бекітпесі, аяқ тіреуіші, есік механизмдері, люк, үлестіргіш қорап бекітпесі, пневматика мен түтіктердің бекітпесі, аспап-сайман жәшігі, радиостанция бекітпесі)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тілдердегі визуалды индикация және таңбалау элементтерін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генераторды бекіту кронштейндерін/ кеңейту багының корпусын / қозғалтқыш рамасын / жылудан қорғайтын экранды дайындау</w:t>
            </w:r>
          </w:p>
          <w:p>
            <w:pPr>
              <w:spacing w:after="20"/>
              <w:ind w:left="20"/>
              <w:jc w:val="both"/>
            </w:pPr>
            <w:r>
              <w:rPr>
                <w:rFonts w:ascii="Times New Roman"/>
                <w:b w:val="false"/>
                <w:i w:val="false"/>
                <w:color w:val="000000"/>
                <w:sz w:val="20"/>
              </w:rPr>
              <w:t>
– сырлау жұмыстары, соның ішінде бытырамен/құммен өңдеу және бұйымдарға: сауытты капсулаға, есіктерге, люктерге, капотқа, бамперге, аспалы жәшіктерге, интерьер элементтерін бекіту кронштейндеріне, күштік блокты және капот астындағы кеңістікті орнату кронштейндері мен рамаларына, ауа өткізгіштерге, кабель өткізгіштерге және т.б. лак-бояу материалдарын жағу.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28" w:id="2010"/>
          <w:p>
            <w:pPr>
              <w:spacing w:after="20"/>
              <w:ind w:left="20"/>
              <w:jc w:val="both"/>
            </w:pPr>
            <w:r>
              <w:rPr>
                <w:rFonts w:ascii="Times New Roman"/>
                <w:b w:val="false"/>
                <w:i w:val="false"/>
                <w:color w:val="000000"/>
                <w:sz w:val="20"/>
              </w:rPr>
              <w:t>
Бұйымды жобалау және өндірісті конструкторлық сүйемелдеу, соның ішінде:</w:t>
            </w:r>
          </w:p>
          <w:bookmarkEnd w:id="2010"/>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электротехникалық компоненттердің подетальды сызбаларын, трассировка схемаларын және спецификацияларын әзірлеуді қоса алғанда, күрделі торапты кабельдік жүйелер мен жгуттық жиынтықтарды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 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13.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материалдар мен құрал-саймандарға қажеттілікті анықтау, пайдалану құжаттамасын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15.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19.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20.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21.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құбыр бұйымдарын мамандандырылған жабдықта майыстыру әдісімен пішіндеу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құбыр бұйымдарына зигтеу әдісімен науалар мен ойықтар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табақ металды вальцтеу әдісімен цилиндрлік пішінге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 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29. бөлшектерді автоматты режимде лазер сәулесімен қосу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31.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сауытты капсуланың, ішкі элементтердің және сыртқы қаптама элементтерінің дәнекерленген жіктерін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визуалды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енетін заттар (капиллярлық),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магнитті-ұнтақты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33.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бетті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кейіннен термиялық полимерлеу арқылы ұнтақты полимерлі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бытырамен өңдеу бетінің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40.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41.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48.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49.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 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51.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53.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61.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63.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64.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65.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66.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67.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68.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69.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70. жауынгерлік модульді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71. механикалық турельді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72. радиостанцияларды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73. мамандандырылған жабдықтарды орнату (конструкцияда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74.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76.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77.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78. стендті (аспапты) пайдалана отырып, дөңгелектерді орнату бұрыштарын өлшеу және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79.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80.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81. жиынтықтауыштарды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82.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 аккумуляторлық батареяның (АКБ) күйін диагностикалау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84.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86.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87.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88.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89. жүкшығырды (лебедка), сүйреу мүмкіндігін және жүкшығырмен өздігінен шығуды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90. жаңбырлату камерасында герметикалыққа тексеру</w:t>
            </w:r>
          </w:p>
          <w:p>
            <w:pPr>
              <w:spacing w:after="20"/>
              <w:ind w:left="20"/>
              <w:jc w:val="both"/>
            </w:pPr>
            <w:r>
              <w:rPr>
                <w:rFonts w:ascii="Times New Roman"/>
                <w:b w:val="false"/>
                <w:i w:val="false"/>
                <w:color w:val="000000"/>
                <w:sz w:val="20"/>
              </w:rPr>
              <w:t>
91. HVAC (тіршілікті қамтамасыз ету) жүйесінің жұмыс істеуін тексеру.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0" w:id="2011"/>
          <w:p>
            <w:pPr>
              <w:spacing w:after="20"/>
              <w:ind w:left="20"/>
              <w:jc w:val="both"/>
            </w:pPr>
            <w:r>
              <w:rPr>
                <w:rFonts w:ascii="Times New Roman"/>
                <w:b w:val="false"/>
                <w:i w:val="false"/>
                <w:color w:val="000000"/>
                <w:sz w:val="20"/>
              </w:rPr>
              <w:t>
Бұйымды жобалау және конструкторлық сүйемелдеу, соның ішінде:</w:t>
            </w:r>
          </w:p>
          <w:bookmarkEnd w:id="2011"/>
          <w:p>
            <w:pPr>
              <w:spacing w:after="20"/>
              <w:ind w:left="20"/>
              <w:jc w:val="both"/>
            </w:pPr>
            <w:r>
              <w:rPr>
                <w:rFonts w:ascii="Times New Roman"/>
                <w:b w:val="false"/>
                <w:i w:val="false"/>
                <w:color w:val="000000"/>
                <w:sz w:val="20"/>
              </w:rPr>
              <w:t>
</w:t>
            </w:r>
            <w:r>
              <w:rPr>
                <w:rFonts w:ascii="Times New Roman"/>
                <w:b w:val="false"/>
                <w:i w:val="false"/>
                <w:color w:val="000000"/>
                <w:sz w:val="20"/>
              </w:rPr>
              <w:t>1. сауытты капсуланың, ішкі элементтердің және сыртқы қаптама элементтерінің беріктік есептеулерін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сауытты капсула бөлшектерінің, ішкі элементтердің және сыртқы қаптама элементтерінің сызбаларын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конструкторлық құжаттаманың толық жиынтығын, соның ішінде егжей-тегжейлі иерархиялық спецификациялары (EBOM) бар жинақтау бірліктерінің сызбаларын әзірлеу және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сауытты капсула бөлшектерін, ішкі элементтерді және сыртқы қаптама элементтерін кесуге арналған пішімдеу құжаттамасын (жазбаларын) инженерлік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сауытты капсула тораптары мен бөлшектерінің, ішкі элементтердің және сыртқы қаптама элементтерінің үш өлшемді математикалық модельдеуі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сауытты капсуланы, ішкі элементтерді және сыртқы қаптама элементтерін өндіруге қажетті жұмыс сызбалары мен спецификациялардың толық жиынтығын әзірлей отырып, технологиялық жарақтар мен бақылау-өлшеу шаблондарын жобалау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дәлдік параметрлеріне (рұқсаттар, кедір-бұдырлық), базалау әдістеріне, қорғаныс жабындарының сипаттамаларына және жауапты қосылыстардың тарту моменттеріне қатаң регламенттер белгілейтін кешенді техникалық шарттарды әзірлеу және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сауытты дөңгелекті машинаны басқару кешендерін жобалау және жүйелік интеграциялау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кабельдік желілердің кеңістіктік трассировкасын үш өлшемді математикалық модельдеу (3D-routing)</w:t>
            </w:r>
          </w:p>
          <w:p>
            <w:pPr>
              <w:spacing w:after="20"/>
              <w:ind w:left="20"/>
              <w:jc w:val="both"/>
            </w:pPr>
            <w:r>
              <w:rPr>
                <w:rFonts w:ascii="Times New Roman"/>
                <w:b w:val="false"/>
                <w:i w:val="false"/>
                <w:color w:val="000000"/>
                <w:sz w:val="20"/>
              </w:rPr>
              <w:t>
</w:t>
            </w:r>
            <w:r>
              <w:rPr>
                <w:rFonts w:ascii="Times New Roman"/>
                <w:b w:val="false"/>
                <w:i w:val="false"/>
                <w:color w:val="000000"/>
                <w:sz w:val="20"/>
              </w:rPr>
              <w:t>Бұйымды өндіруді технологиялық сүйемелдеу,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технологиялық нұсқаулықтарды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уақыт нормаларын және материалдар шығынын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конструкцияның технологиялылығына талдау жүргізу (техникалық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сырлау және дәнекерлеу процестеріне техникалық шарттар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бұйымның өндірістік спецификациясын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Металл өңдеу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гидроабразивті ағын әдісімен контурлы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плазмалық доғаны пайдалана отырып 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17. лазерлік сәулені қолдану арқылы бөлшектерді прецизиялық термиялық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кескіш құралды пайдалана отырып, бөлшектердің дайындамаларын механикаландырылған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19. айналмалы бөлшектерді токарлық жабдықта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бөлшектердің тегіс және фасонды беттерін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табақ металды берілген радиус бойынша майыстыру әдісімен деформациялау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бөлшектердің дайындамаларында тесіктер жасау және ирек ойма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23. фаска кескіштерді қолдану арқылы бөлшектердің жиектерінде фаскалар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Дәнекерлеу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балқымайтын электродты пайдалана отырып, қорғаныш газдар ортасында қолмен доғалық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инертті немесе белсенді газ ортасында балқитын электродты пайдалана отырып жартылай автоматты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сауытты капсуланың, ішкі элементтердің және сыртқы қаптама элементтерінің дәнекерленген жіктерін бақылау: визуалды бақылау, енетін заттар, магнитті-ұнтақты бақылау, корпус негізін стапельге орнату геометриясын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Сырлау технологиялық процестері,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27. сауытты капсула бұйымдарына, ішкі элементтерге және сыртқы қаптама элементтеріне коррозияға қарсы грунт және лак-бояу жабынын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28. сауытты капсула бұйымдарының, ішкі элементтердің және сыртқы қаптама элементтерінің бетін қысыммен бытырамен әсер ету әдісімен тазалау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сауытты капсула бұйымдарының, ішкі элементтердің және сыртқы қаптама элементтерінің бетін бытырамен өңдеу дәрежесін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сауытты капсула бұйымдарының, ішкі элементтердің және сыртқы қаптама элементтерінің лак-бояу жабынының қалыңдығын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сауытты капсула бұйымдарының, ішкі элементтердің және сыртқы қаптама элементтерінің лак-бояу жабынының адгезиясын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вискозиметрді пайдалана отырып, лак-бояу материалдарының тұтқырлығын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 жүйелерінің өндірістік процесі келесі кезеңдерден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33. Жиынтықтауыштарды кіріс бақылауы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34. Электрлік жгуттарды және кабельдік жиынтықтарды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Басқару панельдерін өндіру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36. Сымдарды кесу және өру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Экрандау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Оқшаулау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Опрессовкалау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Қосылыстарды дәнекерлеу (пайка)</w:t>
            </w:r>
          </w:p>
          <w:p>
            <w:pPr>
              <w:spacing w:after="20"/>
              <w:ind w:left="20"/>
              <w:jc w:val="both"/>
            </w:pPr>
            <w:r>
              <w:rPr>
                <w:rFonts w:ascii="Times New Roman"/>
                <w:b w:val="false"/>
                <w:i w:val="false"/>
                <w:color w:val="000000"/>
                <w:sz w:val="20"/>
              </w:rPr>
              <w:t>
</w:t>
            </w:r>
            <w:r>
              <w:rPr>
                <w:rFonts w:ascii="Times New Roman"/>
                <w:b w:val="false"/>
                <w:i w:val="false"/>
                <w:color w:val="000000"/>
                <w:sz w:val="20"/>
              </w:rPr>
              <w:t>41. Құю (заливка)</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Коннекторларды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Жинақтау операциялары,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44. аспаны, дөңгелектерді, қанаттарды алдын ала жинақтау және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45. ішкі және капот астындағы оқшаулауды жапсыру,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шлангілер мен электр кабельдерін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47. үлестіргіш қорапты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48. пневматикалық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49. есіктерді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50. ауа баптау, жылыту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51. орындықтарды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52. шыныларды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53. едендерді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54. пайдаланылған газдарды шығару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55. люктерді, сыртқы элементтерді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56. отын жүйесін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57. рульдік жүйені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58. камераларды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59. басқару панелін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60. күштік блокты құрастыру (қозғалтқыш жиынтықта + АБҚ),</w:t>
            </w:r>
          </w:p>
          <w:p>
            <w:pPr>
              <w:spacing w:after="20"/>
              <w:ind w:left="20"/>
              <w:jc w:val="both"/>
            </w:pPr>
            <w:r>
              <w:rPr>
                <w:rFonts w:ascii="Times New Roman"/>
                <w:b w:val="false"/>
                <w:i w:val="false"/>
                <w:color w:val="000000"/>
                <w:sz w:val="20"/>
              </w:rPr>
              <w:t>
</w:t>
            </w:r>
            <w:r>
              <w:rPr>
                <w:rFonts w:ascii="Times New Roman"/>
                <w:b w:val="false"/>
                <w:i w:val="false"/>
                <w:color w:val="000000"/>
                <w:sz w:val="20"/>
              </w:rPr>
              <w:t>61. күштік блокты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62. бамперлерді, капотты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Сауытты дөңгелекті машиналарды және олардың жекелеген жүйелерін сынау, соның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63. капсуланың герметизациясын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64. бағдарламалық қамтамасыз ету арқылы іштен жану қозғалтқышының (ІЖҚ) параметрлерін бағдарламалау,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65. бағдарламалық қамтамасыз ету арқылы ABS жүйесін, АБҚ, ІЖҚ диагностикалау және тестілеу,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66. тежегіш жүйесін стендте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67. аспапты пайдалана отырып, фаралар жарығының параметрлерін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68. ирек оймалы қосылыстардың тарту моментін динамометрлік кілтпен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69. электрлік жиынтықтауыштардың жұмысқа қабілеттілігін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70. сынақ полигонында сауытты дөңгелекті машинаның (СДМ) техникалық сипаттамаларын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71. пневматикалық жүйені герметикалыққа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қозғалтқыш пен АБҚ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73. жол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74. рульдік жүйені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75. жаңбырлату камерасында герметикалыққа тексеру,</w:t>
            </w:r>
          </w:p>
          <w:p>
            <w:pPr>
              <w:spacing w:after="20"/>
              <w:ind w:left="20"/>
              <w:jc w:val="both"/>
            </w:pPr>
            <w:r>
              <w:rPr>
                <w:rFonts w:ascii="Times New Roman"/>
                <w:b w:val="false"/>
                <w:i w:val="false"/>
                <w:color w:val="000000"/>
                <w:sz w:val="20"/>
              </w:rPr>
              <w:t>
76. HVAC (тіршілікті қамтамасыз ету) жүйесінің жұмыс істеуін тексеру.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үлгідегі қару, револьверлерді, пистолеттерді және 9307 тауар позициясына жататын қаруды қоспағанда: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НСВ-12.7 "Утес" (6П11) пулеметі және оның модификациялары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13" w:id="2012"/>
          <w:p>
            <w:pPr>
              <w:spacing w:after="20"/>
              <w:ind w:left="20"/>
              <w:jc w:val="both"/>
            </w:pPr>
            <w:r>
              <w:rPr>
                <w:rFonts w:ascii="Times New Roman"/>
                <w:b w:val="false"/>
                <w:i w:val="false"/>
                <w:color w:val="000000"/>
                <w:sz w:val="20"/>
              </w:rPr>
              <w:t>
1. Ағашты кептіру.</w:t>
            </w:r>
          </w:p>
          <w:bookmarkEnd w:id="2012"/>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(құю, соғу, кесу, шабу, лазерлік кесу,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пластмассадан бөлшектерді жасау (ыстық престеу), суық штамптау, электроэрозиялық өңдеу, электрохимиялық өңдеу,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Дәнекерлеу арқылы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Шегелеу арқылы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құрастыру (егеп-жону, дәл келтіру, қырнау, бұрғылау, престеу, кернелеу, шплинттеу, тораптарды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Бұйымның жекелеген тораптарын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Магниттік бақылау (жекелеген бөлшектер мен жинақтарға).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34.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Бұйымды қайта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Бақылау.</w:t>
            </w:r>
          </w:p>
          <w:p>
            <w:pPr>
              <w:spacing w:after="20"/>
              <w:ind w:left="20"/>
              <w:jc w:val="both"/>
            </w:pPr>
            <w:r>
              <w:rPr>
                <w:rFonts w:ascii="Times New Roman"/>
                <w:b w:val="false"/>
                <w:i w:val="false"/>
                <w:color w:val="000000"/>
                <w:sz w:val="20"/>
              </w:rPr>
              <w:t>
40.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52" w:id="2013"/>
          <w:p>
            <w:pPr>
              <w:spacing w:after="20"/>
              <w:ind w:left="20"/>
              <w:jc w:val="both"/>
            </w:pPr>
            <w:r>
              <w:rPr>
                <w:rFonts w:ascii="Times New Roman"/>
                <w:b w:val="false"/>
                <w:i w:val="false"/>
                <w:color w:val="000000"/>
                <w:sz w:val="20"/>
              </w:rPr>
              <w:t>
1. Ағашты кептіру.</w:t>
            </w:r>
          </w:p>
          <w:bookmarkEnd w:id="2013"/>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(құю, соғу, кесу, қырқу, лазерлік кесу,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пластмассадан бөлшек жасау (ыстық престеу), суық штамптау, электроэрозиялық өңдеу, электрохимиялық өңдеу,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Тойтармалау арқылы құрастыру (клепка).</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құрастыру (тазалау, дәлдеу, қырнау, бұрғылау, престеу, керту, шплинттеу, тораптарды ретке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Жекелеген тораптарды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Жекелеген бөлшектер мен тораптарға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Бұйымды қаптау.</w:t>
            </w:r>
          </w:p>
          <w:p>
            <w:pPr>
              <w:spacing w:after="20"/>
              <w:ind w:left="20"/>
              <w:jc w:val="both"/>
            </w:pPr>
            <w:r>
              <w:rPr>
                <w:rFonts w:ascii="Times New Roman"/>
                <w:b w:val="false"/>
                <w:i w:val="false"/>
                <w:color w:val="000000"/>
                <w:sz w:val="20"/>
              </w:rPr>
              <w:t>
39.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0" w:id="2014"/>
          <w:p>
            <w:pPr>
              <w:spacing w:after="20"/>
              <w:ind w:left="20"/>
              <w:jc w:val="both"/>
            </w:pPr>
            <w:r>
              <w:rPr>
                <w:rFonts w:ascii="Times New Roman"/>
                <w:b w:val="false"/>
                <w:i w:val="false"/>
                <w:color w:val="000000"/>
                <w:sz w:val="20"/>
              </w:rPr>
              <w:t>
Бомбалар, гранаталар, торпедалар, миналар, зымырандар және ұқсас әскери іс-қимылдарға арналған құралдар, олардың бөлшектері; патрондар, өзге де оқ-дәрілер, снарядтар және олардың бөлшектері, соның ішінде бытыра және патрондарға арналған тығындар:</w:t>
            </w:r>
          </w:p>
          <w:bookmarkEnd w:id="2014"/>
          <w:p>
            <w:pPr>
              <w:spacing w:after="20"/>
              <w:ind w:left="20"/>
              <w:jc w:val="both"/>
            </w:pPr>
            <w:r>
              <w:rPr>
                <w:rFonts w:ascii="Times New Roman"/>
                <w:b w:val="false"/>
                <w:i w:val="false"/>
                <w:color w:val="000000"/>
                <w:sz w:val="20"/>
              </w:rPr>
              <w:t>
</w:t>
            </w:r>
            <w:r>
              <w:rPr>
                <w:rFonts w:ascii="Times New Roman"/>
                <w:b w:val="false"/>
                <w:i w:val="false"/>
                <w:color w:val="000000"/>
                <w:sz w:val="20"/>
              </w:rPr>
              <w:t>– тегіс ұңғылы қаруға арналған патрондар және олардың бөлшектері; пневматикалық қаруға арналған оқтар: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 өзге:</w:t>
            </w:r>
          </w:p>
          <w:p>
            <w:pPr>
              <w:spacing w:after="20"/>
              <w:ind w:left="20"/>
              <w:jc w:val="both"/>
            </w:pPr>
            <w:r>
              <w:rPr>
                <w:rFonts w:ascii="Times New Roman"/>
                <w:b w:val="false"/>
                <w:i w:val="false"/>
                <w:color w:val="000000"/>
                <w:sz w:val="20"/>
              </w:rPr>
              <w:t>
</w:t>
            </w:r>
            <w:r>
              <w:rPr>
                <w:rFonts w:ascii="Times New Roman"/>
                <w:b w:val="false"/>
                <w:i w:val="false"/>
                <w:color w:val="000000"/>
                <w:sz w:val="20"/>
              </w:rPr>
              <w:t>– – әскери мақсаттарға арналған:</w:t>
            </w:r>
          </w:p>
          <w:p>
            <w:pPr>
              <w:spacing w:after="20"/>
              <w:ind w:left="20"/>
              <w:jc w:val="both"/>
            </w:pPr>
            <w:r>
              <w:rPr>
                <w:rFonts w:ascii="Times New Roman"/>
                <w:b w:val="false"/>
                <w:i w:val="false"/>
                <w:color w:val="000000"/>
                <w:sz w:val="20"/>
              </w:rPr>
              <w:t xml:space="preserve">
– – – өзге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30-мм фрагментті бақылау снаряды бар 2А42, 2А72 арналған 3УБР6 патрон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4" w:id="2015"/>
          <w:p>
            <w:pPr>
              <w:spacing w:after="20"/>
              <w:ind w:left="20"/>
              <w:jc w:val="both"/>
            </w:pPr>
            <w:r>
              <w:rPr>
                <w:rFonts w:ascii="Times New Roman"/>
                <w:b w:val="false"/>
                <w:i w:val="false"/>
                <w:color w:val="000000"/>
                <w:sz w:val="20"/>
              </w:rPr>
              <w:t>
1. Металл ыдыс бұйымдарына арналған дайындамаларды жасау (кесу)</w:t>
            </w:r>
          </w:p>
          <w:bookmarkEnd w:id="2015"/>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Металл ыдыс бұйымдарына арналған бөлшектерді жасау (суық штамптау, ыстық штамптау, контакттық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Бөлшектерді жабынмен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Ағашты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Жинақтаушы бөлшектерді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19. Жинақтаушы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Бұйымды құрастыру – капсюльдеу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Капсюльді кернелеу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Капсюльді лактау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құрастыру – дәрі (оқ-дәрі) салмағын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Ұштықты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Снарядты ұштықпен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Снаряд корпусын гильзаға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Снарядты гильзамен қыспалау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Бұзушы бақылау (бұзбайтын/сынақтық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37.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Дайын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Дайын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Бұйымдарды металл ыдысқа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Металл ыдысты бұйымдарымен бірге ағаш жәшікке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43. Бақылау</w:t>
            </w:r>
          </w:p>
          <w:p>
            <w:pPr>
              <w:spacing w:after="20"/>
              <w:ind w:left="20"/>
              <w:jc w:val="both"/>
            </w:pPr>
            <w:r>
              <w:rPr>
                <w:rFonts w:ascii="Times New Roman"/>
                <w:b w:val="false"/>
                <w:i w:val="false"/>
                <w:color w:val="000000"/>
                <w:sz w:val="20"/>
              </w:rPr>
              <w:t>
44.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37" w:id="2016"/>
          <w:p>
            <w:pPr>
              <w:spacing w:after="20"/>
              <w:ind w:left="20"/>
              <w:jc w:val="both"/>
            </w:pPr>
            <w:r>
              <w:rPr>
                <w:rFonts w:ascii="Times New Roman"/>
                <w:b w:val="false"/>
                <w:i w:val="false"/>
                <w:color w:val="000000"/>
                <w:sz w:val="20"/>
              </w:rPr>
              <w:t>
1. Металл ыдыс бұйымдарына арналған дайындамаларды жасау (кесу).</w:t>
            </w:r>
          </w:p>
          <w:bookmarkEnd w:id="2016"/>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Металл ыдыс бұйымдарына арналған бөлшектерді жасау (суық штамптау, ыстық штамптау, контакттық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Бөлшектерге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Ағашты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Жинақтаушы бөлшектерді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19. Жинақтаушы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Бұйымды құрастыру – капсюльдеу.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Капсюльді 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Капсюльді лактау.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құрастыру – оқ-дәрі зарядын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Ұшты (наконечник)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Снарядты ұшымен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Снаряд корпусын гильзаға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Снаряд пен гильзаны қыспалау (обжимка).</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Бұзбайтын (бүлдіруші)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37.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Дайын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Дайын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Бұйымдарды металл ыдысқа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Металл ыдыстағы бұйымдарды ағаш жәшікке қаптау.</w:t>
            </w:r>
          </w:p>
          <w:p>
            <w:pPr>
              <w:spacing w:after="20"/>
              <w:ind w:left="20"/>
              <w:jc w:val="both"/>
            </w:pPr>
            <w:r>
              <w:rPr>
                <w:rFonts w:ascii="Times New Roman"/>
                <w:b w:val="false"/>
                <w:i w:val="false"/>
                <w:color w:val="000000"/>
                <w:sz w:val="20"/>
              </w:rPr>
              <w:t>
43.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9303900000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79" w:id="2017"/>
          <w:p>
            <w:pPr>
              <w:spacing w:after="20"/>
              <w:ind w:left="20"/>
              <w:jc w:val="both"/>
            </w:pPr>
            <w:r>
              <w:rPr>
                <w:rFonts w:ascii="Times New Roman"/>
                <w:b w:val="false"/>
                <w:i w:val="false"/>
                <w:color w:val="000000"/>
                <w:sz w:val="20"/>
              </w:rPr>
              <w:t>
Өзге де атыс қарулары және жарылғыш зат зарядының әсерімен әрекет ететін ұқсас құрылғылар (мысалы, спорттық мылтықтар мен винтовкалар, ұңғыдан оқталатын атыс қаруы, зымыран тасығыштар және тек сигналдық зымырандарды ұшыруға арналған өзге де құрылғылар, бос патрондармен атуға арналған тапаншалар мен револьверлер, жануарларды "гумандық" жолмен союға арналған шығып тұратын өзекті тапаншалар, линеметтер):</w:t>
            </w:r>
          </w:p>
          <w:bookmarkEnd w:id="2017"/>
          <w:p>
            <w:pPr>
              <w:spacing w:after="20"/>
              <w:ind w:left="20"/>
              <w:jc w:val="both"/>
            </w:pPr>
            <w:r>
              <w:rPr>
                <w:rFonts w:ascii="Times New Roman"/>
                <w:b w:val="false"/>
                <w:i w:val="false"/>
                <w:color w:val="000000"/>
                <w:sz w:val="20"/>
              </w:rPr>
              <w:t>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Ракетница СПШ-26М KZ</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80" w:id="2018"/>
          <w:p>
            <w:pPr>
              <w:spacing w:after="20"/>
              <w:ind w:left="20"/>
              <w:jc w:val="both"/>
            </w:pPr>
            <w:r>
              <w:rPr>
                <w:rFonts w:ascii="Times New Roman"/>
                <w:b w:val="false"/>
                <w:i w:val="false"/>
                <w:color w:val="000000"/>
                <w:sz w:val="20"/>
              </w:rPr>
              <w:t>
1. Ағашты кептіру.</w:t>
            </w:r>
          </w:p>
          <w:bookmarkEnd w:id="2018"/>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(кесу, шабу, лазерлік кесу,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пластмассадан бөлшектерді жасау (ыстық престеу),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Құрастыру тораптарын тойтармалау.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құрастыру (егеп-жону, дәл келтіру, қырнау, бұрғылау, престеу, кернелеу, тораптарды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Бұйымды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Жекелеген бөлшектер мен тораптарды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Жабын жағу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Бақылау.</w:t>
            </w:r>
          </w:p>
          <w:p>
            <w:pPr>
              <w:spacing w:after="20"/>
              <w:ind w:left="20"/>
              <w:jc w:val="both"/>
            </w:pPr>
            <w:r>
              <w:rPr>
                <w:rFonts w:ascii="Times New Roman"/>
                <w:b w:val="false"/>
                <w:i w:val="false"/>
                <w:color w:val="000000"/>
                <w:sz w:val="20"/>
              </w:rPr>
              <w:t>
38.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17" w:id="2019"/>
          <w:p>
            <w:pPr>
              <w:spacing w:after="20"/>
              <w:ind w:left="20"/>
              <w:jc w:val="both"/>
            </w:pPr>
            <w:r>
              <w:rPr>
                <w:rFonts w:ascii="Times New Roman"/>
                <w:b w:val="false"/>
                <w:i w:val="false"/>
                <w:color w:val="000000"/>
                <w:sz w:val="20"/>
              </w:rPr>
              <w:t>
1. Ағашты кептіру.</w:t>
            </w:r>
          </w:p>
          <w:bookmarkEnd w:id="2019"/>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(кесу, қырқу, лазерлік кесу,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пластмассадан бөлшек жасау (ыстық престеу),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Тойтармалау арқылы құрастыру (клепка).</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құрастыру (тазалау, дәлдеу, қырнау, бұрғылау, престеу, керту, тораптарды ретке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Бұйымды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Жекелеген бөлшектер мен тораптарға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Бұйымды қаптау.</w:t>
            </w:r>
          </w:p>
          <w:p>
            <w:pPr>
              <w:spacing w:after="20"/>
              <w:ind w:left="20"/>
              <w:jc w:val="both"/>
            </w:pPr>
            <w:r>
              <w:rPr>
                <w:rFonts w:ascii="Times New Roman"/>
                <w:b w:val="false"/>
                <w:i w:val="false"/>
                <w:color w:val="000000"/>
                <w:sz w:val="20"/>
              </w:rPr>
              <w:t>
37.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9013800000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53" w:id="2020"/>
          <w:p>
            <w:pPr>
              <w:spacing w:after="20"/>
              <w:ind w:left="20"/>
              <w:jc w:val="both"/>
            </w:pPr>
            <w:r>
              <w:rPr>
                <w:rFonts w:ascii="Times New Roman"/>
                <w:b w:val="false"/>
                <w:i w:val="false"/>
                <w:color w:val="000000"/>
                <w:sz w:val="20"/>
              </w:rPr>
              <w:t>
Лазерлік диодтардан басқа лазерлер; осы топтың басқа жерлерінде аталмаған немесе енгізілмеген өзге де оптикалық аспаптар мен құралдар:</w:t>
            </w:r>
          </w:p>
          <w:bookmarkEnd w:id="2020"/>
          <w:p>
            <w:pPr>
              <w:spacing w:after="20"/>
              <w:ind w:left="20"/>
              <w:jc w:val="both"/>
            </w:pPr>
            <w:r>
              <w:rPr>
                <w:rFonts w:ascii="Times New Roman"/>
                <w:b w:val="false"/>
                <w:i w:val="false"/>
                <w:color w:val="000000"/>
                <w:sz w:val="20"/>
              </w:rPr>
              <w:t>
– өзге де құрылғылар, аспаптар және құралдар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ПХС (бос оқ атуға арналған құрылғы) 7,62 мм ПК, ПКМ, ПКТ, АК-74, НСВ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54" w:id="2021"/>
          <w:p>
            <w:pPr>
              <w:spacing w:after="20"/>
              <w:ind w:left="20"/>
              <w:jc w:val="both"/>
            </w:pPr>
            <w:r>
              <w:rPr>
                <w:rFonts w:ascii="Times New Roman"/>
                <w:b w:val="false"/>
                <w:i w:val="false"/>
                <w:color w:val="000000"/>
                <w:sz w:val="20"/>
              </w:rPr>
              <w:t>
1. Ағашты кептіру.</w:t>
            </w:r>
          </w:p>
          <w:bookmarkEnd w:id="2021"/>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(кесу, шабу, лазерлік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19.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Бұйымды құрастыру (егеп-жону, дәл келтіру, қырнау, бұрғылау, престеу, кернелеу).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Жекелеген бөлшектер мен тораптарды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Бақылау.</w:t>
            </w:r>
          </w:p>
          <w:p>
            <w:pPr>
              <w:spacing w:after="20"/>
              <w:ind w:left="20"/>
              <w:jc w:val="both"/>
            </w:pPr>
            <w:r>
              <w:rPr>
                <w:rFonts w:ascii="Times New Roman"/>
                <w:b w:val="false"/>
                <w:i w:val="false"/>
                <w:color w:val="000000"/>
                <w:sz w:val="20"/>
              </w:rPr>
              <w:t>
35.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88" w:id="2022"/>
          <w:p>
            <w:pPr>
              <w:spacing w:after="20"/>
              <w:ind w:left="20"/>
              <w:jc w:val="both"/>
            </w:pPr>
            <w:r>
              <w:rPr>
                <w:rFonts w:ascii="Times New Roman"/>
                <w:b w:val="false"/>
                <w:i w:val="false"/>
                <w:color w:val="000000"/>
                <w:sz w:val="20"/>
              </w:rPr>
              <w:t>
1. Ағашты кептіру.</w:t>
            </w:r>
          </w:p>
          <w:bookmarkEnd w:id="2022"/>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(кесу, қырқу, лазерлік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19.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Бұйымды құрастыру (қырлау, дәлдеу, қырнау, бұрғылау, престеу, 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Жекелеген бөлшектер мен тораптарға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Бұйымды қаптау.</w:t>
            </w:r>
          </w:p>
          <w:p>
            <w:pPr>
              <w:spacing w:after="20"/>
              <w:ind w:left="20"/>
              <w:jc w:val="both"/>
            </w:pPr>
            <w:r>
              <w:rPr>
                <w:rFonts w:ascii="Times New Roman"/>
                <w:b w:val="false"/>
                <w:i w:val="false"/>
                <w:color w:val="000000"/>
                <w:sz w:val="20"/>
              </w:rPr>
              <w:t>
34.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1" w:id="2023"/>
          <w:p>
            <w:pPr>
              <w:spacing w:after="20"/>
              <w:ind w:left="20"/>
              <w:jc w:val="both"/>
            </w:pPr>
            <w:r>
              <w:rPr>
                <w:rFonts w:ascii="Times New Roman"/>
                <w:b w:val="false"/>
                <w:i w:val="false"/>
                <w:color w:val="000000"/>
                <w:sz w:val="20"/>
              </w:rPr>
              <w:t>
Бомбалар, гранаталар, торпедалар, миналар, зымырандар және ұқсас әскери іс-қимылдарға арналған құралдар, олардың бөлшектері; патрондар, өзге де оқ-дәрілер, снарядтар және олардың бөлшектері, соның ішінде бытыра және патрондарға арналған тығындар:</w:t>
            </w:r>
          </w:p>
          <w:bookmarkEnd w:id="2023"/>
          <w:p>
            <w:pPr>
              <w:spacing w:after="20"/>
              <w:ind w:left="20"/>
              <w:jc w:val="both"/>
            </w:pPr>
            <w:r>
              <w:rPr>
                <w:rFonts w:ascii="Times New Roman"/>
                <w:b w:val="false"/>
                <w:i w:val="false"/>
                <w:color w:val="000000"/>
                <w:sz w:val="20"/>
              </w:rPr>
              <w:t>
</w:t>
            </w:r>
            <w:r>
              <w:rPr>
                <w:rFonts w:ascii="Times New Roman"/>
                <w:b w:val="false"/>
                <w:i w:val="false"/>
                <w:color w:val="000000"/>
                <w:sz w:val="20"/>
              </w:rPr>
              <w:t>– тегіс ұңғылы қаруға арналған патрондар және олардың бөлшектері; пневматикалық қаруға арналған оқтар: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 өзге:</w:t>
            </w:r>
          </w:p>
          <w:p>
            <w:pPr>
              <w:spacing w:after="20"/>
              <w:ind w:left="20"/>
              <w:jc w:val="both"/>
            </w:pPr>
            <w:r>
              <w:rPr>
                <w:rFonts w:ascii="Times New Roman"/>
                <w:b w:val="false"/>
                <w:i w:val="false"/>
                <w:color w:val="000000"/>
                <w:sz w:val="20"/>
              </w:rPr>
              <w:t>
</w:t>
            </w:r>
            <w:r>
              <w:rPr>
                <w:rFonts w:ascii="Times New Roman"/>
                <w:b w:val="false"/>
                <w:i w:val="false"/>
                <w:color w:val="000000"/>
                <w:sz w:val="20"/>
              </w:rPr>
              <w:t>– – әскери мақсаттарға арналған:</w:t>
            </w:r>
          </w:p>
          <w:p>
            <w:pPr>
              <w:spacing w:after="20"/>
              <w:ind w:left="20"/>
              <w:jc w:val="both"/>
            </w:pPr>
            <w:r>
              <w:rPr>
                <w:rFonts w:ascii="Times New Roman"/>
                <w:b w:val="false"/>
                <w:i w:val="false"/>
                <w:color w:val="000000"/>
                <w:sz w:val="20"/>
              </w:rPr>
              <w:t xml:space="preserve">
– – – өзге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мм А3-УОФ-84 сынық-фугас снаряды бар патрондар.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5" w:id="2024"/>
          <w:p>
            <w:pPr>
              <w:spacing w:after="20"/>
              <w:ind w:left="20"/>
              <w:jc w:val="both"/>
            </w:pPr>
            <w:r>
              <w:rPr>
                <w:rFonts w:ascii="Times New Roman"/>
                <w:b w:val="false"/>
                <w:i w:val="false"/>
                <w:color w:val="000000"/>
                <w:sz w:val="20"/>
              </w:rPr>
              <w:t>
1. Металл ыдыс бұйымдарына арналған дайындамаларды жасау (кесу).</w:t>
            </w:r>
          </w:p>
          <w:bookmarkEnd w:id="2024"/>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Металл ыдыс бұйымдарына арналған бөлшектерді жасау (суық штамптау, ыстық штамптау, контакттық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Бөлшектерді жабынмен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Ағашты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Жинақтаушы бөлшектерді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19. Жинақтаушы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Бұйымды құрастыру – қорғасын сақинаны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Бұйымды құрастыру – электрокапсюльді төлкені бұрап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Электрокапсюльді төлкені кернелеу.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Кедергіні (сопротивление)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құрастыру – оқ-дәрі салмағын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Корпусты гильзаға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Снарядты гильзамен қыспалау.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Бұзушы бақылау (сынақтық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Тұтандырғышты бұрап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Тұтандырғышты кернелеу.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39. Дайын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Дайын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Бұйымдарды металл ыдысқа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43. Металл ыдысты бұйымдарымен бірге ағаш жәшікке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44. Бақылау.</w:t>
            </w:r>
          </w:p>
          <w:p>
            <w:pPr>
              <w:spacing w:after="20"/>
              <w:ind w:left="20"/>
              <w:jc w:val="both"/>
            </w:pPr>
            <w:r>
              <w:rPr>
                <w:rFonts w:ascii="Times New Roman"/>
                <w:b w:val="false"/>
                <w:i w:val="false"/>
                <w:color w:val="000000"/>
                <w:sz w:val="20"/>
              </w:rPr>
              <w:t>
45.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69" w:id="2025"/>
          <w:p>
            <w:pPr>
              <w:spacing w:after="20"/>
              <w:ind w:left="20"/>
              <w:jc w:val="both"/>
            </w:pPr>
            <w:r>
              <w:rPr>
                <w:rFonts w:ascii="Times New Roman"/>
                <w:b w:val="false"/>
                <w:i w:val="false"/>
                <w:color w:val="000000"/>
                <w:sz w:val="20"/>
              </w:rPr>
              <w:t>
1. Металл ыдыс бұйымдарына арналған дайындамаларды жасау (кесу).</w:t>
            </w:r>
          </w:p>
          <w:bookmarkEnd w:id="2025"/>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Металл ыдыс бұйымдарына арналған бөлшектерді жасау (суық және ыстық штамптау, контакттық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Бөлшектерге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Ағашты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Жинақтаушы бөлшектерді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19. Жинақтаушы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Бұйымды құрастыру – қорғасын сақинасын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Бұйымды құрастыру – электрокапсюль втулкасын бұрау.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Электрокапсюль втулкасын 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Кедергі (қарсылық) параметрін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құрастыру – оқ-дәрі зарядын өлшеп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Снаряд корпусын гильзаға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Снаряд пен гильзаны қысып бекіту (обжимка).</w:t>
            </w:r>
          </w:p>
          <w:p>
            <w:pPr>
              <w:spacing w:after="20"/>
              <w:ind w:left="20"/>
              <w:jc w:val="both"/>
            </w:pPr>
            <w:r>
              <w:rPr>
                <w:rFonts w:ascii="Times New Roman"/>
                <w:b w:val="false"/>
                <w:i w:val="false"/>
                <w:color w:val="000000"/>
                <w:sz w:val="20"/>
              </w:rPr>
              <w:t>
</w:t>
            </w:r>
            <w:r>
              <w:rPr>
                <w:rFonts w:ascii="Times New Roman"/>
                <w:b w:val="false"/>
                <w:i w:val="false"/>
                <w:color w:val="000000"/>
                <w:sz w:val="20"/>
              </w:rPr>
              <w:t>32.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Бұзушы бақылау (деструктивті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34. Тұтандырғышты бұрау.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Тұтандырғышты 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39. Дайын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Дайын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Бұйымдарды металл ыдысқа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43. Металл ыдыстағы бұйымдарды ағаш жәшікке қаптау.</w:t>
            </w:r>
          </w:p>
          <w:p>
            <w:pPr>
              <w:spacing w:after="20"/>
              <w:ind w:left="20"/>
              <w:jc w:val="both"/>
            </w:pPr>
            <w:r>
              <w:rPr>
                <w:rFonts w:ascii="Times New Roman"/>
                <w:b w:val="false"/>
                <w:i w:val="false"/>
                <w:color w:val="000000"/>
                <w:sz w:val="20"/>
              </w:rPr>
              <w:t>
44.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2" w:id="2026"/>
          <w:p>
            <w:pPr>
              <w:spacing w:after="20"/>
              <w:ind w:left="20"/>
              <w:jc w:val="both"/>
            </w:pPr>
            <w:r>
              <w:rPr>
                <w:rFonts w:ascii="Times New Roman"/>
                <w:b w:val="false"/>
                <w:i w:val="false"/>
                <w:color w:val="000000"/>
                <w:sz w:val="20"/>
              </w:rPr>
              <w:t>
Бомбалар, гранаталар, торпедалар, миналар, зымырандар және ұқсас әскери іс-қимылдарға арналған құралдар, олардың бөлшектері; патрондар, өзге де оқ-дәрілер, снарядтар және олардың бөлшектері, соның ішінде бытыра және патрондарға арналған тығындар:</w:t>
            </w:r>
          </w:p>
          <w:bookmarkEnd w:id="2026"/>
          <w:p>
            <w:pPr>
              <w:spacing w:after="20"/>
              <w:ind w:left="20"/>
              <w:jc w:val="both"/>
            </w:pPr>
            <w:r>
              <w:rPr>
                <w:rFonts w:ascii="Times New Roman"/>
                <w:b w:val="false"/>
                <w:i w:val="false"/>
                <w:color w:val="000000"/>
                <w:sz w:val="20"/>
              </w:rPr>
              <w:t>
</w:t>
            </w:r>
            <w:r>
              <w:rPr>
                <w:rFonts w:ascii="Times New Roman"/>
                <w:b w:val="false"/>
                <w:i w:val="false"/>
                <w:color w:val="000000"/>
                <w:sz w:val="20"/>
              </w:rPr>
              <w:t>– тегіс ұңғылы қаруға арналған патрондар және олардың бөлшектері; пневматикалық қаруға арналған оқтар: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 өзге:</w:t>
            </w:r>
          </w:p>
          <w:p>
            <w:pPr>
              <w:spacing w:after="20"/>
              <w:ind w:left="20"/>
              <w:jc w:val="both"/>
            </w:pPr>
            <w:r>
              <w:rPr>
                <w:rFonts w:ascii="Times New Roman"/>
                <w:b w:val="false"/>
                <w:i w:val="false"/>
                <w:color w:val="000000"/>
                <w:sz w:val="20"/>
              </w:rPr>
              <w:t>
</w:t>
            </w:r>
            <w:r>
              <w:rPr>
                <w:rFonts w:ascii="Times New Roman"/>
                <w:b w:val="false"/>
                <w:i w:val="false"/>
                <w:color w:val="000000"/>
                <w:sz w:val="20"/>
              </w:rPr>
              <w:t>– – әскери мақсаттарға арналған:</w:t>
            </w:r>
          </w:p>
          <w:p>
            <w:pPr>
              <w:spacing w:after="20"/>
              <w:ind w:left="20"/>
              <w:jc w:val="both"/>
            </w:pPr>
            <w:r>
              <w:rPr>
                <w:rFonts w:ascii="Times New Roman"/>
                <w:b w:val="false"/>
                <w:i w:val="false"/>
                <w:color w:val="000000"/>
                <w:sz w:val="20"/>
              </w:rPr>
              <w:t xml:space="preserve">
– – – өзге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мм А3-УОР-84 фрагментті бақылау снаряды бар патрондар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6" w:id="2027"/>
          <w:p>
            <w:pPr>
              <w:spacing w:after="20"/>
              <w:ind w:left="20"/>
              <w:jc w:val="both"/>
            </w:pPr>
            <w:r>
              <w:rPr>
                <w:rFonts w:ascii="Times New Roman"/>
                <w:b w:val="false"/>
                <w:i w:val="false"/>
                <w:color w:val="000000"/>
                <w:sz w:val="20"/>
              </w:rPr>
              <w:t>
1. Металл ыдыс бұйымдарына арналған дайындамаларды жасау (кесу).</w:t>
            </w:r>
          </w:p>
          <w:bookmarkEnd w:id="2027"/>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Металл ыдыс бұйымдарына арналған бөлшектерді жасау (суық штамптау, ыстық штамптау, контакттық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Бөлшектерді жабынмен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Ағашты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Жинақтаушы бөлшектерді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19. Жинақтаушы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Бұйымды құрастыру – қорғасын сақинаны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Бұйымды құрастыру – электрокапсюльді төлкені бұрап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Электрокапсюльді төлкені кернелеу.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Кедергіні (сопротивление)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құрастыру – оқ-дәрі салмағын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Корпусты гильзаға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Снарядты гильзамен қыспалау.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Бұзушы бақылау (сынақтық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Бақылау шашасын (қатты заряд элементін)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Тұтандырғышты бұрап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39. Дайын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Дайын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Бұйымдарды металл ыдысқа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43. Металл ыдысты бұйымдарымен бірге ағаш жәшікке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44. Бақылау.</w:t>
            </w:r>
          </w:p>
          <w:p>
            <w:pPr>
              <w:spacing w:after="20"/>
              <w:ind w:left="20"/>
              <w:jc w:val="both"/>
            </w:pPr>
            <w:r>
              <w:rPr>
                <w:rFonts w:ascii="Times New Roman"/>
                <w:b w:val="false"/>
                <w:i w:val="false"/>
                <w:color w:val="000000"/>
                <w:sz w:val="20"/>
              </w:rPr>
              <w:t>
45.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60" w:id="2028"/>
          <w:p>
            <w:pPr>
              <w:spacing w:after="20"/>
              <w:ind w:left="20"/>
              <w:jc w:val="both"/>
            </w:pPr>
            <w:r>
              <w:rPr>
                <w:rFonts w:ascii="Times New Roman"/>
                <w:b w:val="false"/>
                <w:i w:val="false"/>
                <w:color w:val="000000"/>
                <w:sz w:val="20"/>
              </w:rPr>
              <w:t>
1. Металл ыдыс бұйымдарына арналған дайындамаларды жасау (кесу).</w:t>
            </w:r>
          </w:p>
          <w:bookmarkEnd w:id="2028"/>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Металл ыдыс бұйымдарына арналған бөлшектерді жасау (суық және ыстық штамптау, контакттық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Бөлшектерге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Ағашты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Жинақтаушы бөлшектерді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19. Жинақтаушы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Бұйымды құрастыру – қорғасын сақинасын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Бұйымды құрастыру – электрокапсюль втулкасын бұрау.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Электрокапсюль втулкасын 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Кедергі (сопротивление) параметрін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құрастыру – оқ-дәрі зарядын өлшеп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Снаряд корпусын гильзаға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Снаряд пен гильзаны қысып бекіту (обжимка).</w:t>
            </w:r>
          </w:p>
          <w:p>
            <w:pPr>
              <w:spacing w:after="20"/>
              <w:ind w:left="20"/>
              <w:jc w:val="both"/>
            </w:pPr>
            <w:r>
              <w:rPr>
                <w:rFonts w:ascii="Times New Roman"/>
                <w:b w:val="false"/>
                <w:i w:val="false"/>
                <w:color w:val="000000"/>
                <w:sz w:val="20"/>
              </w:rPr>
              <w:t>
</w:t>
            </w:r>
            <w:r>
              <w:rPr>
                <w:rFonts w:ascii="Times New Roman"/>
                <w:b w:val="false"/>
                <w:i w:val="false"/>
                <w:color w:val="000000"/>
                <w:sz w:val="20"/>
              </w:rPr>
              <w:t>32.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Бұзушы (деструктивті)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Шашканы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Тұтандырғышты бұрау.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39. Дайын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Дайын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Бұйымдарды металл ыдысқа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43. Металл ыдыстағы бұйымдарды ағаш жәшікке қаптау.</w:t>
            </w:r>
          </w:p>
          <w:p>
            <w:pPr>
              <w:spacing w:after="20"/>
              <w:ind w:left="20"/>
              <w:jc w:val="both"/>
            </w:pPr>
            <w:r>
              <w:rPr>
                <w:rFonts w:ascii="Times New Roman"/>
                <w:b w:val="false"/>
                <w:i w:val="false"/>
                <w:color w:val="000000"/>
                <w:sz w:val="20"/>
              </w:rPr>
              <w:t>
44.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03" w:id="2029"/>
          <w:p>
            <w:pPr>
              <w:spacing w:after="20"/>
              <w:ind w:left="20"/>
              <w:jc w:val="both"/>
            </w:pPr>
            <w:r>
              <w:rPr>
                <w:rFonts w:ascii="Times New Roman"/>
                <w:b w:val="false"/>
                <w:i w:val="false"/>
                <w:color w:val="000000"/>
                <w:sz w:val="20"/>
              </w:rPr>
              <w:t>
9301–9304 тауар позицияларына жататын бұйымдардың бөлшектері мен керек-жарақтары:</w:t>
            </w:r>
          </w:p>
          <w:bookmarkEnd w:id="2029"/>
          <w:p>
            <w:pPr>
              <w:spacing w:after="20"/>
              <w:ind w:left="20"/>
              <w:jc w:val="both"/>
            </w:pPr>
            <w:r>
              <w:rPr>
                <w:rFonts w:ascii="Times New Roman"/>
                <w:b w:val="false"/>
                <w:i w:val="false"/>
                <w:color w:val="000000"/>
                <w:sz w:val="20"/>
              </w:rPr>
              <w:t>
– – 9301 тауар позициясындағы әскери үлгідегі қаруға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УПМ 18 Қаруың Жол талғамайтын көлікке орнату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04" w:id="2030"/>
          <w:p>
            <w:pPr>
              <w:spacing w:after="20"/>
              <w:ind w:left="20"/>
              <w:jc w:val="both"/>
            </w:pPr>
            <w:r>
              <w:rPr>
                <w:rFonts w:ascii="Times New Roman"/>
                <w:b w:val="false"/>
                <w:i w:val="false"/>
                <w:color w:val="000000"/>
                <w:sz w:val="20"/>
              </w:rPr>
              <w:t>
1. Ағашты кептіру.</w:t>
            </w:r>
          </w:p>
          <w:bookmarkEnd w:id="2030"/>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(соғу, кесу, шабу, лазерлік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резеңке бөлшектерін жасау (вулканизация),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Бұйымды құрастыру (егеп-жону, дәл келтіру, қырнау, бұрғылау, престеу, кернелеу, шплинттеу, тораптарды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Бұйымның жекелеген тораптарын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Бақылау.</w:t>
            </w:r>
          </w:p>
          <w:p>
            <w:pPr>
              <w:spacing w:after="20"/>
              <w:ind w:left="20"/>
              <w:jc w:val="both"/>
            </w:pPr>
            <w:r>
              <w:rPr>
                <w:rFonts w:ascii="Times New Roman"/>
                <w:b w:val="false"/>
                <w:i w:val="false"/>
                <w:color w:val="000000"/>
                <w:sz w:val="20"/>
              </w:rPr>
              <w:t>
33.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36" w:id="2031"/>
          <w:p>
            <w:pPr>
              <w:spacing w:after="20"/>
              <w:ind w:left="20"/>
              <w:jc w:val="both"/>
            </w:pPr>
            <w:r>
              <w:rPr>
                <w:rFonts w:ascii="Times New Roman"/>
                <w:b w:val="false"/>
                <w:i w:val="false"/>
                <w:color w:val="000000"/>
                <w:sz w:val="20"/>
              </w:rPr>
              <w:t>
1. Ағашты кептіру.</w:t>
            </w:r>
          </w:p>
          <w:bookmarkEnd w:id="2031"/>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(құю, кесу, қырқу, лазерлік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резеңке бөлшектерді жасау (вулканизация),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Тораптарды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Бұйымды құрастыру (қырлау, дәлдеу, қырнау, бұрғылау, престеу, керту, шплинттеу, тораптарды ретке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Бұйымның жеке тораптарын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қаптау.</w:t>
            </w:r>
          </w:p>
          <w:p>
            <w:pPr>
              <w:spacing w:after="20"/>
              <w:ind w:left="20"/>
              <w:jc w:val="both"/>
            </w:pPr>
            <w:r>
              <w:rPr>
                <w:rFonts w:ascii="Times New Roman"/>
                <w:b w:val="false"/>
                <w:i w:val="false"/>
                <w:color w:val="000000"/>
                <w:sz w:val="20"/>
              </w:rPr>
              <w:t>
32.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67" w:id="2032"/>
          <w:p>
            <w:pPr>
              <w:spacing w:after="20"/>
              <w:ind w:left="20"/>
              <w:jc w:val="both"/>
            </w:pPr>
            <w:r>
              <w:rPr>
                <w:rFonts w:ascii="Times New Roman"/>
                <w:b w:val="false"/>
                <w:i w:val="false"/>
                <w:color w:val="000000"/>
                <w:sz w:val="20"/>
              </w:rPr>
              <w:t>
Әскери үлгідегі қару, револьверлерді, пистолеттерді және 9307 тауар позициясына жататын қаруды қоспағанда:</w:t>
            </w:r>
          </w:p>
          <w:bookmarkEnd w:id="2032"/>
          <w:p>
            <w:pPr>
              <w:spacing w:after="20"/>
              <w:ind w:left="20"/>
              <w:jc w:val="both"/>
            </w:pPr>
            <w:r>
              <w:rPr>
                <w:rFonts w:ascii="Times New Roman"/>
                <w:b w:val="false"/>
                <w:i w:val="false"/>
                <w:color w:val="000000"/>
                <w:sz w:val="20"/>
              </w:rPr>
              <w:t>
– артиллериялық қару (мысалы, зеңбіректер, гаубицалар және минометтер)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2A42 Зеңбірек (жинақтау өндірісі)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68" w:id="2033"/>
          <w:p>
            <w:pPr>
              <w:spacing w:after="20"/>
              <w:ind w:left="20"/>
              <w:jc w:val="both"/>
            </w:pPr>
            <w:r>
              <w:rPr>
                <w:rFonts w:ascii="Times New Roman"/>
                <w:b w:val="false"/>
                <w:i w:val="false"/>
                <w:color w:val="000000"/>
                <w:sz w:val="20"/>
              </w:rPr>
              <w:t>
1. Бұйым мен ЗИП құрастыруын бақылау.</w:t>
            </w:r>
          </w:p>
          <w:bookmarkEnd w:id="2033"/>
          <w:p>
            <w:pPr>
              <w:spacing w:after="20"/>
              <w:ind w:left="20"/>
              <w:jc w:val="both"/>
            </w:pPr>
            <w:r>
              <w:rPr>
                <w:rFonts w:ascii="Times New Roman"/>
                <w:b w:val="false"/>
                <w:i w:val="false"/>
                <w:color w:val="000000"/>
                <w:sz w:val="20"/>
              </w:rPr>
              <w:t>
</w:t>
            </w:r>
            <w:r>
              <w:rPr>
                <w:rFonts w:ascii="Times New Roman"/>
                <w:b w:val="false"/>
                <w:i w:val="false"/>
                <w:color w:val="000000"/>
                <w:sz w:val="20"/>
              </w:rPr>
              <w:t>2.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Бұйымды құрастыруды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Бұйымды тораптар мен бөлшектерге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14. Тораптарды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 мен ЗИП-ті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Бақылау.</w:t>
            </w:r>
          </w:p>
          <w:p>
            <w:pPr>
              <w:spacing w:after="20"/>
              <w:ind w:left="20"/>
              <w:jc w:val="both"/>
            </w:pPr>
            <w:r>
              <w:rPr>
                <w:rFonts w:ascii="Times New Roman"/>
                <w:b w:val="false"/>
                <w:i w:val="false"/>
                <w:color w:val="000000"/>
                <w:sz w:val="20"/>
              </w:rPr>
              <w:t>
22.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89" w:id="2034"/>
          <w:p>
            <w:pPr>
              <w:spacing w:after="20"/>
              <w:ind w:left="20"/>
              <w:jc w:val="both"/>
            </w:pPr>
            <w:r>
              <w:rPr>
                <w:rFonts w:ascii="Times New Roman"/>
                <w:b w:val="false"/>
                <w:i w:val="false"/>
                <w:color w:val="000000"/>
                <w:sz w:val="20"/>
              </w:rPr>
              <w:t>
1. Бұйым құрастырулары мен ЗИП-ті (жөндеу-жиынтық бөлшектерін) бақылау.</w:t>
            </w:r>
          </w:p>
          <w:bookmarkEnd w:id="2034"/>
          <w:p>
            <w:pPr>
              <w:spacing w:after="20"/>
              <w:ind w:left="20"/>
              <w:jc w:val="both"/>
            </w:pPr>
            <w:r>
              <w:rPr>
                <w:rFonts w:ascii="Times New Roman"/>
                <w:b w:val="false"/>
                <w:i w:val="false"/>
                <w:color w:val="000000"/>
                <w:sz w:val="20"/>
              </w:rPr>
              <w:t>
</w:t>
            </w:r>
            <w:r>
              <w:rPr>
                <w:rFonts w:ascii="Times New Roman"/>
                <w:b w:val="false"/>
                <w:i w:val="false"/>
                <w:color w:val="000000"/>
                <w:sz w:val="20"/>
              </w:rPr>
              <w:t>2.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Бұйым құрастыруын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Бұйымды құрастыру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Бұйымды тораптар мен бөлшектерге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14. Тораптарды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Бұйымды және ЗИП-ті қаптау.</w:t>
            </w:r>
          </w:p>
          <w:p>
            <w:pPr>
              <w:spacing w:after="20"/>
              <w:ind w:left="20"/>
              <w:jc w:val="both"/>
            </w:pPr>
            <w:r>
              <w:rPr>
                <w:rFonts w:ascii="Times New Roman"/>
                <w:b w:val="false"/>
                <w:i w:val="false"/>
                <w:color w:val="000000"/>
                <w:sz w:val="20"/>
              </w:rPr>
              <w:t>
21.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9" w:id="2035"/>
          <w:p>
            <w:pPr>
              <w:spacing w:after="20"/>
              <w:ind w:left="20"/>
              <w:jc w:val="both"/>
            </w:pPr>
            <w:r>
              <w:rPr>
                <w:rFonts w:ascii="Times New Roman"/>
                <w:b w:val="false"/>
                <w:i w:val="false"/>
                <w:color w:val="000000"/>
                <w:sz w:val="20"/>
              </w:rPr>
              <w:t>
9301–9304 тауар позицияларына жататын бұйымдардың бөлшектері мен керек-жарақтары:</w:t>
            </w:r>
          </w:p>
          <w:bookmarkEnd w:id="2035"/>
          <w:p>
            <w:pPr>
              <w:spacing w:after="20"/>
              <w:ind w:left="20"/>
              <w:jc w:val="both"/>
            </w:pPr>
            <w:r>
              <w:rPr>
                <w:rFonts w:ascii="Times New Roman"/>
                <w:b w:val="false"/>
                <w:i w:val="false"/>
                <w:color w:val="000000"/>
                <w:sz w:val="20"/>
              </w:rPr>
              <w:t>
– – 9301 тауар позициясындағы әскери үлгідегі қаруға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Гильзожинағыш АК-74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10" w:id="2036"/>
          <w:p>
            <w:pPr>
              <w:spacing w:after="20"/>
              <w:ind w:left="20"/>
              <w:jc w:val="both"/>
            </w:pPr>
            <w:r>
              <w:rPr>
                <w:rFonts w:ascii="Times New Roman"/>
                <w:b w:val="false"/>
                <w:i w:val="false"/>
                <w:color w:val="000000"/>
                <w:sz w:val="20"/>
              </w:rPr>
              <w:t>
1. Ыдыс бұйымдарына арналған дайындамаларды жасау (кесу).</w:t>
            </w:r>
          </w:p>
          <w:bookmarkEnd w:id="2036"/>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Ыдысты құрастыру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Дайындамаларды жасау (лазерлік кесу, матаны пішу).</w:t>
            </w:r>
          </w:p>
          <w:p>
            <w:pPr>
              <w:spacing w:after="20"/>
              <w:ind w:left="20"/>
              <w:jc w:val="both"/>
            </w:pPr>
            <w:r>
              <w:rPr>
                <w:rFonts w:ascii="Times New Roman"/>
                <w:b w:val="false"/>
                <w:i w:val="false"/>
                <w:color w:val="000000"/>
                <w:sz w:val="20"/>
              </w:rPr>
              <w:t>
</w:t>
            </w:r>
            <w:r>
              <w:rPr>
                <w:rFonts w:ascii="Times New Roman"/>
                <w:b w:val="false"/>
                <w:i w:val="false"/>
                <w:color w:val="000000"/>
                <w:sz w:val="20"/>
              </w:rPr>
              <w:t>12.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Дайындамалардан бөлшектерді жасау (суық штамптау, серіппе орау, термиялық өңдеу, тазалау, гальваникалық және химиялық жабындарды жағу, бояу, қап тігу).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Серіппенің механикалық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Бақылау.</w:t>
            </w:r>
          </w:p>
          <w:p>
            <w:pPr>
              <w:spacing w:after="20"/>
              <w:ind w:left="20"/>
              <w:jc w:val="both"/>
            </w:pPr>
            <w:r>
              <w:rPr>
                <w:rFonts w:ascii="Times New Roman"/>
                <w:b w:val="false"/>
                <w:i w:val="false"/>
                <w:color w:val="000000"/>
                <w:sz w:val="20"/>
              </w:rPr>
              <w:t>
28.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37" w:id="2037"/>
          <w:p>
            <w:pPr>
              <w:spacing w:after="20"/>
              <w:ind w:left="20"/>
              <w:jc w:val="both"/>
            </w:pPr>
            <w:r>
              <w:rPr>
                <w:rFonts w:ascii="Times New Roman"/>
                <w:b w:val="false"/>
                <w:i w:val="false"/>
                <w:color w:val="000000"/>
                <w:sz w:val="20"/>
              </w:rPr>
              <w:t>
1. Ыдыс бұйымдарына арналған дайындамаларды жасау (кесу).</w:t>
            </w:r>
          </w:p>
          <w:bookmarkEnd w:id="2037"/>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Ыдысты құрастыру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Дайындамаларды жасау (лазерлік кесу, матаны пішу).</w:t>
            </w:r>
          </w:p>
          <w:p>
            <w:pPr>
              <w:spacing w:after="20"/>
              <w:ind w:left="20"/>
              <w:jc w:val="both"/>
            </w:pPr>
            <w:r>
              <w:rPr>
                <w:rFonts w:ascii="Times New Roman"/>
                <w:b w:val="false"/>
                <w:i w:val="false"/>
                <w:color w:val="000000"/>
                <w:sz w:val="20"/>
              </w:rPr>
              <w:t>
</w:t>
            </w:r>
            <w:r>
              <w:rPr>
                <w:rFonts w:ascii="Times New Roman"/>
                <w:b w:val="false"/>
                <w:i w:val="false"/>
                <w:color w:val="000000"/>
                <w:sz w:val="20"/>
              </w:rPr>
              <w:t>12.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Дайындамалардан бөлшектерді жасау (суық штамптау, серіппені орау, термиялық өңдеу, тазалау, гальваникалық және химиялық жабындарды жағу, бояу, қап тігу).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Серіппенің механикалық сынақтары.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Тораптарды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21.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қаптау.</w:t>
            </w:r>
          </w:p>
          <w:p>
            <w:pPr>
              <w:spacing w:after="20"/>
              <w:ind w:left="20"/>
              <w:jc w:val="both"/>
            </w:pPr>
            <w:r>
              <w:rPr>
                <w:rFonts w:ascii="Times New Roman"/>
                <w:b w:val="false"/>
                <w:i w:val="false"/>
                <w:color w:val="000000"/>
                <w:sz w:val="20"/>
              </w:rPr>
              <w:t>
27.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63" w:id="2038"/>
          <w:p>
            <w:pPr>
              <w:spacing w:after="20"/>
              <w:ind w:left="20"/>
              <w:jc w:val="both"/>
            </w:pPr>
            <w:r>
              <w:rPr>
                <w:rFonts w:ascii="Times New Roman"/>
                <w:b w:val="false"/>
                <w:i w:val="false"/>
                <w:color w:val="000000"/>
                <w:sz w:val="20"/>
              </w:rPr>
              <w:t>
Бомбалар, гранаталар, торпедалар, миналар, зымырандар және ұқсас әскери іс-қимылдарға арналған құралдар, олардың бөлшектері; патрондар, өзге де оқ-дәрілер, снарядтар және олардың бөлшектері, соның ішінде бытыра және патрондарға арналған тығындар:</w:t>
            </w:r>
          </w:p>
          <w:bookmarkEnd w:id="2038"/>
          <w:p>
            <w:pPr>
              <w:spacing w:after="20"/>
              <w:ind w:left="20"/>
              <w:jc w:val="both"/>
            </w:pPr>
            <w:r>
              <w:rPr>
                <w:rFonts w:ascii="Times New Roman"/>
                <w:b w:val="false"/>
                <w:i w:val="false"/>
                <w:color w:val="000000"/>
                <w:sz w:val="20"/>
              </w:rPr>
              <w:t>
</w:t>
            </w:r>
            <w:r>
              <w:rPr>
                <w:rFonts w:ascii="Times New Roman"/>
                <w:b w:val="false"/>
                <w:i w:val="false"/>
                <w:color w:val="000000"/>
                <w:sz w:val="20"/>
              </w:rPr>
              <w:t>– тегіс ұңғылы қаруға арналған патрондар және олардың бөлшектері; пневматикалық қаруға арналған оқтар: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 өзге:</w:t>
            </w:r>
          </w:p>
          <w:p>
            <w:pPr>
              <w:spacing w:after="20"/>
              <w:ind w:left="20"/>
              <w:jc w:val="both"/>
            </w:pPr>
            <w:r>
              <w:rPr>
                <w:rFonts w:ascii="Times New Roman"/>
                <w:b w:val="false"/>
                <w:i w:val="false"/>
                <w:color w:val="000000"/>
                <w:sz w:val="20"/>
              </w:rPr>
              <w:t>
</w:t>
            </w:r>
            <w:r>
              <w:rPr>
                <w:rFonts w:ascii="Times New Roman"/>
                <w:b w:val="false"/>
                <w:i w:val="false"/>
                <w:color w:val="000000"/>
                <w:sz w:val="20"/>
              </w:rPr>
              <w:t>– – әскери мақсаттарға арналған:</w:t>
            </w:r>
          </w:p>
          <w:p>
            <w:pPr>
              <w:spacing w:after="20"/>
              <w:ind w:left="20"/>
              <w:jc w:val="both"/>
            </w:pPr>
            <w:r>
              <w:rPr>
                <w:rFonts w:ascii="Times New Roman"/>
                <w:b w:val="false"/>
                <w:i w:val="false"/>
                <w:color w:val="000000"/>
                <w:sz w:val="20"/>
              </w:rPr>
              <w:t xml:space="preserve">
– – – өзге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2А42 зеңбірекке арналған ОФЗ снаряды бар 30 мм патрон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67" w:id="2039"/>
          <w:p>
            <w:pPr>
              <w:spacing w:after="20"/>
              <w:ind w:left="20"/>
              <w:jc w:val="both"/>
            </w:pPr>
            <w:r>
              <w:rPr>
                <w:rFonts w:ascii="Times New Roman"/>
                <w:b w:val="false"/>
                <w:i w:val="false"/>
                <w:color w:val="000000"/>
                <w:sz w:val="20"/>
              </w:rPr>
              <w:t>
1. Металл ыдыс бұйымдарына арналған дайындамаларды жасау (кесу).</w:t>
            </w:r>
          </w:p>
          <w:bookmarkEnd w:id="2039"/>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Металл ыдыс бұйымдарына арналған бөлшектерді жасау (суық штамптау, ыстық штамптау, контакттық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Бөлшектерге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Ағашты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Жинақтаушы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Бұйымды құрастыру – капсюльдеу.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Капсюльді кернеу (керту).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Капсюльді лактау.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құрастыру – оқ-дәрі салмағын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Снаряд корпусын гильзаға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Снаряд пен гильзаны қыспалау (обжимка).</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Бұзбайтын (бүлдіруші)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Тұтандырғышты бұрау.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Тұтандырғышты 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Дайын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Дайын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Бұйымдарды металл ыдысқа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Металл ыдыстағы бұйымдарды ағаш жәшікке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Бақылау.</w:t>
            </w:r>
          </w:p>
          <w:p>
            <w:pPr>
              <w:spacing w:after="20"/>
              <w:ind w:left="20"/>
              <w:jc w:val="both"/>
            </w:pPr>
            <w:r>
              <w:rPr>
                <w:rFonts w:ascii="Times New Roman"/>
                <w:b w:val="false"/>
                <w:i w:val="false"/>
                <w:color w:val="000000"/>
                <w:sz w:val="20"/>
              </w:rPr>
              <w:t>
43.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09" w:id="2040"/>
          <w:p>
            <w:pPr>
              <w:spacing w:after="20"/>
              <w:ind w:left="20"/>
              <w:jc w:val="both"/>
            </w:pPr>
            <w:r>
              <w:rPr>
                <w:rFonts w:ascii="Times New Roman"/>
                <w:b w:val="false"/>
                <w:i w:val="false"/>
                <w:color w:val="000000"/>
                <w:sz w:val="20"/>
              </w:rPr>
              <w:t>
1. Металл ыдыс бұйымдарына арналған дайындамаларды жасау (кесу).</w:t>
            </w:r>
          </w:p>
          <w:bookmarkEnd w:id="2040"/>
          <w:p>
            <w:pPr>
              <w:spacing w:after="20"/>
              <w:ind w:left="20"/>
              <w:jc w:val="both"/>
            </w:pPr>
            <w:r>
              <w:rPr>
                <w:rFonts w:ascii="Times New Roman"/>
                <w:b w:val="false"/>
                <w:i w:val="false"/>
                <w:color w:val="000000"/>
                <w:sz w:val="20"/>
              </w:rPr>
              <w:t>
</w:t>
            </w:r>
            <w:r>
              <w:rPr>
                <w:rFonts w:ascii="Times New Roman"/>
                <w:b w:val="false"/>
                <w:i w:val="false"/>
                <w:color w:val="000000"/>
                <w:sz w:val="20"/>
              </w:rPr>
              <w:t>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Металл ыдыс бұйымдарына арналған бөлшектерді жасау (суық және ыстық штамптау, контакттық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Бөлшектерге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7.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Ағашты кептіру.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Жинақтаушы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Бұйымды құрастыру – капсюльдеу.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Капсюльді 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Капсюльді лактау.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құрастыру – оқ-дәрі зарядын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Снаряд корпусын гильзаға престеу.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Снаряд пен гильзаны қысып бекіту (обжимка).</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Бұзушы (деструктивті)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Тұтандырғышты бұрау.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Тұтандырғышты керту.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Дайын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Дайын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Бұйымдарды металл ыдысқа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Металл ыдыстағы бұйымдарды ағаш жәшікке қаптау.</w:t>
            </w:r>
          </w:p>
          <w:p>
            <w:pPr>
              <w:spacing w:after="20"/>
              <w:ind w:left="20"/>
              <w:jc w:val="both"/>
            </w:pPr>
            <w:r>
              <w:rPr>
                <w:rFonts w:ascii="Times New Roman"/>
                <w:b w:val="false"/>
                <w:i w:val="false"/>
                <w:color w:val="000000"/>
                <w:sz w:val="20"/>
              </w:rPr>
              <w:t>
42.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50" w:id="2041"/>
          <w:p>
            <w:pPr>
              <w:spacing w:after="20"/>
              <w:ind w:left="20"/>
              <w:jc w:val="both"/>
            </w:pPr>
            <w:r>
              <w:rPr>
                <w:rFonts w:ascii="Times New Roman"/>
                <w:b w:val="false"/>
                <w:i w:val="false"/>
                <w:color w:val="000000"/>
                <w:sz w:val="20"/>
              </w:rPr>
              <w:t>
9301–9304 тауар позицияларына жататын бұйымдардың бөлшектері мен керек-жарақтары:</w:t>
            </w:r>
          </w:p>
          <w:bookmarkEnd w:id="2041"/>
          <w:p>
            <w:pPr>
              <w:spacing w:after="20"/>
              <w:ind w:left="20"/>
              <w:jc w:val="both"/>
            </w:pPr>
            <w:r>
              <w:rPr>
                <w:rFonts w:ascii="Times New Roman"/>
                <w:b w:val="false"/>
                <w:i w:val="false"/>
                <w:color w:val="000000"/>
                <w:sz w:val="20"/>
              </w:rPr>
              <w:t>
– – 9301 тауар позициясындағы әскери үлгідегі қаруға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Танкке қарсы қол гранатометіне арналған соққыш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51" w:id="2042"/>
          <w:p>
            <w:pPr>
              <w:spacing w:after="20"/>
              <w:ind w:left="20"/>
              <w:jc w:val="both"/>
            </w:pPr>
            <w:r>
              <w:rPr>
                <w:rFonts w:ascii="Times New Roman"/>
                <w:b w:val="false"/>
                <w:i w:val="false"/>
                <w:color w:val="000000"/>
                <w:sz w:val="20"/>
              </w:rPr>
              <w:t>
1. Кесу операциясы.</w:t>
            </w:r>
          </w:p>
          <w:bookmarkEnd w:id="2042"/>
          <w:p>
            <w:pPr>
              <w:spacing w:after="20"/>
              <w:ind w:left="20"/>
              <w:jc w:val="both"/>
            </w:pPr>
            <w:r>
              <w:rPr>
                <w:rFonts w:ascii="Times New Roman"/>
                <w:b w:val="false"/>
                <w:i w:val="false"/>
                <w:color w:val="000000"/>
                <w:sz w:val="20"/>
              </w:rPr>
              <w:t>
</w:t>
            </w:r>
            <w:r>
              <w:rPr>
                <w:rFonts w:ascii="Times New Roman"/>
                <w:b w:val="false"/>
                <w:i w:val="false"/>
                <w:color w:val="000000"/>
                <w:sz w:val="20"/>
              </w:rPr>
              <w:t>2. Түзету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Автоматтық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Токарьлық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Тегістеу (шлифтеу).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Қаптау (жабын жағу).</w:t>
            </w:r>
          </w:p>
          <w:p>
            <w:pPr>
              <w:spacing w:after="20"/>
              <w:ind w:left="20"/>
              <w:jc w:val="both"/>
            </w:pPr>
            <w:r>
              <w:rPr>
                <w:rFonts w:ascii="Times New Roman"/>
                <w:b w:val="false"/>
                <w:i w:val="false"/>
                <w:color w:val="000000"/>
                <w:sz w:val="20"/>
              </w:rPr>
              <w:t>
13. Қаптау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3" w:id="2043"/>
          <w:p>
            <w:pPr>
              <w:spacing w:after="20"/>
              <w:ind w:left="20"/>
              <w:jc w:val="both"/>
            </w:pPr>
            <w:r>
              <w:rPr>
                <w:rFonts w:ascii="Times New Roman"/>
                <w:b w:val="false"/>
                <w:i w:val="false"/>
                <w:color w:val="000000"/>
                <w:sz w:val="20"/>
              </w:rPr>
              <w:t>
1. Кесу операциясы.</w:t>
            </w:r>
          </w:p>
          <w:bookmarkEnd w:id="2043"/>
          <w:p>
            <w:pPr>
              <w:spacing w:after="20"/>
              <w:ind w:left="20"/>
              <w:jc w:val="both"/>
            </w:pPr>
            <w:r>
              <w:rPr>
                <w:rFonts w:ascii="Times New Roman"/>
                <w:b w:val="false"/>
                <w:i w:val="false"/>
                <w:color w:val="000000"/>
                <w:sz w:val="20"/>
              </w:rPr>
              <w:t>
</w:t>
            </w:r>
            <w:r>
              <w:rPr>
                <w:rFonts w:ascii="Times New Roman"/>
                <w:b w:val="false"/>
                <w:i w:val="false"/>
                <w:color w:val="000000"/>
                <w:sz w:val="20"/>
              </w:rPr>
              <w:t>2.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Автоматтық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Токарлық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Шлифовкалау (ажарлау).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Майсыздандыру.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Қаптама жағу.</w:t>
            </w:r>
          </w:p>
          <w:p>
            <w:pPr>
              <w:spacing w:after="20"/>
              <w:ind w:left="20"/>
              <w:jc w:val="both"/>
            </w:pPr>
            <w:r>
              <w:rPr>
                <w:rFonts w:ascii="Times New Roman"/>
                <w:b w:val="false"/>
                <w:i w:val="false"/>
                <w:color w:val="000000"/>
                <w:sz w:val="20"/>
              </w:rPr>
              <w:t>
13. Қаптау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5" w:id="2044"/>
          <w:p>
            <w:pPr>
              <w:spacing w:after="20"/>
              <w:ind w:left="20"/>
              <w:jc w:val="both"/>
            </w:pPr>
            <w:r>
              <w:rPr>
                <w:rFonts w:ascii="Times New Roman"/>
                <w:b w:val="false"/>
                <w:i w:val="false"/>
                <w:color w:val="000000"/>
                <w:sz w:val="20"/>
              </w:rPr>
              <w:t>
9301–9304 тауар позицияларына жататын бұйымдардың бөлшектері мен керек-жарақтары:</w:t>
            </w:r>
          </w:p>
          <w:bookmarkEnd w:id="2044"/>
          <w:p>
            <w:pPr>
              <w:spacing w:after="20"/>
              <w:ind w:left="20"/>
              <w:jc w:val="both"/>
            </w:pPr>
            <w:r>
              <w:rPr>
                <w:rFonts w:ascii="Times New Roman"/>
                <w:b w:val="false"/>
                <w:i w:val="false"/>
                <w:color w:val="000000"/>
                <w:sz w:val="20"/>
              </w:rPr>
              <w:t>
– – 9301 тауар позициясындағы әскери үлгідегі қаруға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Калашников танк пулеметіне арналған станок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6" w:id="2045"/>
          <w:p>
            <w:pPr>
              <w:spacing w:after="20"/>
              <w:ind w:left="20"/>
              <w:jc w:val="both"/>
            </w:pPr>
            <w:r>
              <w:rPr>
                <w:rFonts w:ascii="Times New Roman"/>
                <w:b w:val="false"/>
                <w:i w:val="false"/>
                <w:color w:val="000000"/>
                <w:sz w:val="20"/>
              </w:rPr>
              <w:t>
1. Ағашты кептіру.</w:t>
            </w:r>
          </w:p>
          <w:bookmarkEnd w:id="2045"/>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(кесу, қырқу, лазерлік кесу, соғу).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Бұйымды құрастыру (тазалау, дәлдеу, қырнау, бұрғылау, престеу, керту, ретке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Бақылау.</w:t>
            </w:r>
          </w:p>
          <w:p>
            <w:pPr>
              <w:spacing w:after="20"/>
              <w:ind w:left="20"/>
              <w:jc w:val="both"/>
            </w:pPr>
            <w:r>
              <w:rPr>
                <w:rFonts w:ascii="Times New Roman"/>
                <w:b w:val="false"/>
                <w:i w:val="false"/>
                <w:color w:val="000000"/>
                <w:sz w:val="20"/>
              </w:rPr>
              <w:t>
33.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08" w:id="2046"/>
          <w:p>
            <w:pPr>
              <w:spacing w:after="20"/>
              <w:ind w:left="20"/>
              <w:jc w:val="both"/>
            </w:pPr>
            <w:r>
              <w:rPr>
                <w:rFonts w:ascii="Times New Roman"/>
                <w:b w:val="false"/>
                <w:i w:val="false"/>
                <w:color w:val="000000"/>
                <w:sz w:val="20"/>
              </w:rPr>
              <w:t>
1. Ағашты кептіру.</w:t>
            </w:r>
          </w:p>
          <w:bookmarkEnd w:id="2046"/>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(кесу, қырқу, лазерлік кесу, соғу).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Тораптарды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Бұйымды құрастыру (қырлау, дәлдеу, қырнау, бұрғылау, престеу, керту,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Қаптама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қаптау.</w:t>
            </w:r>
          </w:p>
          <w:p>
            <w:pPr>
              <w:spacing w:after="20"/>
              <w:ind w:left="20"/>
              <w:jc w:val="both"/>
            </w:pPr>
            <w:r>
              <w:rPr>
                <w:rFonts w:ascii="Times New Roman"/>
                <w:b w:val="false"/>
                <w:i w:val="false"/>
                <w:color w:val="000000"/>
                <w:sz w:val="20"/>
              </w:rPr>
              <w:t>
32.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9" w:id="2047"/>
          <w:p>
            <w:pPr>
              <w:spacing w:after="20"/>
              <w:ind w:left="20"/>
              <w:jc w:val="both"/>
            </w:pPr>
            <w:r>
              <w:rPr>
                <w:rFonts w:ascii="Times New Roman"/>
                <w:b w:val="false"/>
                <w:i w:val="false"/>
                <w:color w:val="000000"/>
                <w:sz w:val="20"/>
              </w:rPr>
              <w:t>
9301–9304 тауар позицияларына жататын бұйымдардың бөлшектері мен керек-жарақтары:</w:t>
            </w:r>
          </w:p>
          <w:bookmarkEnd w:id="2047"/>
          <w:p>
            <w:pPr>
              <w:spacing w:after="20"/>
              <w:ind w:left="20"/>
              <w:jc w:val="both"/>
            </w:pPr>
            <w:r>
              <w:rPr>
                <w:rFonts w:ascii="Times New Roman"/>
                <w:b w:val="false"/>
                <w:i w:val="false"/>
                <w:color w:val="000000"/>
                <w:sz w:val="20"/>
              </w:rPr>
              <w:t>
– – 9301 тауар позициясындағы әскери үлгідегі қаруға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МТЛБ үшін калашников танк пулеметіне арналған постель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40" w:id="2048"/>
          <w:p>
            <w:pPr>
              <w:spacing w:after="20"/>
              <w:ind w:left="20"/>
              <w:jc w:val="both"/>
            </w:pPr>
            <w:r>
              <w:rPr>
                <w:rFonts w:ascii="Times New Roman"/>
                <w:b w:val="false"/>
                <w:i w:val="false"/>
                <w:color w:val="000000"/>
                <w:sz w:val="20"/>
              </w:rPr>
              <w:t>
1. Ағашты кептіру.</w:t>
            </w:r>
          </w:p>
          <w:bookmarkEnd w:id="2048"/>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(кесу, қырқу, лазерлік кесу, соғу).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Бұйымды құрастыру (тазалау, дәлдеу, қырнау, бұрғылау, престеу, керту, ретке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Бақылау.</w:t>
            </w:r>
          </w:p>
          <w:p>
            <w:pPr>
              <w:spacing w:after="20"/>
              <w:ind w:left="20"/>
              <w:jc w:val="both"/>
            </w:pPr>
            <w:r>
              <w:rPr>
                <w:rFonts w:ascii="Times New Roman"/>
                <w:b w:val="false"/>
                <w:i w:val="false"/>
                <w:color w:val="000000"/>
                <w:sz w:val="20"/>
              </w:rPr>
              <w:t>
33.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72" w:id="2049"/>
          <w:p>
            <w:pPr>
              <w:spacing w:after="20"/>
              <w:ind w:left="20"/>
              <w:jc w:val="both"/>
            </w:pPr>
            <w:r>
              <w:rPr>
                <w:rFonts w:ascii="Times New Roman"/>
                <w:b w:val="false"/>
                <w:i w:val="false"/>
                <w:color w:val="000000"/>
                <w:sz w:val="20"/>
              </w:rPr>
              <w:t>
1. Ағашты кептіру.</w:t>
            </w:r>
          </w:p>
          <w:bookmarkEnd w:id="2049"/>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(кесу, қырқу, лазерлік кесу, соғу).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Бұйымды құрастыру (қырлау, дәлдеу, қырнау, бұрғылау, престеу, керту,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Қаптама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қаптау.</w:t>
            </w:r>
          </w:p>
          <w:p>
            <w:pPr>
              <w:spacing w:after="20"/>
              <w:ind w:left="20"/>
              <w:jc w:val="both"/>
            </w:pPr>
            <w:r>
              <w:rPr>
                <w:rFonts w:ascii="Times New Roman"/>
                <w:b w:val="false"/>
                <w:i w:val="false"/>
                <w:color w:val="000000"/>
                <w:sz w:val="20"/>
              </w:rPr>
              <w:t>
32.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3" w:id="2050"/>
          <w:p>
            <w:pPr>
              <w:spacing w:after="20"/>
              <w:ind w:left="20"/>
              <w:jc w:val="both"/>
            </w:pPr>
            <w:r>
              <w:rPr>
                <w:rFonts w:ascii="Times New Roman"/>
                <w:b w:val="false"/>
                <w:i w:val="false"/>
                <w:color w:val="000000"/>
                <w:sz w:val="20"/>
              </w:rPr>
              <w:t>
9301–9304 тауар позицияларына жататын бұйымдардың бөлшектері мен керек-жарақтары:</w:t>
            </w:r>
          </w:p>
          <w:bookmarkEnd w:id="2050"/>
          <w:p>
            <w:pPr>
              <w:spacing w:after="20"/>
              <w:ind w:left="20"/>
              <w:jc w:val="both"/>
            </w:pPr>
            <w:r>
              <w:rPr>
                <w:rFonts w:ascii="Times New Roman"/>
                <w:b w:val="false"/>
                <w:i w:val="false"/>
                <w:color w:val="000000"/>
                <w:sz w:val="20"/>
              </w:rPr>
              <w:t>
– – 9301 тауар позициясындағы әскери үлгідегі қаруға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 Калашников пулеметіне арналған постель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4" w:id="2051"/>
          <w:p>
            <w:pPr>
              <w:spacing w:after="20"/>
              <w:ind w:left="20"/>
              <w:jc w:val="both"/>
            </w:pPr>
            <w:r>
              <w:rPr>
                <w:rFonts w:ascii="Times New Roman"/>
                <w:b w:val="false"/>
                <w:i w:val="false"/>
                <w:color w:val="000000"/>
                <w:sz w:val="20"/>
              </w:rPr>
              <w:t>
1. Ағашты кептіру.</w:t>
            </w:r>
          </w:p>
          <w:bookmarkEnd w:id="2051"/>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(кесу, қырқу, лазерлік кесу, соғу).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Бұйымды құрастыру (тазалау, дәлдеу, қырнау, бұрғылау, престеу, керту, ретке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Бақылау.</w:t>
            </w:r>
          </w:p>
          <w:p>
            <w:pPr>
              <w:spacing w:after="20"/>
              <w:ind w:left="20"/>
              <w:jc w:val="both"/>
            </w:pPr>
            <w:r>
              <w:rPr>
                <w:rFonts w:ascii="Times New Roman"/>
                <w:b w:val="false"/>
                <w:i w:val="false"/>
                <w:color w:val="000000"/>
                <w:sz w:val="20"/>
              </w:rPr>
              <w:t>
33.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36" w:id="2052"/>
          <w:p>
            <w:pPr>
              <w:spacing w:after="20"/>
              <w:ind w:left="20"/>
              <w:jc w:val="both"/>
            </w:pPr>
            <w:r>
              <w:rPr>
                <w:rFonts w:ascii="Times New Roman"/>
                <w:b w:val="false"/>
                <w:i w:val="false"/>
                <w:color w:val="000000"/>
                <w:sz w:val="20"/>
              </w:rPr>
              <w:t>
1. Ағашты кептіру.</w:t>
            </w:r>
          </w:p>
          <w:bookmarkEnd w:id="2052"/>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(кесу, қырқу, лазерлік кесу, соғу).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суық штамптау,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Бұйымды құрастыру (қырлау, дәлдеу, қырнау, бұрғылау, престеу, керту,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Қаптама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қаптау.</w:t>
            </w:r>
          </w:p>
          <w:p>
            <w:pPr>
              <w:spacing w:after="20"/>
              <w:ind w:left="20"/>
              <w:jc w:val="both"/>
            </w:pPr>
            <w:r>
              <w:rPr>
                <w:rFonts w:ascii="Times New Roman"/>
                <w:b w:val="false"/>
                <w:i w:val="false"/>
                <w:color w:val="000000"/>
                <w:sz w:val="20"/>
              </w:rPr>
              <w:t>
32.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үлгідегі қару, револьверлерді, пистолеттерді және 9307 тауар позициясына жататын қаруды қоспағанда: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Revenant-50 12,7мм мерген винтовкасы (UPM-12)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67" w:id="2053"/>
          <w:p>
            <w:pPr>
              <w:spacing w:after="20"/>
              <w:ind w:left="20"/>
              <w:jc w:val="both"/>
            </w:pPr>
            <w:r>
              <w:rPr>
                <w:rFonts w:ascii="Times New Roman"/>
                <w:b w:val="false"/>
                <w:i w:val="false"/>
                <w:color w:val="000000"/>
                <w:sz w:val="20"/>
              </w:rPr>
              <w:t>
1. Ағашты кептіру.</w:t>
            </w:r>
          </w:p>
          <w:bookmarkEnd w:id="2053"/>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Жинақтаушы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жасау (құю, соғу, кесу, қырқу, лазерлік кесу,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17. Дайындамалардан бөлшектерді жасау (механикалық өңдеу, пластмассадан бөлшек жасау (ыстық престеу), суық штамптау, электроэрозиялық өңдеу, электрохимиялық өңдеу,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18.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21.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Тойтармалау арқылы құрастыру (клепка).</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құрастыру (тазалау, дәлдеу, қырнау, бұрғылау, престеу, керту, шплинттеу, тораптарды ретке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Бұйымның жекелеген тораптарын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Бұйымды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Жекелеген бөлшектер мен тораптарға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Бақылау.</w:t>
            </w:r>
          </w:p>
          <w:p>
            <w:pPr>
              <w:spacing w:after="20"/>
              <w:ind w:left="20"/>
              <w:jc w:val="both"/>
            </w:pPr>
            <w:r>
              <w:rPr>
                <w:rFonts w:ascii="Times New Roman"/>
                <w:b w:val="false"/>
                <w:i w:val="false"/>
                <w:color w:val="000000"/>
                <w:sz w:val="20"/>
              </w:rPr>
              <w:t>
41.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07" w:id="2054"/>
          <w:p>
            <w:pPr>
              <w:spacing w:after="20"/>
              <w:ind w:left="20"/>
              <w:jc w:val="both"/>
            </w:pPr>
            <w:r>
              <w:rPr>
                <w:rFonts w:ascii="Times New Roman"/>
                <w:b w:val="false"/>
                <w:i w:val="false"/>
                <w:color w:val="000000"/>
                <w:sz w:val="20"/>
              </w:rPr>
              <w:t>
1. Ағашты кептіру.</w:t>
            </w:r>
          </w:p>
          <w:bookmarkEnd w:id="2054"/>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Жинақтаушы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жасау (құю, соғу, кесу, қырқу, лазерлік кесу,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17. Дайындамалардан бөлшектерді жасау (механикалық өңдеу, пластмассадан бөлшек жасау (ыстық престеу), суық штамптау, электроэрозиялық өңдеу, электрохимиялық өңдеу,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18.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21.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Тораптарды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Тораптарды тойтармалау (клепка).</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құрастыру (қырлау, дәлдеу, қырнау, бұрғылау, престеу, керту, шплинттеу, тораптарды ретке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Бұйымның жеке тораптарын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Бұйымды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Жекелеген бөлшектер мен тораптарға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Қаптама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38.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Бұйымды қаптау.</w:t>
            </w:r>
          </w:p>
          <w:p>
            <w:pPr>
              <w:spacing w:after="20"/>
              <w:ind w:left="20"/>
              <w:jc w:val="both"/>
            </w:pPr>
            <w:r>
              <w:rPr>
                <w:rFonts w:ascii="Times New Roman"/>
                <w:b w:val="false"/>
                <w:i w:val="false"/>
                <w:color w:val="000000"/>
                <w:sz w:val="20"/>
              </w:rPr>
              <w:t>
40.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үлгідегі қару, револьверлерді, пистолеттерді және 9307 тауар позициясына жататын қаруды қоспағанда: – өзге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НСВ-12,7х99 пулеметі (UPM-100)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46" w:id="2055"/>
          <w:p>
            <w:pPr>
              <w:spacing w:after="20"/>
              <w:ind w:left="20"/>
              <w:jc w:val="both"/>
            </w:pPr>
            <w:r>
              <w:rPr>
                <w:rFonts w:ascii="Times New Roman"/>
                <w:b w:val="false"/>
                <w:i w:val="false"/>
                <w:color w:val="000000"/>
                <w:sz w:val="20"/>
              </w:rPr>
              <w:t>
1. Ағашты кептіру.</w:t>
            </w:r>
          </w:p>
          <w:bookmarkEnd w:id="2055"/>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(құю, соғу, кесу, қырқу, лазерлік кесу,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пластмассадан бөлшектер жасау (ыстық престеу), суық штамптау, электроэрозиялық өңдеу, электрохимиялық өңдеу,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Құрастыру тораптарын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Тойтармалау арқылы құрастыру (клепка).</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құрастыру (тазалау, дәлдеу, қырнау, бұрғылау, престеу, керту, шплинттеу, тораптарды ретке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Жекелеген тораптарды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Жекелеген бөлшектер мен тораптарға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Бақылау.</w:t>
            </w:r>
          </w:p>
          <w:p>
            <w:pPr>
              <w:spacing w:after="20"/>
              <w:ind w:left="20"/>
              <w:jc w:val="both"/>
            </w:pPr>
            <w:r>
              <w:rPr>
                <w:rFonts w:ascii="Times New Roman"/>
                <w:b w:val="false"/>
                <w:i w:val="false"/>
                <w:color w:val="000000"/>
                <w:sz w:val="20"/>
              </w:rPr>
              <w:t>
40. Бұйымды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85" w:id="2056"/>
          <w:p>
            <w:pPr>
              <w:spacing w:after="20"/>
              <w:ind w:left="20"/>
              <w:jc w:val="both"/>
            </w:pPr>
            <w:r>
              <w:rPr>
                <w:rFonts w:ascii="Times New Roman"/>
                <w:b w:val="false"/>
                <w:i w:val="false"/>
                <w:color w:val="000000"/>
                <w:sz w:val="20"/>
              </w:rPr>
              <w:t>
1. Ағашты кептіру.</w:t>
            </w:r>
          </w:p>
          <w:bookmarkEnd w:id="2056"/>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(құю, соғу, кесу, қырқу, лазерлік кесу,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жасау (механикалық өңдеу, пластмассадан бөлшек жасау (ыстық престеу), суық штамптау, электроэрозиялық өңдеу, электрохимиялық өңдеу, термиялық өңдеу, тазалау, гальваникалық және химиялық жабын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Тораптарды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Тораптарды тойтармалау (клепка).</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Бұйымды құрастыру (қырлау, дәлдеу, қырнау, бұрғылау, престеу, керту, шплинттеу, тораптарды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Бұйымның жеке тораптарын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Жекелеген бөлшектер мен тораптарға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Қаптама жабу.</w:t>
            </w:r>
          </w:p>
          <w:p>
            <w:pPr>
              <w:spacing w:after="20"/>
              <w:ind w:left="20"/>
              <w:jc w:val="both"/>
            </w:pPr>
            <w:r>
              <w:rPr>
                <w:rFonts w:ascii="Times New Roman"/>
                <w:b w:val="false"/>
                <w:i w:val="false"/>
                <w:color w:val="000000"/>
                <w:sz w:val="20"/>
              </w:rPr>
              <w:t>
</w:t>
            </w:r>
            <w:r>
              <w:rPr>
                <w:rFonts w:ascii="Times New Roman"/>
                <w:b w:val="false"/>
                <w:i w:val="false"/>
                <w:color w:val="000000"/>
                <w:sz w:val="20"/>
              </w:rPr>
              <w:t>36.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Бұйымды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Бұйымды қаптау.</w:t>
            </w:r>
          </w:p>
          <w:p>
            <w:pPr>
              <w:spacing w:after="20"/>
              <w:ind w:left="20"/>
              <w:jc w:val="both"/>
            </w:pPr>
            <w:r>
              <w:rPr>
                <w:rFonts w:ascii="Times New Roman"/>
                <w:b w:val="false"/>
                <w:i w:val="false"/>
                <w:color w:val="000000"/>
                <w:sz w:val="20"/>
              </w:rPr>
              <w:t>
39.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9301100000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23" w:id="2057"/>
          <w:p>
            <w:pPr>
              <w:spacing w:after="20"/>
              <w:ind w:left="20"/>
              <w:jc w:val="both"/>
            </w:pPr>
            <w:r>
              <w:rPr>
                <w:rFonts w:ascii="Times New Roman"/>
                <w:b w:val="false"/>
                <w:i w:val="false"/>
                <w:color w:val="000000"/>
                <w:sz w:val="20"/>
              </w:rPr>
              <w:t>
Әскери үлгідегі қару, револьверлерді, пистолеттерді және 9307 тауар позициясына жататын қаруды қоспағанда:</w:t>
            </w:r>
          </w:p>
          <w:bookmarkEnd w:id="2057"/>
          <w:p>
            <w:pPr>
              <w:spacing w:after="20"/>
              <w:ind w:left="20"/>
              <w:jc w:val="both"/>
            </w:pPr>
            <w:r>
              <w:rPr>
                <w:rFonts w:ascii="Times New Roman"/>
                <w:b w:val="false"/>
                <w:i w:val="false"/>
                <w:color w:val="000000"/>
                <w:sz w:val="20"/>
              </w:rPr>
              <w:t>
– артиллериялық қару (мысалы, зеңбіректер, гаубицалар және минометтер)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30мм автоматты зеңбірік (UPM- 30)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24" w:id="2058"/>
          <w:p>
            <w:pPr>
              <w:spacing w:after="20"/>
              <w:ind w:left="20"/>
              <w:jc w:val="both"/>
            </w:pPr>
            <w:r>
              <w:rPr>
                <w:rFonts w:ascii="Times New Roman"/>
                <w:b w:val="false"/>
                <w:i w:val="false"/>
                <w:color w:val="000000"/>
                <w:sz w:val="20"/>
              </w:rPr>
              <w:t>
1. Ағашты кептіру.</w:t>
            </w:r>
          </w:p>
          <w:bookmarkEnd w:id="2058"/>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(құю, соғу, кесу, қырқу, лазерлік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ЗИП дайындамаларын жасау (құю, соғу, кесу, қырқу, лазерлік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17.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Дайындамалардан бөлшектерді жасау (механикалық өңдеу, пластмассадан бөлшек жасау (ыстық престеу), суық штамптау, электроэрозиялық өңдеу, электрохимиялық өңдеу,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ЗИП бөлшектерін дайындамалардан жасау (механикалық өңдеу, пластмассадан бөлшек жасау (ыстық престеу), суық штамптау, электроэрозиялық өңдеу, электрохимиялық өңдеу, термиялық өңдеу, тазалау, гальваникалық және химиялық жабындарды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26.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Бұйым тораптарын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Тораптарды құрастыруды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Бұйымды құрастыру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тораптар мен бөлшектерге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Қаптау (жабын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39. Тораптарды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43.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Бұйым мен ЗИП-ті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Бұйымды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48. Бақылау.</w:t>
            </w:r>
          </w:p>
          <w:p>
            <w:pPr>
              <w:spacing w:after="20"/>
              <w:ind w:left="20"/>
              <w:jc w:val="both"/>
            </w:pPr>
            <w:r>
              <w:rPr>
                <w:rFonts w:ascii="Times New Roman"/>
                <w:b w:val="false"/>
                <w:i w:val="false"/>
                <w:color w:val="000000"/>
                <w:sz w:val="20"/>
              </w:rPr>
              <w:t>
49.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72" w:id="2059"/>
          <w:p>
            <w:pPr>
              <w:spacing w:after="20"/>
              <w:ind w:left="20"/>
              <w:jc w:val="both"/>
            </w:pPr>
            <w:r>
              <w:rPr>
                <w:rFonts w:ascii="Times New Roman"/>
                <w:b w:val="false"/>
                <w:i w:val="false"/>
                <w:color w:val="000000"/>
                <w:sz w:val="20"/>
              </w:rPr>
              <w:t>
1. Ағашты кептіру.</w:t>
            </w:r>
          </w:p>
          <w:bookmarkEnd w:id="2059"/>
          <w:p>
            <w:pPr>
              <w:spacing w:after="20"/>
              <w:ind w:left="20"/>
              <w:jc w:val="both"/>
            </w:pPr>
            <w:r>
              <w:rPr>
                <w:rFonts w:ascii="Times New Roman"/>
                <w:b w:val="false"/>
                <w:i w:val="false"/>
                <w:color w:val="000000"/>
                <w:sz w:val="20"/>
              </w:rPr>
              <w:t>
</w:t>
            </w:r>
            <w:r>
              <w:rPr>
                <w:rFonts w:ascii="Times New Roman"/>
                <w:b w:val="false"/>
                <w:i w:val="false"/>
                <w:color w:val="000000"/>
                <w:sz w:val="20"/>
              </w:rPr>
              <w:t>2. Ағаш ыдыс бұйымдарына арналған дайындамаларды жасау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Ағаш ыдыс бұйымдарына арналған бөлшектерді жасау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жасау (құю, соғу, кесу, қырқу, лазерлік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Қосалқы бөлшектерге (ЗИП) арналған дайындамаларды жасау (құю, соғу, кесу, қырқу, лазерлік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17.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Дайындамалардан бөлшектерді жасау (механикалық өңдеу, пластмассадан бөлшек жасау (ыстық престеу), суық штамптау, электроэрозиялық өңдеу, электрохимиялық өңдеу, термиялық өңдеу, тазалау, гальваникалық және химиялық жабын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22.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ЗИП үшін бөлшектерді дайындамалардан жасау (механикалық өңдеу, пластмассадан бөлшек жасау (ыстық престеу), суық штамптау, электроэрозиялық өңдеу, электрохимиялық өңдеу, термиялық өңдеу, тазалау, гальваникалық және химиялық жабын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26.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Тораптарды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Тораптарды құрастыруды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Бұйымды құрастыру және баптау.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Бұйымды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Бұйымды тораптар мен бөлшектерге бөлшектеу.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33.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Қаптама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39. Тораптарды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43. Қаптаманы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Бұйымды және қосалқы бөлшектерді (ЗИП)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Бұйымды қаптау.</w:t>
            </w:r>
          </w:p>
          <w:p>
            <w:pPr>
              <w:spacing w:after="20"/>
              <w:ind w:left="20"/>
              <w:jc w:val="both"/>
            </w:pPr>
            <w:r>
              <w:rPr>
                <w:rFonts w:ascii="Times New Roman"/>
                <w:b w:val="false"/>
                <w:i w:val="false"/>
                <w:color w:val="000000"/>
                <w:sz w:val="20"/>
              </w:rPr>
              <w:t>
48.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2А65 Бұйымға арналған топтық ҚҚК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2А65 Бұйымға арналған жеке ҚҚК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2А65 зеңбірек-гаубицаның (МСТА-Б) орташа жөндеуге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2А65 зеңбірек-гаубицаның (МСТА-Б) ағымдағы жөндеуге арналған №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2А65 зеңбірек-гаубицаның (МСТА-Б) ағымдағы жөндеуге арналған №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2А65 зеңбірек-гаубицаның (МСТА-Б) ағымдағы жөндеуге арналған №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2А65 зеңбірек-гаубицаның (МСТА-Б) ағымдағы жөндеуге арналған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Шашыраңқы 2А65 бұйымның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Д-30 (2А18, 2А18М)Бұйымға топтық ҚҚК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Д-30 (2А18, 2А18М)Бұйымға жеке ҚҚК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мм Д-30 гаубицасына (2А18, 2А18М) орташа жөндеуге арналған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мм Д-30 гаубицасына (2А18, 2А18М) ағымдағы жөндеу жүргізуге арналған №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мм Д-30 гаубицасына (2А18, 2А18М) ағымдағы жөндеу жүргізуге арналған №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мм Д-30 гаубицасына (2А18, 2А18М) ағымдағы жөндеу жүргізуге арналған №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мм Д-30 гаубицасына (2А18, 2А18М) ағымдағы жөндеу жүргізуге арналған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Д-30 (2А18, 2А18М) 122 мм гаубицаның шашыранды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2А36 Бұйымға топтық ҚҚК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2А36 Бұйымға арналған жеке ҚҚК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2А36 зеңбірегіне (Гиацинт-Б) орташа жөндеуді жүргізуге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2А36 зеңбірегіне (Гиацинт-Б) ағымдағы жөндеу жүргізуге арналған №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2А36 зеңбірегіне (Гиацинт-Б) ағымдағы жөндеу жүргізуге арналған №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2А36 зеңбірегіне (Гиацинт-Б) ағымдағы жөндеу жүргізуге арналған №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2А36 зеңбірегіне (Гиацинт-Б) ағымдағы жөндеу жүргізуге арналған №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2А36 зеңбіректердің 152 мм (Гиацинт-Б)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2С1 Бұйымға топтық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2С1 Бұйымға арналған жеке ҚҚК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122 мм артиллериялық 2С1 (Гвоздика) қондырғысына орташа жөндеу жүргізуге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122 мм артиллериялық 2С1 (Гвоздика) қондырғыға ағымдағы жөндеу жүргізуге арналған №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122 мм артиллериялық 2С1 (Гвоздика) қондырғыға ағымдағы жөндеу жүргізуге арналған №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122 мм артиллериялық 2С1 (Гвоздика) қондырғыға ағымдағы жөндеу жүргізуге арналған №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122 мм артиллериялық 2С1 (Гвоздика) қондырғыға ағымдағы жөндеу жүргізуге арналған №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2С1 САУ бұйымының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2А33 Бұйымға топтық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2А33 Бұйымға жеке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гаубица 2А33 Орташа жөндеу жүргізуге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гаубица 2А33 ағымдағы жөндеу жүргізуге арналған №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гаубица 2А33 ағымдағы жөндеу жүргізуге арналған №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гаубица 2А33 ағымдағы жөндеу жүргізуге арналған №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гаубица 2А33 ағымдағы жөндеу жүргізуге арналған №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2А33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Д-20 Бұйымға топтық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Д-20 Бұйымға жеке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гаубица Д-20 Орташа жөндеу жүргізуге арналған қосалқы бөлшектер жиынтығы 152 мм гаубица Д-20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гаубицы Д-20 ағымдағы жөндеу жүргізуге арналған №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гаубицы Д-20 ағымдағы жөндеу жүргізуге арналған №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мм гаубицы Д-20 ағымдағы жөндеу жүргізуге арналған №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мм гаубицы Д-20 ағымдағы жөндеу жүргізуге арналған №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Д-20 бұйымның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2Б9 Бұйымға топтық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2Б9 Бұйымға ЖЕКЕ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мм 2Б9 минометке орташа жөндеу жүргізуге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82мм 2Б9 минометке ағымдағы жөндеу жүргізуге арналған №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82мм 2Б9 минометке ағымдағы жөндеу жүргізуге арналған №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82мм 2Б9 минометке ағымдағы жөндеу жүргізуге арналған №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82мм 2Б9 минометке ағымдағы жөндеу жүргізуге арналған №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2Б9 бұйымның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2Б24 Бұйымға топтық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2Б24 Бұйымға ЖЕКЕ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мм 2Б24 минометке орташа жөндеу жүргізуге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82мм 2Б24 минометке ағымдағы жөндеу жүргізуге арналған №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82мм 2Б24 минометке ағымдағы жөндеу жүргізуге арналған №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82мм 2Б24 минометке ағымдағы жөндеу жүргізуге арналған №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82мм 2Б24 минометке ағымдағы жөндеу жүргізуге арналған №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2Б24 бұйымның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2Б11 Бұйымға топтық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2Б11 Бұйымға жеке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мм 2Б11 минометке орташа жөндеу жүргізуге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2Б11 минометке ағымдағы жөндеу жүргізуге арналған №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2Б11 минометке ағымдағы жөндеу жүргізуге арналған №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2Б11 минометке ағымдағы жөндеу жүргізуге арналған №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2Б11 минометке ағымдағы жөндеу жүргізуге арналған №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2Б11 бұйымның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2С12 Бұйымға топтық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2С12 Бұйымға жеке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мм 2С12 минометке орташа жөндеу жүргізуге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2С12 минометке ағымдағы жөндеу жүргізуге арналған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2С12 минометке ағымдағы жөндеу жүргізуге арналған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2С12 минометке ағымдағы жөндеу жүргізуге арналған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2С12 минометке ағымдағы жөндеу жүргізуге арналған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2С12 бұйымның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ПМ-120 Бұйымға топтық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ПМ-120 Бұйымға жеке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ПМ-120 полктік минометке Орташа жөндеу жүргізуге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ПМ-120 полктік минометке ағымдағы жөндеу жүргізуге арналған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ПМ-120 полктік минометке ағымдағы жөндеу жүргізуге арналған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ПМ-120 полктік минометке ағымдағы жөндеу жүргізуге арналған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120мм ПМ-120 полктік минометке ағымдағы жөндеу жүргізуге арналған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ПМ-120 бұйымның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МТ-12 Бұйымға топтық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МТ-12 Бұйымға ЖЕКЕ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Танкіге қарсы МТ-12 100 мм зеңбірекке орташа жөндеу жүргізуге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Танкіге қарсы МТ-12 100 мм ағымдағы жөндеу жүргізуге арналған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Танкіге қарсы МТ-12 100 мм ағымдағы жөндеу жүргізуге арналған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Танкіге қарсы МТ-12 100 мм ағымдағы жөндеу жүргізуге арналған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Танкіге қарсы МТ-12 100 мм ағымдағы жөндеу жүргізуге арналған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МТ-12 бұйымның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2С4 (2Б8) Бұйымға топтық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2С4 (2Б8) Бұйымға жеке ҚҚК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(құрылғыларды, соққыштарды, арнайы кілттерді) дайындау 9. Дәнекерлеу 10. Бұйымдарды жинау 11. Тегістеу, бояу 12. Бұйымдарды таңбалау 13.Қаптама тізіміне сәйкес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1.Механикалық өңдеу (токарлық өңдеу, бұрғылау, фрезерлеу және т.б.) 2.Бөлшектерді термиялық өңдеу 3.Парақ металды пішу 4.Бұйымдарды (аспаптарды, соққыштарды, арнайы кілттерді) дайындау 5.Бұйымдарды жинау 6.Қаптама тізіміне сәйкес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2С4 (2Б8) орташа жөндеу жүргізуге арналған қосалқы бөлшектер жиынтығы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4.Бөлшектерді термиялық өңдеу 5.Парақша металын пішу 6.Слесарлық жұмыстар 7.Тегістеу 8.Бұйымдарды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2С4 (2Б8) ағымдағы жөндеу жүргізуге арналған №1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2С4 (2Б8) ағымдағы жөндеу жүргізуге арналған №2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2С4 (2Б8) ағымдағы жөндеу жүргізуге арналған №3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2С4 (2Б8) ағымдағы жөндеу жүргізуге арналған №4 жөндеу жинағы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2С4 (2Б8) бұйымның Шашыраңқы қосалқы бөлшектері мен керек-жарақтары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3.Механикалық өңдеу (токарлық өңдеу, бұрғылау, фрезерлеу және т.б.) 4.Слесарлық жұмыстар 5.Тегістеу 6.Бұйымдарды дайындау (жинау) 7.Тегістеу, покраска 8.Бұйымдарды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бөліктері мен керек-жарақтары,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Артиллериялық шебердің жәшігі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2.Дайындау операциясы( соғу(шыңдау), және (немесе) штампылау, және (немесе) прокатты кесу немесе шабу, ию, тесу) 3. Механикалық өңдеу (токарлық өңдеу, бұрғылау, фрезерлеу және т.б.) 4. Бөлшектерді термиялық өңдеу 5. Парақша металын пішу 6. Слесарлық жұмыстар 7. Тегістеу 8. Бұйымдарды дайындау 9.тегістеу,бояу 10.Бұйымдарды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Механикалық өңдеу (токарлық өңдеу, бұрғылау, фрезерлеу және т.б.) 2. Бөлшектерді термиялық өңдеу 3.Парақша металды пішу 4.Бұйымдарды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8806920009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 өзгелері, ең жоғары ұшу салмағы 250-г-нан асатын, бірақ 7 кг-нан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19" w:id="2060"/>
          <w:p>
            <w:pPr>
              <w:spacing w:after="20"/>
              <w:ind w:left="20"/>
              <w:jc w:val="both"/>
            </w:pPr>
            <w:r>
              <w:rPr>
                <w:rFonts w:ascii="Times New Roman"/>
                <w:b w:val="false"/>
                <w:i w:val="false"/>
                <w:color w:val="000000"/>
                <w:sz w:val="20"/>
              </w:rPr>
              <w:t>
 </w:t>
            </w:r>
          </w:p>
          <w:bookmarkEnd w:id="2060"/>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29" w:id="2061"/>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bookmarkEnd w:id="2061"/>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8806910001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 азаматық, ең жоғары ұшу салмағы 250-г-нан асатын, бірақ 7 кг-нан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39" w:id="2062"/>
          <w:p>
            <w:pPr>
              <w:spacing w:after="20"/>
              <w:ind w:left="20"/>
              <w:jc w:val="both"/>
            </w:pPr>
            <w:r>
              <w:rPr>
                <w:rFonts w:ascii="Times New Roman"/>
                <w:b w:val="false"/>
                <w:i w:val="false"/>
                <w:color w:val="000000"/>
                <w:sz w:val="20"/>
              </w:rPr>
              <w:t>
 </w:t>
            </w:r>
          </w:p>
          <w:bookmarkEnd w:id="2062"/>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9" w:id="2063"/>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bookmarkEnd w:id="2063"/>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8806910009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 өзгелері, ең жоғары ұшу салмағы 250-г-нан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9" w:id="2064"/>
          <w:p>
            <w:pPr>
              <w:spacing w:after="20"/>
              <w:ind w:left="20"/>
              <w:jc w:val="both"/>
            </w:pPr>
            <w:r>
              <w:rPr>
                <w:rFonts w:ascii="Times New Roman"/>
                <w:b w:val="false"/>
                <w:i w:val="false"/>
                <w:color w:val="000000"/>
                <w:sz w:val="20"/>
              </w:rPr>
              <w:t>
 </w:t>
            </w:r>
          </w:p>
          <w:bookmarkEnd w:id="2064"/>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69" w:id="2065"/>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bookmarkEnd w:id="2065"/>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8806920001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 ең жоғары ұшу салмағы 250-г-нан асатын, бірақ 7 кг-нан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79" w:id="2066"/>
          <w:p>
            <w:pPr>
              <w:spacing w:after="20"/>
              <w:ind w:left="20"/>
              <w:jc w:val="both"/>
            </w:pPr>
            <w:r>
              <w:rPr>
                <w:rFonts w:ascii="Times New Roman"/>
                <w:b w:val="false"/>
                <w:i w:val="false"/>
                <w:color w:val="000000"/>
                <w:sz w:val="20"/>
              </w:rPr>
              <w:t>
 </w:t>
            </w:r>
          </w:p>
          <w:bookmarkEnd w:id="2066"/>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89" w:id="2067"/>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bookmarkEnd w:id="2067"/>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8806930001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 ең жоғары ұшу салмағы 7 кг-нан асатын, бірақ 25 кг-нан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99" w:id="2068"/>
          <w:p>
            <w:pPr>
              <w:spacing w:after="20"/>
              <w:ind w:left="20"/>
              <w:jc w:val="both"/>
            </w:pPr>
            <w:r>
              <w:rPr>
                <w:rFonts w:ascii="Times New Roman"/>
                <w:b w:val="false"/>
                <w:i w:val="false"/>
                <w:color w:val="000000"/>
                <w:sz w:val="20"/>
              </w:rPr>
              <w:t>
 </w:t>
            </w:r>
          </w:p>
          <w:bookmarkEnd w:id="2068"/>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09" w:id="2069"/>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bookmarkEnd w:id="2069"/>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8806930009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 өзгелері, ең жоғары ұшу салмағы 7 кг-нан асатын, бірақ 25 кг-нан аспайтын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ұшу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19" w:id="2070"/>
          <w:p>
            <w:pPr>
              <w:spacing w:after="20"/>
              <w:ind w:left="20"/>
              <w:jc w:val="both"/>
            </w:pPr>
            <w:r>
              <w:rPr>
                <w:rFonts w:ascii="Times New Roman"/>
                <w:b w:val="false"/>
                <w:i w:val="false"/>
                <w:color w:val="000000"/>
                <w:sz w:val="20"/>
              </w:rPr>
              <w:t>
 </w:t>
            </w:r>
          </w:p>
          <w:bookmarkEnd w:id="2070"/>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29" w:id="2071"/>
          <w:p>
            <w:pPr>
              <w:spacing w:after="20"/>
              <w:ind w:left="20"/>
              <w:jc w:val="both"/>
            </w:pPr>
            <w:r>
              <w:rPr>
                <w:rFonts w:ascii="Times New Roman"/>
                <w:b w:val="false"/>
                <w:i w:val="false"/>
                <w:color w:val="000000"/>
                <w:sz w:val="20"/>
              </w:rPr>
              <w:t>
1.Корпус бөлшектері мен бекіткіштерін өндіру (пластиктен және (немесе) басқа материалдардан құрылымдық компоненттерді жасау үшін 3D-принтерді және (немесе) өзге де жабдықты пайдалану);</w:t>
            </w:r>
          </w:p>
          <w:bookmarkEnd w:id="2071"/>
          <w:p>
            <w:pPr>
              <w:spacing w:after="20"/>
              <w:ind w:left="20"/>
              <w:jc w:val="both"/>
            </w:pPr>
            <w:r>
              <w:rPr>
                <w:rFonts w:ascii="Times New Roman"/>
                <w:b w:val="false"/>
                <w:i w:val="false"/>
                <w:color w:val="000000"/>
                <w:sz w:val="20"/>
              </w:rPr>
              <w:t>
</w:t>
            </w:r>
            <w:r>
              <w:rPr>
                <w:rFonts w:ascii="Times New Roman"/>
                <w:b w:val="false"/>
                <w:i w:val="false"/>
                <w:color w:val="000000"/>
                <w:sz w:val="20"/>
              </w:rPr>
              <w:t>2.Бөлшектерді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3.Корпус бөлшектерін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4.Бөлшектерді тегістеу;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5.Бұйымды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6.Электрониканы құрастыру және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7.Бағдарламалық қамтамасыз етуді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8.Баптау және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9.Бұйымды зауыттық сынақтан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10.Бұйымдардың сапасын бақылау;</w:t>
            </w:r>
          </w:p>
          <w:p>
            <w:pPr>
              <w:spacing w:after="20"/>
              <w:ind w:left="20"/>
              <w:jc w:val="both"/>
            </w:pPr>
            <w:r>
              <w:rPr>
                <w:rFonts w:ascii="Times New Roman"/>
                <w:b w:val="false"/>
                <w:i w:val="false"/>
                <w:color w:val="000000"/>
                <w:sz w:val="20"/>
              </w:rPr>
              <w:t>
11.Буып-түю және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8807300000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Ұшақтардың, тікұшақтардың немесе ұшқышсыз ұшу аппараттарының өзге де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әуе кемесіне арналған төгу құрылғысы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құжаттамалардың, технологиялық жабдықтардың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39" w:id="2072"/>
          <w:p>
            <w:pPr>
              <w:spacing w:after="20"/>
              <w:ind w:left="20"/>
              <w:jc w:val="both"/>
            </w:pPr>
            <w:r>
              <w:rPr>
                <w:rFonts w:ascii="Times New Roman"/>
                <w:b w:val="false"/>
                <w:i w:val="false"/>
                <w:color w:val="000000"/>
                <w:sz w:val="20"/>
              </w:rPr>
              <w:t>
1. Құрамдас бұйымдардың кіріс бақылауы.</w:t>
            </w:r>
          </w:p>
          <w:bookmarkEnd w:id="2072"/>
          <w:p>
            <w:pPr>
              <w:spacing w:after="20"/>
              <w:ind w:left="20"/>
              <w:jc w:val="both"/>
            </w:pPr>
            <w:r>
              <w:rPr>
                <w:rFonts w:ascii="Times New Roman"/>
                <w:b w:val="false"/>
                <w:i w:val="false"/>
                <w:color w:val="000000"/>
                <w:sz w:val="20"/>
              </w:rPr>
              <w:t>
</w:t>
            </w:r>
            <w:r>
              <w:rPr>
                <w:rFonts w:ascii="Times New Roman"/>
                <w:b w:val="false"/>
                <w:i w:val="false"/>
                <w:color w:val="000000"/>
                <w:sz w:val="20"/>
              </w:rPr>
              <w:t>2. 3D басып шығару бөлшектері.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Сынақтар.</w:t>
            </w:r>
          </w:p>
          <w:p>
            <w:pPr>
              <w:spacing w:after="20"/>
              <w:ind w:left="20"/>
              <w:jc w:val="both"/>
            </w:pPr>
            <w:r>
              <w:rPr>
                <w:rFonts w:ascii="Times New Roman"/>
                <w:b w:val="false"/>
                <w:i w:val="false"/>
                <w:color w:val="000000"/>
                <w:sz w:val="20"/>
              </w:rPr>
              <w:t>
5. Сапаны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3" w:id="2073"/>
          <w:p>
            <w:pPr>
              <w:spacing w:after="20"/>
              <w:ind w:left="20"/>
              <w:jc w:val="both"/>
            </w:pPr>
            <w:r>
              <w:rPr>
                <w:rFonts w:ascii="Times New Roman"/>
                <w:b w:val="false"/>
                <w:i w:val="false"/>
                <w:color w:val="000000"/>
                <w:sz w:val="20"/>
              </w:rPr>
              <w:t>
1. Құрамдас бұйымдардың кіріс бақылауы.</w:t>
            </w:r>
          </w:p>
          <w:bookmarkEnd w:id="2073"/>
          <w:p>
            <w:pPr>
              <w:spacing w:after="20"/>
              <w:ind w:left="20"/>
              <w:jc w:val="both"/>
            </w:pPr>
            <w:r>
              <w:rPr>
                <w:rFonts w:ascii="Times New Roman"/>
                <w:b w:val="false"/>
                <w:i w:val="false"/>
                <w:color w:val="000000"/>
                <w:sz w:val="20"/>
              </w:rPr>
              <w:t>
</w:t>
            </w:r>
            <w:r>
              <w:rPr>
                <w:rFonts w:ascii="Times New Roman"/>
                <w:b w:val="false"/>
                <w:i w:val="false"/>
                <w:color w:val="000000"/>
                <w:sz w:val="20"/>
              </w:rPr>
              <w:t>2. 3D басып шығару бөлшектері.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Сынақтар.</w:t>
            </w:r>
          </w:p>
          <w:p>
            <w:pPr>
              <w:spacing w:after="20"/>
              <w:ind w:left="20"/>
              <w:jc w:val="both"/>
            </w:pPr>
            <w:r>
              <w:rPr>
                <w:rFonts w:ascii="Times New Roman"/>
                <w:b w:val="false"/>
                <w:i w:val="false"/>
                <w:color w:val="000000"/>
                <w:sz w:val="20"/>
              </w:rPr>
              <w:t>
5.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8507600000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литий-ионды аккумуляторлар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жүйелерге арналған қайта зарядталатын батарея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құжаттамалардың, технологиялық жабдықтардың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47" w:id="2074"/>
          <w:p>
            <w:pPr>
              <w:spacing w:after="20"/>
              <w:ind w:left="20"/>
              <w:jc w:val="both"/>
            </w:pPr>
            <w:r>
              <w:rPr>
                <w:rFonts w:ascii="Times New Roman"/>
                <w:b w:val="false"/>
                <w:i w:val="false"/>
                <w:color w:val="000000"/>
                <w:sz w:val="20"/>
              </w:rPr>
              <w:t>
1. Жиынтықтаушы бұйымдарды, шикізат пен материалдарды кіріс бақылауы.</w:t>
            </w:r>
          </w:p>
          <w:bookmarkEnd w:id="2074"/>
          <w:p>
            <w:pPr>
              <w:spacing w:after="20"/>
              <w:ind w:left="20"/>
              <w:jc w:val="both"/>
            </w:pPr>
            <w:r>
              <w:rPr>
                <w:rFonts w:ascii="Times New Roman"/>
                <w:b w:val="false"/>
                <w:i w:val="false"/>
                <w:color w:val="000000"/>
                <w:sz w:val="20"/>
              </w:rPr>
              <w:t>
</w:t>
            </w:r>
            <w:r>
              <w:rPr>
                <w:rFonts w:ascii="Times New Roman"/>
                <w:b w:val="false"/>
                <w:i w:val="false"/>
                <w:color w:val="000000"/>
                <w:sz w:val="20"/>
              </w:rPr>
              <w:t>2. Батарея корпусын 3D басып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Таңбалау.</w:t>
            </w:r>
          </w:p>
          <w:p>
            <w:pPr>
              <w:spacing w:after="20"/>
              <w:ind w:left="20"/>
              <w:jc w:val="both"/>
            </w:pPr>
            <w:r>
              <w:rPr>
                <w:rFonts w:ascii="Times New Roman"/>
                <w:b w:val="false"/>
                <w:i w:val="false"/>
                <w:color w:val="000000"/>
                <w:sz w:val="20"/>
              </w:rPr>
              <w:t>
6. Сапаны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52" w:id="2075"/>
          <w:p>
            <w:pPr>
              <w:spacing w:after="20"/>
              <w:ind w:left="20"/>
              <w:jc w:val="both"/>
            </w:pPr>
            <w:r>
              <w:rPr>
                <w:rFonts w:ascii="Times New Roman"/>
                <w:b w:val="false"/>
                <w:i w:val="false"/>
                <w:color w:val="000000"/>
                <w:sz w:val="20"/>
              </w:rPr>
              <w:t>
1. Жиынтықтаушы бұйымдарды, шикізат пен материалдарды кіріс бақылауы.</w:t>
            </w:r>
          </w:p>
          <w:bookmarkEnd w:id="2075"/>
          <w:p>
            <w:pPr>
              <w:spacing w:after="20"/>
              <w:ind w:left="20"/>
              <w:jc w:val="both"/>
            </w:pPr>
            <w:r>
              <w:rPr>
                <w:rFonts w:ascii="Times New Roman"/>
                <w:b w:val="false"/>
                <w:i w:val="false"/>
                <w:color w:val="000000"/>
                <w:sz w:val="20"/>
              </w:rPr>
              <w:t>
</w:t>
            </w:r>
            <w:r>
              <w:rPr>
                <w:rFonts w:ascii="Times New Roman"/>
                <w:b w:val="false"/>
                <w:i w:val="false"/>
                <w:color w:val="000000"/>
                <w:sz w:val="20"/>
              </w:rPr>
              <w:t>2.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w:t>
            </w:r>
          </w:p>
          <w:p>
            <w:pPr>
              <w:spacing w:after="20"/>
              <w:ind w:left="20"/>
              <w:jc w:val="both"/>
            </w:pPr>
            <w:r>
              <w:rPr>
                <w:rFonts w:ascii="Times New Roman"/>
                <w:b w:val="false"/>
                <w:i w:val="false"/>
                <w:color w:val="000000"/>
                <w:sz w:val="20"/>
              </w:rPr>
              <w:t>
4.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8525600009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құрамына қабылдау аппаратурасын қосатын таратушы Аппаратура,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Радиостанция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құжаттамалардың, технологиялық жабдықтардың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55" w:id="2076"/>
          <w:p>
            <w:pPr>
              <w:spacing w:after="20"/>
              <w:ind w:left="20"/>
              <w:jc w:val="both"/>
            </w:pPr>
            <w:r>
              <w:rPr>
                <w:rFonts w:ascii="Times New Roman"/>
                <w:b w:val="false"/>
                <w:i w:val="false"/>
                <w:color w:val="000000"/>
                <w:sz w:val="20"/>
              </w:rPr>
              <w:t>
1. Құрамдас бұйымдардың кіріс бақылауы.</w:t>
            </w:r>
          </w:p>
          <w:bookmarkEnd w:id="2076"/>
          <w:p>
            <w:pPr>
              <w:spacing w:after="20"/>
              <w:ind w:left="20"/>
              <w:jc w:val="both"/>
            </w:pPr>
            <w:r>
              <w:rPr>
                <w:rFonts w:ascii="Times New Roman"/>
                <w:b w:val="false"/>
                <w:i w:val="false"/>
                <w:color w:val="000000"/>
                <w:sz w:val="20"/>
              </w:rPr>
              <w:t>
</w:t>
            </w:r>
            <w:r>
              <w:rPr>
                <w:rFonts w:ascii="Times New Roman"/>
                <w:b w:val="false"/>
                <w:i w:val="false"/>
                <w:color w:val="000000"/>
                <w:sz w:val="20"/>
              </w:rPr>
              <w:t>2. Өнімнің негізгі бөлшектерінің жиынтығын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7.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61" w:id="2077"/>
          <w:p>
            <w:pPr>
              <w:spacing w:after="20"/>
              <w:ind w:left="20"/>
              <w:jc w:val="both"/>
            </w:pPr>
            <w:r>
              <w:rPr>
                <w:rFonts w:ascii="Times New Roman"/>
                <w:b w:val="false"/>
                <w:i w:val="false"/>
                <w:color w:val="000000"/>
                <w:sz w:val="20"/>
              </w:rPr>
              <w:t>
1. Құрамдас бұйымдардың кіріс бақылауы.</w:t>
            </w:r>
          </w:p>
          <w:bookmarkEnd w:id="2077"/>
          <w:p>
            <w:pPr>
              <w:spacing w:after="20"/>
              <w:ind w:left="20"/>
              <w:jc w:val="both"/>
            </w:pPr>
            <w:r>
              <w:rPr>
                <w:rFonts w:ascii="Times New Roman"/>
                <w:b w:val="false"/>
                <w:i w:val="false"/>
                <w:color w:val="000000"/>
                <w:sz w:val="20"/>
              </w:rPr>
              <w:t>
</w:t>
            </w:r>
            <w:r>
              <w:rPr>
                <w:rFonts w:ascii="Times New Roman"/>
                <w:b w:val="false"/>
                <w:i w:val="false"/>
                <w:color w:val="000000"/>
                <w:sz w:val="20"/>
              </w:rPr>
              <w:t>2.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Сынақтар.</w:t>
            </w:r>
          </w:p>
          <w:p>
            <w:pPr>
              <w:spacing w:after="20"/>
              <w:ind w:left="20"/>
              <w:jc w:val="both"/>
            </w:pPr>
            <w:r>
              <w:rPr>
                <w:rFonts w:ascii="Times New Roman"/>
                <w:b w:val="false"/>
                <w:i w:val="false"/>
                <w:color w:val="000000"/>
                <w:sz w:val="20"/>
              </w:rPr>
              <w:t>
4.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8710000000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Қару-жарақпен немесе қару-жарақсыз танктер және өзге де өздігінен жүретін броньдалған жауынгерлік көлік құралдары және олардың бөліктері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модуль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құжаттамалардың, технологиялық жабдықтардың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64" w:id="2078"/>
          <w:p>
            <w:pPr>
              <w:spacing w:after="20"/>
              <w:ind w:left="20"/>
              <w:jc w:val="both"/>
            </w:pPr>
            <w:r>
              <w:rPr>
                <w:rFonts w:ascii="Times New Roman"/>
                <w:b w:val="false"/>
                <w:i w:val="false"/>
                <w:color w:val="000000"/>
                <w:sz w:val="20"/>
              </w:rPr>
              <w:t>
1. Жиынтықтаушы бұйымдарды, шикізат пен материалдарды кіріс бақылауы.</w:t>
            </w:r>
          </w:p>
          <w:bookmarkEnd w:id="2078"/>
          <w:p>
            <w:pPr>
              <w:spacing w:after="20"/>
              <w:ind w:left="20"/>
              <w:jc w:val="both"/>
            </w:pPr>
            <w:r>
              <w:rPr>
                <w:rFonts w:ascii="Times New Roman"/>
                <w:b w:val="false"/>
                <w:i w:val="false"/>
                <w:color w:val="000000"/>
                <w:sz w:val="20"/>
              </w:rPr>
              <w:t>
</w:t>
            </w:r>
            <w:r>
              <w:rPr>
                <w:rFonts w:ascii="Times New Roman"/>
                <w:b w:val="false"/>
                <w:i w:val="false"/>
                <w:color w:val="000000"/>
                <w:sz w:val="20"/>
              </w:rPr>
              <w:t>2. Металды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Корпус бөлшектерін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 корпусы.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Сапаны бақылау.</w:t>
            </w:r>
          </w:p>
          <w:p>
            <w:pPr>
              <w:spacing w:after="20"/>
              <w:ind w:left="20"/>
              <w:jc w:val="both"/>
            </w:pPr>
            <w:r>
              <w:rPr>
                <w:rFonts w:ascii="Times New Roman"/>
                <w:b w:val="false"/>
                <w:i w:val="false"/>
                <w:color w:val="000000"/>
                <w:sz w:val="20"/>
              </w:rPr>
              <w:t>
9. 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72" w:id="2079"/>
          <w:p>
            <w:pPr>
              <w:spacing w:after="20"/>
              <w:ind w:left="20"/>
              <w:jc w:val="both"/>
            </w:pPr>
            <w:r>
              <w:rPr>
                <w:rFonts w:ascii="Times New Roman"/>
                <w:b w:val="false"/>
                <w:i w:val="false"/>
                <w:color w:val="000000"/>
                <w:sz w:val="20"/>
              </w:rPr>
              <w:t>
1. Жауынгерлік модульдің корпустық бөлшектерін жасау.</w:t>
            </w:r>
          </w:p>
          <w:bookmarkEnd w:id="2079"/>
          <w:p>
            <w:pPr>
              <w:spacing w:after="20"/>
              <w:ind w:left="20"/>
              <w:jc w:val="both"/>
            </w:pPr>
            <w:r>
              <w:rPr>
                <w:rFonts w:ascii="Times New Roman"/>
                <w:b w:val="false"/>
                <w:i w:val="false"/>
                <w:color w:val="000000"/>
                <w:sz w:val="20"/>
              </w:rPr>
              <w:t>
</w:t>
            </w:r>
            <w:r>
              <w:rPr>
                <w:rFonts w:ascii="Times New Roman"/>
                <w:b w:val="false"/>
                <w:i w:val="false"/>
                <w:color w:val="000000"/>
                <w:sz w:val="20"/>
              </w:rPr>
              <w:t>2. Дәнекерлеу корпусы.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Сынақтар.</w:t>
            </w:r>
          </w:p>
          <w:p>
            <w:pPr>
              <w:spacing w:after="20"/>
              <w:ind w:left="20"/>
              <w:jc w:val="both"/>
            </w:pPr>
            <w:r>
              <w:rPr>
                <w:rFonts w:ascii="Times New Roman"/>
                <w:b w:val="false"/>
                <w:i w:val="false"/>
                <w:color w:val="000000"/>
                <w:sz w:val="20"/>
              </w:rPr>
              <w:t>
6.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8526100009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радиолокациялық Аппаратура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Антидрон құрылғысы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Технологиялық құжаттаманың, технологиялық жабдықтың және өндірістік инфрақұрылымның, сондай-ақ білікті кадр персоналының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77" w:id="2080"/>
          <w:p>
            <w:pPr>
              <w:spacing w:after="20"/>
              <w:ind w:left="20"/>
              <w:jc w:val="both"/>
            </w:pPr>
            <w:r>
              <w:rPr>
                <w:rFonts w:ascii="Times New Roman"/>
                <w:b w:val="false"/>
                <w:i w:val="false"/>
                <w:color w:val="000000"/>
                <w:sz w:val="20"/>
              </w:rPr>
              <w:t>
1. Құрамдас бұйымдардың кіріс бақылауы.</w:t>
            </w:r>
          </w:p>
          <w:bookmarkEnd w:id="2080"/>
          <w:p>
            <w:pPr>
              <w:spacing w:after="20"/>
              <w:ind w:left="20"/>
              <w:jc w:val="both"/>
            </w:pPr>
            <w:r>
              <w:rPr>
                <w:rFonts w:ascii="Times New Roman"/>
                <w:b w:val="false"/>
                <w:i w:val="false"/>
                <w:color w:val="000000"/>
                <w:sz w:val="20"/>
              </w:rPr>
              <w:t>
</w:t>
            </w:r>
            <w:r>
              <w:rPr>
                <w:rFonts w:ascii="Times New Roman"/>
                <w:b w:val="false"/>
                <w:i w:val="false"/>
                <w:color w:val="000000"/>
                <w:sz w:val="20"/>
              </w:rPr>
              <w:t>2. Өнімнің негізгі бөлшектерінің жиынтығын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Таңбалау.</w:t>
            </w:r>
          </w:p>
          <w:p>
            <w:pPr>
              <w:spacing w:after="20"/>
              <w:ind w:left="20"/>
              <w:jc w:val="both"/>
            </w:pPr>
            <w:r>
              <w:rPr>
                <w:rFonts w:ascii="Times New Roman"/>
                <w:b w:val="false"/>
                <w:i w:val="false"/>
                <w:color w:val="000000"/>
                <w:sz w:val="20"/>
              </w:rPr>
              <w:t>
7. Қаптама.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83" w:id="2081"/>
          <w:p>
            <w:pPr>
              <w:spacing w:after="20"/>
              <w:ind w:left="20"/>
              <w:jc w:val="both"/>
            </w:pPr>
            <w:r>
              <w:rPr>
                <w:rFonts w:ascii="Times New Roman"/>
                <w:b w:val="false"/>
                <w:i w:val="false"/>
                <w:color w:val="000000"/>
                <w:sz w:val="20"/>
              </w:rPr>
              <w:t>
1. Құрамдас бұйымдардың кіріс бақылауы.</w:t>
            </w:r>
          </w:p>
          <w:bookmarkEnd w:id="2081"/>
          <w:p>
            <w:pPr>
              <w:spacing w:after="20"/>
              <w:ind w:left="20"/>
              <w:jc w:val="both"/>
            </w:pPr>
            <w:r>
              <w:rPr>
                <w:rFonts w:ascii="Times New Roman"/>
                <w:b w:val="false"/>
                <w:i w:val="false"/>
                <w:color w:val="000000"/>
                <w:sz w:val="20"/>
              </w:rPr>
              <w:t>
</w:t>
            </w:r>
            <w:r>
              <w:rPr>
                <w:rFonts w:ascii="Times New Roman"/>
                <w:b w:val="false"/>
                <w:i w:val="false"/>
                <w:color w:val="000000"/>
                <w:sz w:val="20"/>
              </w:rPr>
              <w:t>2.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Сынақтар.</w:t>
            </w:r>
          </w:p>
          <w:p>
            <w:pPr>
              <w:spacing w:after="20"/>
              <w:ind w:left="20"/>
              <w:jc w:val="both"/>
            </w:pPr>
            <w:r>
              <w:rPr>
                <w:rFonts w:ascii="Times New Roman"/>
                <w:b w:val="false"/>
                <w:i w:val="false"/>
                <w:color w:val="000000"/>
                <w:sz w:val="20"/>
              </w:rPr>
              <w:t>
4. Сапаны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8906909900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 қайықтар және жүзбелі конструкциялар, Басқа кемелер, оның ішінде әскери кемелер мен құтқару кемелері, ескекті қайықтардан басқа, басқа,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"Қарлығаш" жобасының шекаралық катері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құжаттамалардың, технологиялық жабдықтардың және өндірістік инфрақұрылымның, сондай-ақ білікті кадр персоналының болуы 2.Рұқсат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86" w:id="2082"/>
          <w:p>
            <w:pPr>
              <w:spacing w:after="20"/>
              <w:ind w:left="20"/>
              <w:jc w:val="both"/>
            </w:pPr>
            <w:r>
              <w:rPr>
                <w:rFonts w:ascii="Times New Roman"/>
                <w:b w:val="false"/>
                <w:i w:val="false"/>
                <w:color w:val="000000"/>
                <w:sz w:val="20"/>
              </w:rPr>
              <w:t>
1. Шикізатты (материалдар мен жинақтауыштарды)кіріс бақылау</w:t>
            </w:r>
          </w:p>
          <w:bookmarkEnd w:id="2082"/>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Дайындамалар мен бөлшектерді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Құрастыру</w:t>
            </w:r>
          </w:p>
          <w:p>
            <w:pPr>
              <w:spacing w:after="20"/>
              <w:ind w:left="20"/>
              <w:jc w:val="both"/>
            </w:pPr>
            <w:r>
              <w:rPr>
                <w:rFonts w:ascii="Times New Roman"/>
                <w:b w:val="false"/>
                <w:i w:val="false"/>
                <w:color w:val="000000"/>
                <w:sz w:val="20"/>
              </w:rPr>
              <w:t>
9.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94" w:id="2083"/>
          <w:p>
            <w:pPr>
              <w:spacing w:after="20"/>
              <w:ind w:left="20"/>
              <w:jc w:val="both"/>
            </w:pPr>
            <w:r>
              <w:rPr>
                <w:rFonts w:ascii="Times New Roman"/>
                <w:b w:val="false"/>
                <w:i w:val="false"/>
                <w:color w:val="000000"/>
                <w:sz w:val="20"/>
              </w:rPr>
              <w:t>
1. Шикізатты (материалдар мен жинақтауыштарды)кіріс бақылау</w:t>
            </w:r>
          </w:p>
          <w:bookmarkEnd w:id="2083"/>
          <w:p>
            <w:pPr>
              <w:spacing w:after="20"/>
              <w:ind w:left="20"/>
              <w:jc w:val="both"/>
            </w:pPr>
            <w:r>
              <w:rPr>
                <w:rFonts w:ascii="Times New Roman"/>
                <w:b w:val="false"/>
                <w:i w:val="false"/>
                <w:color w:val="000000"/>
                <w:sz w:val="20"/>
              </w:rPr>
              <w:t>
</w:t>
            </w:r>
            <w:r>
              <w:rPr>
                <w:rFonts w:ascii="Times New Roman"/>
                <w:b w:val="false"/>
                <w:i w:val="false"/>
                <w:color w:val="000000"/>
                <w:sz w:val="20"/>
              </w:rPr>
              <w:t>2. Бөлшектерді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Дайындамалар мен бөлшектерді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Сапаны бақылау</w:t>
            </w:r>
          </w:p>
          <w:p>
            <w:pPr>
              <w:spacing w:after="20"/>
              <w:ind w:left="20"/>
              <w:jc w:val="both"/>
            </w:pPr>
            <w:r>
              <w:rPr>
                <w:rFonts w:ascii="Times New Roman"/>
                <w:b w:val="false"/>
                <w:i w:val="false"/>
                <w:color w:val="000000"/>
                <w:sz w:val="20"/>
              </w:rPr>
              <w:t>
7. Құрастыру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8466102000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8456–8465 тауар позицияларындағы жабдықтарға тек қана немесе негізінен арналған оправкалар, цангалы патрондар, құралды бекітуге арналған втулкалар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Цангалы патрон Д82×57×140.5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0" w:id="2084"/>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кадрлық персоналдың болуы;</w:t>
            </w:r>
          </w:p>
          <w:bookmarkEnd w:id="2084"/>
          <w:p>
            <w:pPr>
              <w:spacing w:after="20"/>
              <w:ind w:left="20"/>
              <w:jc w:val="both"/>
            </w:pPr>
            <w:r>
              <w:rPr>
                <w:rFonts w:ascii="Times New Roman"/>
                <w:b w:val="false"/>
                <w:i w:val="false"/>
                <w:color w:val="000000"/>
                <w:sz w:val="20"/>
              </w:rPr>
              <w:t>
2. Өнімнің сәйкестік сертификатының немесе міндетті емес сертификаттау туралы анықтаманың болуы.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1" w:id="2085"/>
          <w:p>
            <w:pPr>
              <w:spacing w:after="20"/>
              <w:ind w:left="20"/>
              <w:jc w:val="both"/>
            </w:pPr>
            <w:r>
              <w:rPr>
                <w:rFonts w:ascii="Times New Roman"/>
                <w:b w:val="false"/>
                <w:i w:val="false"/>
                <w:color w:val="000000"/>
                <w:sz w:val="20"/>
              </w:rPr>
              <w:t>
1. Шикізат пен материалдарды алу</w:t>
            </w:r>
          </w:p>
          <w:bookmarkEnd w:id="2085"/>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 пен материалдардың сапасын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Шикізатты дайындау өндірісіне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Дайындаманы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 процесі барысында сапаны бақылау</w:t>
            </w:r>
          </w:p>
          <w:p>
            <w:pPr>
              <w:spacing w:after="20"/>
              <w:ind w:left="20"/>
              <w:jc w:val="both"/>
            </w:pPr>
            <w:r>
              <w:rPr>
                <w:rFonts w:ascii="Times New Roman"/>
                <w:b w:val="false"/>
                <w:i w:val="false"/>
                <w:color w:val="000000"/>
                <w:sz w:val="20"/>
              </w:rPr>
              <w:t>
7. Дайын өнімнің сапасын бақылау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7" w:id="2086"/>
          <w:p>
            <w:pPr>
              <w:spacing w:after="20"/>
              <w:ind w:left="20"/>
              <w:jc w:val="both"/>
            </w:pPr>
            <w:r>
              <w:rPr>
                <w:rFonts w:ascii="Times New Roman"/>
                <w:b w:val="false"/>
                <w:i w:val="false"/>
                <w:color w:val="000000"/>
                <w:sz w:val="20"/>
              </w:rPr>
              <w:t>
1. Шикізат пен материалдардың сапасын бақылау</w:t>
            </w:r>
          </w:p>
          <w:bookmarkEnd w:id="2086"/>
          <w:p>
            <w:pPr>
              <w:spacing w:after="20"/>
              <w:ind w:left="20"/>
              <w:jc w:val="both"/>
            </w:pPr>
            <w:r>
              <w:rPr>
                <w:rFonts w:ascii="Times New Roman"/>
                <w:b w:val="false"/>
                <w:i w:val="false"/>
                <w:color w:val="000000"/>
                <w:sz w:val="20"/>
              </w:rPr>
              <w:t>
</w:t>
            </w:r>
            <w:r>
              <w:rPr>
                <w:rFonts w:ascii="Times New Roman"/>
                <w:b w:val="false"/>
                <w:i w:val="false"/>
                <w:color w:val="000000"/>
                <w:sz w:val="20"/>
              </w:rPr>
              <w:t>2. Шикізатты дайындау өндірісіне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Дайындаманы термиялық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 процесі барысында сапаны бақылау</w:t>
            </w:r>
          </w:p>
          <w:p>
            <w:pPr>
              <w:spacing w:after="20"/>
              <w:ind w:left="20"/>
              <w:jc w:val="both"/>
            </w:pPr>
            <w:r>
              <w:rPr>
                <w:rFonts w:ascii="Times New Roman"/>
                <w:b w:val="false"/>
                <w:i w:val="false"/>
                <w:color w:val="000000"/>
                <w:sz w:val="20"/>
              </w:rPr>
              <w:t>
6. Дайын өнімнің сапасын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8906901000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Ескекті қайықтардан басқа, құтқару кемелерін қоса алғанда, өзге де теңіз кемелері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Ескекті қайықтардан басқа, құтқару кемелерін қоса алғанда, өзге де теңіз кемелері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конструкторской и технологической документаций, технологического оборудования и производственной инфраструктуры, а также квалифицированного кадрового персонала Наличие разрешительных документов: лицензия - Разработка, производство, ремонт, приобретение и реализация боеприпасов, вооружения, военной техники, запасных частей, комплектующих изделий и приборов к ним, а также специальных материалов и оборудования для их производства, включая монтаж, наладку, модернизацию, установку, использование, хранение, ремонт и сервисное обслуживание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12" w:id="2087"/>
          <w:p>
            <w:pPr>
              <w:spacing w:after="20"/>
              <w:ind w:left="20"/>
              <w:jc w:val="both"/>
            </w:pPr>
            <w:r>
              <w:rPr>
                <w:rFonts w:ascii="Times New Roman"/>
                <w:b w:val="false"/>
                <w:i w:val="false"/>
                <w:color w:val="000000"/>
                <w:sz w:val="20"/>
              </w:rPr>
              <w:t>
1. Шикізатты, материалдар мен компоненттерді кіріс бақылау</w:t>
            </w:r>
          </w:p>
          <w:bookmarkEnd w:id="2087"/>
          <w:p>
            <w:pPr>
              <w:spacing w:after="20"/>
              <w:ind w:left="20"/>
              <w:jc w:val="both"/>
            </w:pPr>
            <w:r>
              <w:rPr>
                <w:rFonts w:ascii="Times New Roman"/>
                <w:b w:val="false"/>
                <w:i w:val="false"/>
                <w:color w:val="000000"/>
                <w:sz w:val="20"/>
              </w:rPr>
              <w:t>
</w:t>
            </w:r>
            <w:r>
              <w:rPr>
                <w:rFonts w:ascii="Times New Roman"/>
                <w:b w:val="false"/>
                <w:i w:val="false"/>
                <w:color w:val="000000"/>
                <w:sz w:val="20"/>
              </w:rPr>
              <w:t>2.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Бөлшектерді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Дайындамалар мен бөлшектерді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Сапаны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Құрастыру</w:t>
            </w:r>
          </w:p>
          <w:p>
            <w:pPr>
              <w:spacing w:after="20"/>
              <w:ind w:left="20"/>
              <w:jc w:val="both"/>
            </w:pPr>
            <w:r>
              <w:rPr>
                <w:rFonts w:ascii="Times New Roman"/>
                <w:b w:val="false"/>
                <w:i w:val="false"/>
                <w:color w:val="000000"/>
                <w:sz w:val="20"/>
              </w:rPr>
              <w:t>
9.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20" w:id="2088"/>
          <w:p>
            <w:pPr>
              <w:spacing w:after="20"/>
              <w:ind w:left="20"/>
              <w:jc w:val="both"/>
            </w:pPr>
            <w:r>
              <w:rPr>
                <w:rFonts w:ascii="Times New Roman"/>
                <w:b w:val="false"/>
                <w:i w:val="false"/>
                <w:color w:val="000000"/>
                <w:sz w:val="20"/>
              </w:rPr>
              <w:t>
1. Входной контроль сырья, материалов и комплектующих</w:t>
            </w:r>
          </w:p>
          <w:bookmarkEnd w:id="2088"/>
          <w:p>
            <w:pPr>
              <w:spacing w:after="20"/>
              <w:ind w:left="20"/>
              <w:jc w:val="both"/>
            </w:pPr>
            <w:r>
              <w:rPr>
                <w:rFonts w:ascii="Times New Roman"/>
                <w:b w:val="false"/>
                <w:i w:val="false"/>
                <w:color w:val="000000"/>
                <w:sz w:val="20"/>
              </w:rPr>
              <w:t>
</w:t>
            </w:r>
            <w:r>
              <w:rPr>
                <w:rFonts w:ascii="Times New Roman"/>
                <w:b w:val="false"/>
                <w:i w:val="false"/>
                <w:color w:val="000000"/>
                <w:sz w:val="20"/>
              </w:rPr>
              <w:t>2. Механическая обработка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Изготовление заготовок и деталей</w:t>
            </w:r>
          </w:p>
          <w:p>
            <w:pPr>
              <w:spacing w:after="20"/>
              <w:ind w:left="20"/>
              <w:jc w:val="both"/>
            </w:pPr>
            <w:r>
              <w:rPr>
                <w:rFonts w:ascii="Times New Roman"/>
                <w:b w:val="false"/>
                <w:i w:val="false"/>
                <w:color w:val="000000"/>
                <w:sz w:val="20"/>
              </w:rPr>
              <w:t>
</w:t>
            </w:r>
            <w:r>
              <w:rPr>
                <w:rFonts w:ascii="Times New Roman"/>
                <w:b w:val="false"/>
                <w:i w:val="false"/>
                <w:color w:val="000000"/>
                <w:sz w:val="20"/>
              </w:rPr>
              <w:t>4. Сварка</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Механическая обработка</w:t>
            </w:r>
          </w:p>
          <w:p>
            <w:pPr>
              <w:spacing w:after="20"/>
              <w:ind w:left="20"/>
              <w:jc w:val="both"/>
            </w:pPr>
            <w:r>
              <w:rPr>
                <w:rFonts w:ascii="Times New Roman"/>
                <w:b w:val="false"/>
                <w:i w:val="false"/>
                <w:color w:val="000000"/>
                <w:sz w:val="20"/>
              </w:rPr>
              <w:t>
</w:t>
            </w:r>
            <w:r>
              <w:rPr>
                <w:rFonts w:ascii="Times New Roman"/>
                <w:b w:val="false"/>
                <w:i w:val="false"/>
                <w:color w:val="000000"/>
                <w:sz w:val="20"/>
              </w:rPr>
              <w:t>6. Контроль качества</w:t>
            </w:r>
          </w:p>
          <w:p>
            <w:pPr>
              <w:spacing w:after="20"/>
              <w:ind w:left="20"/>
              <w:jc w:val="both"/>
            </w:pPr>
            <w:r>
              <w:rPr>
                <w:rFonts w:ascii="Times New Roman"/>
                <w:b w:val="false"/>
                <w:i w:val="false"/>
                <w:color w:val="000000"/>
                <w:sz w:val="20"/>
              </w:rPr>
              <w:t>
7. Сборка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8543709000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жерде аталмаған немесе осы топқа енгізілмеген, жеке функциялары бар электр машиналары мен аппаратурасы: басқа да машиналар мен аппаратуралар, басқалар.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Ұшқышсыз және роботтандырылған жүйелерді, соның ішінде ұшқышсыз ұшу аппараттарын (ҰҰА) және ұшқышсыз авиациялық жүйелерді (ҰАЖ) анықтауға және/немесе оларға іс-қимыл жасауға (қарсы тұруға) арналған бағдарламалық-аппараттық кешен немесе тасымалы, мобильді не стационарлық кластағы құрылғы.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26" w:id="2089"/>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жабдықтар мен өндірістік инфрақұрылымның, сондай-ақ білікті кадр құрамының болуы.</w:t>
            </w:r>
          </w:p>
          <w:bookmarkEnd w:id="2089"/>
          <w:p>
            <w:pPr>
              <w:spacing w:after="20"/>
              <w:ind w:left="20"/>
              <w:jc w:val="both"/>
            </w:pPr>
            <w:r>
              <w:rPr>
                <w:rFonts w:ascii="Times New Roman"/>
                <w:b w:val="false"/>
                <w:i w:val="false"/>
                <w:color w:val="000000"/>
                <w:sz w:val="20"/>
              </w:rPr>
              <w:t>
</w:t>
            </w:r>
            <w:r>
              <w:rPr>
                <w:rFonts w:ascii="Times New Roman"/>
                <w:b w:val="false"/>
                <w:i w:val="false"/>
                <w:color w:val="000000"/>
                <w:sz w:val="20"/>
              </w:rPr>
              <w:t>2. Меншік құқығындағы немесе ұзақ мерзімді жалдаудағы өндірістік алаңдардың, конструкторлық және технологиялық құжаттаманың (ЖКҚ)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Критикалық бағдарламалық модульдерге: сигналдарды цифрлық өңдеу (DSP) алгоритмдеріне, басқару және мониторинг жүйелеріне (C2), автоматтандырылған радиобарлау модульдеріне және өзін-өзі диагностикалау хаттамаларына ерекше құқықтардың болуы. Стандартты кітапханалар, API және жалпы мақсаттағы жүйелік БҚ қосылмайды.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Жеке меншік прецизионды радиожиілік жабдықтар паркінің міндетті түрде болуы: спектр анализаторлары (6/18 ГГц-ке дейін немесе одан жоғары), векторлық тізбек анализаторлары (VNA), ерікті түрдегі сигналдар генераторлары, тиісті өткізу жолағы бар осциллографтар.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Штатта "Радиотехника, электроника және телекоммуникациялар", "Радиофизика", "Робототехника" салаларының бірінде біліктілігі расталған мамандардың болуы.</w:t>
            </w:r>
          </w:p>
          <w:p>
            <w:pPr>
              <w:spacing w:after="20"/>
              <w:ind w:left="20"/>
              <w:jc w:val="both"/>
            </w:pPr>
            <w:r>
              <w:rPr>
                <w:rFonts w:ascii="Times New Roman"/>
                <w:b w:val="false"/>
                <w:i w:val="false"/>
                <w:color w:val="000000"/>
                <w:sz w:val="20"/>
              </w:rPr>
              <w:t>
6. Антенналық-фидерлік құрылғылардың архитектурасына, кедергі сигналдарын қалыптастыру әдістеріне немесе аппараттық бөліктің бірегей конструктивтік шешімдеріне қатысты өнертабыстарға немесе пайдалы модельдерге патенттердің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31" w:id="2090"/>
          <w:p>
            <w:pPr>
              <w:spacing w:after="20"/>
              <w:ind w:left="20"/>
              <w:jc w:val="both"/>
            </w:pPr>
            <w:r>
              <w:rPr>
                <w:rFonts w:ascii="Times New Roman"/>
                <w:b w:val="false"/>
                <w:i w:val="false"/>
                <w:color w:val="000000"/>
                <w:sz w:val="20"/>
              </w:rPr>
              <w:t>
1. Дайындау-механикалық жұмыстар және бекіту элементтерін дайындау (табақ металды пішу, иілу, дәлдігі жоғары слесарлық өңдеу, технологиялық саңылауларды перфорациялау, стандартты емес монтаждық кронштейндерді дайындау).</w:t>
            </w:r>
          </w:p>
          <w:bookmarkEnd w:id="2090"/>
          <w:p>
            <w:pPr>
              <w:spacing w:after="20"/>
              <w:ind w:left="20"/>
              <w:jc w:val="both"/>
            </w:pPr>
            <w:r>
              <w:rPr>
                <w:rFonts w:ascii="Times New Roman"/>
                <w:b w:val="false"/>
                <w:i w:val="false"/>
                <w:color w:val="000000"/>
                <w:sz w:val="20"/>
              </w:rPr>
              <w:t>
</w:t>
            </w:r>
            <w:r>
              <w:rPr>
                <w:rFonts w:ascii="Times New Roman"/>
                <w:b w:val="false"/>
                <w:i w:val="false"/>
                <w:color w:val="000000"/>
                <w:sz w:val="20"/>
              </w:rPr>
              <w:t>2. Аппараттық шкафтарды дайындау және климаттық жарақтандыру (термооқшаулау контурларын монтаждау, белсенді салқындату және жылыту жүйелерін орнату, қорғаныс, коррозияға қарсы және радиосіңіргіш жабындарды жағу).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Баспа тораптарын монтаждау және құрастыру (электрондық тақта бетіне дәнекерлеу пастасын жағу, тақталарға электрондық компоненттерді автоматтандырылған немесе қолмен монтаждау, электрондық схемаларды дәнекерлеу, флюс қалдықтарын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Кабельдік жинақтар мен радиожиілік трактілерінің жиынтығын дайындау (коаксиалды және интерфейстік кабельдерді өлшеп кесу, оқшаулауды тазарту, жоғары жиілікті коннекторларды қысу және дәнекерлеу, диодтар мен обвязка элементтерін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Күштік тізбектер мен автоматика кіші жүйелерін электрмонтаждау (қуат беру блоктарын, инверторларды, үздіксіз қуат көздерін орнату, коммутациялық аппаратураны, релелік қорғаныс пен жерге тұйықтау контурларын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Аппараттық бөлікті механикалық құрастыру (есептеу тақталарын, радиомодульдер мен қуат күшейткіштерін экрандалған бөлімдерге орнату, радиаторларды механикалық бекіту, қуат тізбектерінің ішкі коммутациясы).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7. Сенсорлық жабдықтар мен тірек-бұрылмалы механизмдерді интеграциялау (бейнекамераларды, жылувизорларды, радарларды және бағытталған антенналарды механикалық монтаждау және бастапқы оптикалық-радиолокациялық юстировкалау).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Антенналық-фидерлік құрылғыларды аспаптық бақылау (коаксиалды трассаларды төсеу және ұштау, тізбектердің тұтастығын тексеру, тұрғын толқын коэффициентін және радиожиілік шығындарын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Бағдарламалық қамтамасыз етуді интеграциялау және конфигурациялау (микроконтроллерлер мен ПЛИС-терді бағдарламалау, сигналдарды цифрлық өңдеу алгоритмдерін жазу, нақты уақыт режиміндегі операциялық жүйелерді орнату, басқарудың графикалық интерфейстерін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Аспаптық радиожиілікті калибрлеу (трактілердің амплитудалық-жиіліктік сипаттамаларын баптау, спектр анализаторымен сәулелену спектрін бақылау, шығыс қуатын және кедергі сигналының спектрлік тығыздығын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Радиоэлектрондық барлау кіші жүйелерін стендтік тестілеу (тесттік стендте сигналдарды имитациялық модельдеу, пеленгациялау, эфирді сканерлеу және сигнатураларды қармау алгоритмдерін тексеру).</w:t>
            </w:r>
          </w:p>
          <w:p>
            <w:pPr>
              <w:spacing w:after="20"/>
              <w:ind w:left="20"/>
              <w:jc w:val="both"/>
            </w:pPr>
            <w:r>
              <w:rPr>
                <w:rFonts w:ascii="Times New Roman"/>
                <w:b w:val="false"/>
                <w:i w:val="false"/>
                <w:color w:val="000000"/>
                <w:sz w:val="20"/>
              </w:rPr>
              <w:t>
12. Кешенді қабылдау-тапсыру сынақтары және орау (модульаралық өзара әрекеттесуді тексеру, жүйелерді қуат бойынша стресс-тестілеу, сапаны қорытынды бақылау, сәйкестендіру таңбасын басу, консервациялау және ыдысқа салу).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42" w:id="2091"/>
          <w:p>
            <w:pPr>
              <w:spacing w:after="20"/>
              <w:ind w:left="20"/>
              <w:jc w:val="both"/>
            </w:pPr>
            <w:r>
              <w:rPr>
                <w:rFonts w:ascii="Times New Roman"/>
                <w:b w:val="false"/>
                <w:i w:val="false"/>
                <w:color w:val="000000"/>
                <w:sz w:val="20"/>
              </w:rPr>
              <w:t>
1. Баспа тораптарын монтаждау және құрастыру (электрондық тақта бетіне дәнекерлеу пастасын жағу, тақталарға электрондық компоненттерді автоматтандырылған немесе қолмен монтаждау, электрондық схемаларды дәнекерлеу, флюс қалдықтарын жою).</w:t>
            </w:r>
          </w:p>
          <w:bookmarkEnd w:id="2091"/>
          <w:p>
            <w:pPr>
              <w:spacing w:after="20"/>
              <w:ind w:left="20"/>
              <w:jc w:val="both"/>
            </w:pPr>
            <w:r>
              <w:rPr>
                <w:rFonts w:ascii="Times New Roman"/>
                <w:b w:val="false"/>
                <w:i w:val="false"/>
                <w:color w:val="000000"/>
                <w:sz w:val="20"/>
              </w:rPr>
              <w:t>
</w:t>
            </w:r>
            <w:r>
              <w:rPr>
                <w:rFonts w:ascii="Times New Roman"/>
                <w:b w:val="false"/>
                <w:i w:val="false"/>
                <w:color w:val="000000"/>
                <w:sz w:val="20"/>
              </w:rPr>
              <w:t>2. Кабельдік жинақтар мен радиожиілік трактілерінің жиынтығын дайындау (коаксиалды және интерфейстік кабельдерді өлшеп кесу, оқшаулауды тазарту, жоғары жиілікті коннекторларды қысу және дәнекерлеу, диодтар мен обвязка элементтерін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Күштік тізбектер мен автоматика кіші жүйелерін электрмонтаждау (қуат беру блоктарын, инверторларды, үздіксіз қуат көздерін орнату, коммутациялық аппаратураны, релелік қорғаныс пен жерге тұйықтау контурларын монтаждау).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Аппараттық бөлікті механикалық құрастыру (есептеу тақталарын, радиомодульдер мен қуат күшейткіштерін экрандалған бөлімдерге орнату, радиаторларды механикалық бекіту, қуат тізбектерінің ішкі коммутациясы).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Сенсорлық жабдықтар мен тірек-бұрылмалы механизмдерді интеграциялау (бейнекамераларды, жылувизорларды, радарларды және бағытталған антенналарды механикалық монтаждау және бастапқы оптикалық-радиолокациялық юстировкалау).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Антенналық-фидерлік құрылғыларды аспаптық бақылау (коаксиалды трассаларды төсеу және ұштау, тізбектердің тұтастығын тексеру, тұрғын толқын коэффициентін және радиожиілік шығындарын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Бағдарламалық қамтамасыз етуді интеграциялау және конфигурациялау (микроконтроллерлер мен ПЛИС-терді бағдарламалау, сигналдарды цифрлық өңдеу алгоритмдерін жазу, нақты уақыт режиміндегі операциялық жүйелерді орнату, басқарудың графикалық интерфейстерін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Аспаптық радиожиілікті калибрлеу (трактілердің амплитудалық-жиіліктік сипаттамаларын баптау, спектр анализаторымен сәулелену спектрін бақылау, шығыс қуатын және кедергі сигналының спектрлік тығыздығын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Радиоэлектрондық барлау кіші жүйелерін стендтік тестілеу (тесттік стендте сигналдарды имитациялық модельдеу, пеленгациялау, эфирді сканерлеу және сигнатураларды қармау алгоритмдерін тексеру).</w:t>
            </w:r>
          </w:p>
          <w:p>
            <w:pPr>
              <w:spacing w:after="20"/>
              <w:ind w:left="20"/>
              <w:jc w:val="both"/>
            </w:pPr>
            <w:r>
              <w:rPr>
                <w:rFonts w:ascii="Times New Roman"/>
                <w:b w:val="false"/>
                <w:i w:val="false"/>
                <w:color w:val="000000"/>
                <w:sz w:val="20"/>
              </w:rPr>
              <w:t>
10. Кешенді қабылдау-тапсыру сынақтары және орау (модульаралық өзара әрекеттесуді тексеру, жүйелерді қуат бойынша стресс-тестілеу, сапаны қорытынды бақылау, сәйкестендіру таңбасын басу, консервациялау және ыдысқа салу).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әскери операцияларды жүргізуге арналған ұқсас құрылғылар, олардың бөліктері; оқтар , басқа да оқ-дәрілер, снарядтар және олардың бөліктері; оққа арналған бытыра және мүрел(пыжи) қоса алғанда, әскери мақсаттарға арналған басқа да оқ-дәрілер, снарядтар және олардың бөліктері,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зарядпен жарқыншақты-фугас снарядтарына арналған оқтар (122 мм Д-30 зеңбірегіне)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51" w:id="2092"/>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персоналдың болуы.</w:t>
            </w:r>
          </w:p>
          <w:bookmarkEnd w:id="2092"/>
          <w:p>
            <w:pPr>
              <w:spacing w:after="20"/>
              <w:ind w:left="20"/>
              <w:jc w:val="both"/>
            </w:pPr>
            <w:r>
              <w:rPr>
                <w:rFonts w:ascii="Times New Roman"/>
                <w:b w:val="false"/>
                <w:i w:val="false"/>
                <w:color w:val="000000"/>
                <w:sz w:val="20"/>
              </w:rPr>
              <w:t>
2. Рұқсат беру құжаттарының болуы: лицензия – оқ-дәрілерді, қару-жарақты, әскери техниканы, олардың қосалқы бөлшектерін, құрамдас бұйымдары мен аспаптарын, сондай-ақ оларды өндіруге арналған арнайы материалдар мен жабдықтарды әзірлеу, өндіру, жөндеу, сатып алу және өткізу, соның ішінде монтаждау, баптау, жаңғырту, орнату, пайдалану, сақтау, жөндеу және сервистік қызмет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52" w:id="2093"/>
          <w:p>
            <w:pPr>
              <w:spacing w:after="20"/>
              <w:ind w:left="20"/>
              <w:jc w:val="both"/>
            </w:pPr>
            <w:r>
              <w:rPr>
                <w:rFonts w:ascii="Times New Roman"/>
                <w:b w:val="false"/>
                <w:i w:val="false"/>
                <w:color w:val="000000"/>
                <w:sz w:val="20"/>
              </w:rPr>
              <w:t>
1. Шикізат пен жинақтаушы бұйымдарды қабылдау</w:t>
            </w:r>
          </w:p>
          <w:bookmarkEnd w:id="2093"/>
          <w:p>
            <w:pPr>
              <w:spacing w:after="20"/>
              <w:ind w:left="20"/>
              <w:jc w:val="both"/>
            </w:pPr>
            <w:r>
              <w:rPr>
                <w:rFonts w:ascii="Times New Roman"/>
                <w:b w:val="false"/>
                <w:i w:val="false"/>
                <w:color w:val="000000"/>
                <w:sz w:val="20"/>
              </w:rPr>
              <w:t>
</w:t>
            </w:r>
            <w:r>
              <w:rPr>
                <w:rFonts w:ascii="Times New Roman"/>
                <w:b w:val="false"/>
                <w:i w:val="false"/>
                <w:color w:val="000000"/>
                <w:sz w:val="20"/>
              </w:rPr>
              <w:t>2. Снаряд корпусын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Жарылғыш затпен жарақтау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Снарядты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Снарядты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6 Снарядты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Қаптаманы құрастыру және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Қаптаманы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Бұйымды жинақтау</w:t>
            </w:r>
          </w:p>
          <w:p>
            <w:pPr>
              <w:spacing w:after="20"/>
              <w:ind w:left="20"/>
              <w:jc w:val="both"/>
            </w:pPr>
            <w:r>
              <w:rPr>
                <w:rFonts w:ascii="Times New Roman"/>
                <w:b w:val="false"/>
                <w:i w:val="false"/>
                <w:color w:val="000000"/>
                <w:sz w:val="20"/>
              </w:rPr>
              <w:t>
10. Бұйымды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61" w:id="2094"/>
          <w:p>
            <w:pPr>
              <w:spacing w:after="20"/>
              <w:ind w:left="20"/>
              <w:jc w:val="both"/>
            </w:pPr>
            <w:r>
              <w:rPr>
                <w:rFonts w:ascii="Times New Roman"/>
                <w:b w:val="false"/>
                <w:i w:val="false"/>
                <w:color w:val="000000"/>
                <w:sz w:val="20"/>
              </w:rPr>
              <w:t>
1. Жарылғыш затпен жарақтау</w:t>
            </w:r>
          </w:p>
          <w:bookmarkEnd w:id="2094"/>
          <w:p>
            <w:pPr>
              <w:spacing w:after="20"/>
              <w:ind w:left="20"/>
              <w:jc w:val="both"/>
            </w:pPr>
            <w:r>
              <w:rPr>
                <w:rFonts w:ascii="Times New Roman"/>
                <w:b w:val="false"/>
                <w:i w:val="false"/>
                <w:color w:val="000000"/>
                <w:sz w:val="20"/>
              </w:rPr>
              <w:t>
</w:t>
            </w:r>
            <w:r>
              <w:rPr>
                <w:rFonts w:ascii="Times New Roman"/>
                <w:b w:val="false"/>
                <w:i w:val="false"/>
                <w:color w:val="000000"/>
                <w:sz w:val="20"/>
              </w:rPr>
              <w:t>2. Снарядты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Снарядты бояу</w:t>
            </w:r>
          </w:p>
          <w:p>
            <w:pPr>
              <w:spacing w:after="20"/>
              <w:ind w:left="20"/>
              <w:jc w:val="both"/>
            </w:pPr>
            <w:r>
              <w:rPr>
                <w:rFonts w:ascii="Times New Roman"/>
                <w:b w:val="false"/>
                <w:i w:val="false"/>
                <w:color w:val="000000"/>
                <w:sz w:val="20"/>
              </w:rPr>
              <w:t>
4. Снарядты таңбалау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әскери операцияларды жүргізуге арналған ұқсас құрылғылар, олардың бөліктері; оқтар , басқа да оқ-дәрілер, снарядтар және олардың бөліктері; оққа арналған бытыра және мүрел(пыжи) қоса алғанда, әскери мақсаттарға арналған басқа да оқ-дәрілер, снарядтар және олардың бөліктері,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ВП-5 практиқалық снаряды бар 125 мм оқтар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2.Цилиндр корпусын жасау 3.Шағын саптама жасау 4.Үлкен саптама жасау 5.Айналғыштарды жасау 6.Айналғышты құрастыру 7.Бұрандалы төлке жасау 8.Қапсырма дайындау 9.Белбеуді дайындау 10.Снарядты құрастыру 11.Снарядты бояу 12.Снарядты таңбалау 13.Тығындарды жинау және сырлау 14.Тығынды таңбалау 15.Снарядты орау 16.Бұйымды жинақтау 17.Бұйымды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Цилиндр корпусын дайындау 2.Шағын саптама жасау 3.Үлкен саптама жасау 4.Айналғыштарды жасау 5.Айналғышты құрастыру 6.Бұрандалы төлке жасау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әскери операцияларды жүргізуге арналған ұқсас құрылғылар, олардың бөліктері; оқтар , басқа да оқ-дәрілер, снарядтар және олардың бөліктері; оққа арналған бытыра және мүрел(пыжи) қоса алғанда, әскери мақсаттарға арналған басқа да оқ-дәрілер, снарядтар және олардың бөліктері,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Инертті жабдықпен жарқыншақты-фугас снарядтарына арналған 122 мм оқтар Д-30-ға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2.Соғу бұйымдарын жасау 3.Мыс белдеуін дайындау 4.Цилиндрді сығымдау 5.Снарядты құрастыру 6.Снарядты бояу 7.Снарядты таңбалау 8.Тығындарды жинау және сырлау 9.Тығынды таңбалау 10.Снарядты орау 11.Бұйымды жинақтау 12.Бұйымды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1.Соғу бұйымдарын жасау 2.Мыс белдеуін дайындау 3.Цилиндрді сығымдау 4.Снарядты құрастыру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әскери операцияларды жүргізуге арналған ұқсас құрылғылар, олардың бөліктері; оқтар , басқа да оқ-дәрілер, снарядтар және олардың бөліктері; оққа арналған бытыра және мүрел(пыжи) қоса алғанда, әскери мақсаттарға арналған басқа да оқ-дәрілер, снарядтар және олардың бөліктері,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Жарықшақты-фугасты снаряды бар 125 мм оқ-дәрі (125 мм Д-81 танк зеңбірегіне)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2.Соғу бұйымдарын өндіру 3.Мыс белдеуін дайындау 4.Цилиндрді сығымдау 5.Жарылғыш заттармен жарақтау 6.Снарядты құрастыру 7.Снарядты бояу 8.Снарядты таңбалау 9.Тығындарды жинау және сырлау 10.Тығынды таңбалау 11.Снарядты орау 12.Бұйымның жиынтығы 13.Бұйымды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Соғу бұйымдарын жасау 2.Мыс белдеуін дайындау 3.Цилиндрді сығымдау 4.Жарылғыш заттармен жарақтау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әскери операцияларды жүргізуге арналған ұқсас құрылғылар, олардың бөліктері; оқтар , басқа да оқ-дәрілер, снарядтар және олардың бөліктері; оққа арналған бытыра және мүрел(пыжи) қоса алғанда, әскери мақсаттарға арналған басқа да оқ-дәрілер, снарядтар және олардың бөліктері,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ЗИС-3 бұйым үшін 76 мм бос оқтар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2.Обтюраторларды дайындау 3.Картон дөңгелектерді жасау 4.Миткаль дөңгелектерін жасау 5.Тығындарды жинау және сырлау 6.Лақтырылатын зарядты құрастыру 7.Бұйымның жиынтығы 8.Бұйымды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Обтюраторларды дайындау 2.Картон шеңберлерін жасау 3.Лақтырылатын зарядты құрастыру 4.Бұйымның жиынтығы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әскери операцияларды жүргізуге арналған ұқсас құрылғылар, олардың бөліктері; оқтар , басқа да оқ-дәрілер, снарядтар және олардың бөліктері; оққа арналған бытыра және мүрел(пыжи) қоса алғанда, әскери мақсаттарға арналған басқа да оқ-дәрілер, снарядтар және олардың бөліктері,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мм бос оқтар Д-30-ға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2.Обтюраторларды дайындау 3.Картон дөңгелектерді жасау 4.Миткаль дөңгелектерін жасау 5.Тығындарды жинау және сырлау 6.Лақтырылатын зарядты құрастыру 7.Бұйымның жиынтығы 8.Бұйымды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Обтюраторларды дайындау 2.Картон шеңберлерін жасау 3.Лақтырылатын зарядты құрастыру 4.Бұйымның жиынтығы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әскери операцияларды жүргізуге арналған ұқсас құрылғылар, олардың бөліктері; оқтар , басқа да оқ-дәрілер, снарядтар және олардың бөліктері; оққа арналған бытыра және мүрел(пыжи) қоса алғанда, әскери мақсаттарға арналған басқа да оқ-дәрілер, снарядтар және олардың бөліктері,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П-50Т практикалық әуе бомбасы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2.Төлкені жасау 3.Ішкі корпусын жасау 4.Корпусты дайындау 5.Бітеуіш дайындау 6.Қауырсын сақинасын жасау 7.Артқы бөлігін құрастыру 8.Сыртқы корпусты дайындау 9.Пластина мен құлақша жасау 10.Пластина және сыртқы корпусы бар құлақтарды құрастыру 11.Картон сақиналар, төсемдер, қаптамалар жасау 12.Лақтыру-сигнал элементін құрастыру 13.Қаптама, шайба, төсем жасау 14.Сигнал элементін құрастыру 15. Бас бөлікті дайындау 16.Тығындар, сақиналар, төсемдер жасау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1.Төлке жасау 2.Ішкі корпусын жасау 3.Сыртқы корпусты жасау 4.Пластина мен құлақша жасау 5.Лақтыру-сигнал элементін құрастыру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көздеу станогы бар КЯ-83 командирінің жәшігі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жинақтауыштарды қабылдау 2.Механикалық өңдеу (токарлық өңдеу, бұрғылау, фрезерлеу және т.б.) 3.Көздеу станогын құрастыру 4. Мүштекті дайындау 5.Сызғыштарды жасау 6.Кронштейнді жасау 7.Серіппелерді жасау 8.Тығындарды жинау және сырлау 9. Орналастыру 10.Таңбалау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Кронштейнді жасау 2.Механикалық өңдеу (токарлық өңдеу, бұрғылау, фрезерлеу және т.б.) 3.Көздеу станокты құрастыру 4.Салу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2A65 өніміне арналған айналдыру тежегіші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2.токарлық операция 3.Бұрғылау операциясы 4.Фрезерлік операция 5.Штокты термиялық өңдеу 6.Штокты хромдау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Токарлық операция 2.Бұрғылау операциясы 3.Фрезерлік операция 4.Штокты термиялық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2А65өніміне арналған кері тежегіші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2.токарлық операция 3.Бұрғылау операциясы 4.Фрезерлік операция 5.Штокты термиялық өңдеу 6.Штокты хромдау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Токарлық операция 2.Бұрғылау операциясы 3.Фрезерлік операция 4.Штокты термиялық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Д-30 (2А18, 2А18М) өніміне арналған айналдыру тежегіші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2.токарлық операция 3.Бұрғылау операциясы 4.Фрезерлік операция 5.Штокты термиялық өңдеу 6.Штокты хромдау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Токарлық операция 2.Бұрғылау операциясы 3.Фрезерлік операция 4.Штокты термиялық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Д-30 (2А18, 2А18М) өніміне арналған кері тежегіші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2.токарлық операция 3.Бұрғылау операциясы 4.Фрезерлік операция 5.Штокты термиялық өңдеу 6.Штокты хромдау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Токарлық операция 2.Бұрғылау операциясы 3.Фрезерлік операция 4.Штокты термиялық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2А31 өніміне арналғанайналдыру тежегіші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2.токарлық операция 3.Бұрғылау операциясы 4.Фрезерлік операция 5.Штокты термиялық өңдеу 6.Штокты хромдау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Токарлық операция 2.Бұрғылау операциясы 3.Фрезерлік операция 4.Штокты термиялық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2А31 өніміне арналған кері тежегіші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2.токарлық операция 3.Бұрғылау операциясы 4.Фрезерлік операция 5.Штокты термиялық өңдеу 6.Штокты хромдау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Токарлық операция 2.Бұрғылау операциясы 3.Фрезерлік операция 4.Штокты термиялық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2А33 өніміне арналған айналдыру тежегіші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2.токарлық операция 3.Бұрғылау операциясы 4.Фрезерлік операция 5.Штокты термиялық өңдеу 6.Штокты хромдау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Токарлық операция 2.Бұрғылау операциясы 3.Фрезерлік операция 4.Штокты термиялық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2А33 өніміне арналған кері тежегіші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2.токарлық операция 3.Бұрғылау операциясы 4.Фрезерлік операция 5.Штокты термиялық өңдеу 6.Штокты хромдау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Токарлық операция 2.Бұрғылау операциясы 3.Фрезерлік операция 4.Штокты термиялық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2А36 өніміне арналған айналдыру тежегіші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2.токарлық операция 3.Бұрғылау операциясы 4.Фрезерлік операция 5.Штокты термиялық өңдеу 6.Штокты хромдау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Токарлық операция 2.Бұрғылау операциясы 3.Фрезерлік операция 4.Штокты термиялық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2А36 өніміне арналған кері тежегіші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2.токарлық операция 3.Бұрғылау операциясы 4.Фрезерлік операция 5.Штокты термиялық өңдеу 6.Штокты хромдау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Токарлық операция 2.Бұрғылау операциясы 3.Фрезерлік операция 4.Штокты термиялық өңдеу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Д-20 Бұйымға арналған теңестіру механизмі цилиндрінің штогы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2.гильзаны механикалық өңдеу 3.Фланецті дайындау 4.Шток құйрығын жасау 5.Шток корпусын дайындау 6.Шток қақпағын жасау 7.Тесікшені жасау 8.Штокты термиялық өңдеу 9.Штокты хромдау 10.Тығындарды жинау және сырлау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1.Гильзаны механикалық өңдеу 2.Фланецті дайындау 3.Шток корпусын дайындау 4.Шток қақпағын жасау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Д-30 (2А18, 2А18М) Бұйымға арналған теңестіру механизмі цилиндрінің штогы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2.гильзаны механикалық өңдеу 3.Фланецті дайындау 4.Шток құйрығын жасау 5.Шток корпусын дайындау 6.Шток қақпағын жасау 7.Тесікшені жасау 8.Штокты термиялық өңдеу 9.Штокты хромдау 10.Тығындарды жинау және сырлау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1.Гильзаны механикалық өңдеу 2.Фланецті дайындау 3.Шток корпусын дайындау 4.Шток қақпағын жасау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2А65 Бұйымға арналған теңестіру механизмі цилиндрінің штогы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2.гильзаны механикалық өңдеу 3.Фланецті дайындау 4.Шток құйрығын жасау 5.Шток корпусын дайындау 6.Шток қақпағын жасау 7.Тесікшені жасау 8.Штокты термиялық өңдеу 9.Штокты хромдау 10.Тығындарды жинау және сырлау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1.Гильзаны механикалық өңдеу 2.Фланецті дайындау 3.Шток корпусын дайындау 4.Шток қақпағын жасау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2А36 Бұйымға арналған теңестіру механизмі цилиндрінің штогы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2.гильзаны механикалық өңдеу 3.Фланецті дайындау 4.Шток құйрығын жасау 5.Шток корпусын дайындау 6.Шток қақпағын жасау 7.Тесікшені жасау 8.Штокты термиялық өңдеу 9.Штокты хромдау 10.Тығындарды жинау және сырлау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1.Гильзаны механикалық өңдеу 2.Фланецті дайындау 3.Шток корпусын дайындау 4.Шток қақпағын жасау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2А36 Гидравликалық домкрат цилиндрінің штогы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2.Шарлы тіректі механикалық өңдеу 3.төлке жасау 4.Шток қақпағын жасау 5.Цилиндрді жасау 6.Штокты термиялық өңдеу 7.Штокты хромдау 8.Тығындарды жинау және сырлау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1.Шарлы тіректі механикалық өңдеу 2.Төлкені жасау 3.Шток қақпағын жасау 4.Цилиндрді жасау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2А65 Гидравликалық домкрат цилиндрінің штогы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2.Шарлы тіректі механикалық өңдеу 3.төлке жасау 4.Шток қақпағын жасау 5.Цилиндрді жасау 6.Штокты термиялық өңдеу 7.Штокты хромдау 8.Тығындарды жинау және сырлау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1.Шарлы тіректі механикалық өңдеу 2.Төлкені жасау 3.Шток қақпағын жасау 4.Цилиндрді жасау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9301-9304 тауар позицияларының бөлшектері мен керек-жарақтары, басқалары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мүшке корректоры( алдыңғы көздеуішті түзеткіш)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Жобалық , технологиялық құжаттаманың, технологиялық жабдықтардың және өндірістік инфрақұрылымның, сондай-ақ білікті мамандардың болуы 2.Әскери өкілдіктің қолжетімділігі 3.Рұқсат беру құжаттарының болуы: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жинақтаушы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1.Шикізат пен жинақтауыштарды қабылдау 2 Токарлық жұмыс 3. Кесу 4. Фрезерлеу жұмысы 5. Бұрау . 6.Корректорды жинау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1.Токарлық жұмыс 2.Кесу 3.Фрезерлеу жұмысы 4.Корректорды жинау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ұрыс қимылдарын жүргізуге арналған ұқсас құралдар, олардың бөлшектері; патрондар, өзге де оқ-дәрілер, снарядтар және олардың бөлшектері; патрондарға арналған бөлшектер мен кеуектерді қоса алғанда,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Жарықшақты-фугасты снарядпен және толық оқ-дәрі зарядымен 122 мм ату (Д-30, 2С1 қаруына 122 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64" w:id="2095"/>
          <w:p>
            <w:pPr>
              <w:spacing w:after="20"/>
              <w:ind w:left="20"/>
              <w:jc w:val="both"/>
            </w:pPr>
            <w:r>
              <w:rPr>
                <w:rFonts w:ascii="Times New Roman"/>
                <w:b w:val="false"/>
                <w:i w:val="false"/>
                <w:color w:val="000000"/>
                <w:sz w:val="20"/>
              </w:rPr>
              <w:t>
1. Шикізаттың белгілі бір түрінен дайын өнім өндіру.</w:t>
            </w:r>
          </w:p>
          <w:bookmarkEnd w:id="2095"/>
          <w:p>
            <w:pPr>
              <w:spacing w:after="20"/>
              <w:ind w:left="20"/>
              <w:jc w:val="both"/>
            </w:pPr>
            <w:r>
              <w:rPr>
                <w:rFonts w:ascii="Times New Roman"/>
                <w:b w:val="false"/>
                <w:i w:val="false"/>
                <w:color w:val="000000"/>
                <w:sz w:val="20"/>
              </w:rPr>
              <w:t>
</w:t>
            </w:r>
            <w:r>
              <w:rPr>
                <w:rFonts w:ascii="Times New Roman"/>
                <w:b w:val="false"/>
                <w:i w:val="false"/>
                <w:color w:val="000000"/>
                <w:sz w:val="20"/>
              </w:rPr>
              <w:t>Шикізат: болат, табақ, мыс және алюминий илегі, жинақтауыштар.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Конструкторлық және технологиялық құжаттаманың, технологиялық жабдықтың және өндірістік инфрақұрылымның, сондай-ақ білікті персоналдың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Рұқсат беру құжаттарының болуы. 4.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жиынтықтаушы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p>
            <w:pPr>
              <w:spacing w:after="20"/>
              <w:ind w:left="20"/>
              <w:jc w:val="both"/>
            </w:pPr>
            <w:r>
              <w:rPr>
                <w:rFonts w:ascii="Times New Roman"/>
                <w:b w:val="false"/>
                <w:i w:val="false"/>
                <w:color w:val="000000"/>
                <w:sz w:val="20"/>
              </w:rPr>
              <w:t>
5. Мемлекеттік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68" w:id="2096"/>
          <w:p>
            <w:pPr>
              <w:spacing w:after="20"/>
              <w:ind w:left="20"/>
              <w:jc w:val="both"/>
            </w:pPr>
            <w:r>
              <w:rPr>
                <w:rFonts w:ascii="Times New Roman"/>
                <w:b w:val="false"/>
                <w:i w:val="false"/>
                <w:color w:val="000000"/>
                <w:sz w:val="20"/>
              </w:rPr>
              <w:t>
1. Шикізат пен жинақтауыштарды қабылдау (жарылғыш зат (тротил), оқ-дәрі, жарғыштар, тұтанғыш капсюльдер және басқалар).</w:t>
            </w:r>
          </w:p>
          <w:bookmarkEnd w:id="2096"/>
          <w:p>
            <w:pPr>
              <w:spacing w:after="20"/>
              <w:ind w:left="20"/>
              <w:jc w:val="both"/>
            </w:pPr>
            <w:r>
              <w:rPr>
                <w:rFonts w:ascii="Times New Roman"/>
                <w:b w:val="false"/>
                <w:i w:val="false"/>
                <w:color w:val="000000"/>
                <w:sz w:val="20"/>
              </w:rPr>
              <w:t>
</w:t>
            </w:r>
            <w:r>
              <w:rPr>
                <w:rFonts w:ascii="Times New Roman"/>
                <w:b w:val="false"/>
                <w:i w:val="false"/>
                <w:color w:val="000000"/>
                <w:sz w:val="20"/>
              </w:rPr>
              <w:t>2. Снаряд корпусын соғу (ыстық қалыптау) әдісімен 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 корпусын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Мыс (жетекші) белбеуді (мыс, биметалл)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Мыс (жетекші) белбеуді снаряд корпусына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Гильза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Снаряд корпусының жарылғыш затпен (тротилмен)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Гильзаны лақтыратын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Снарядты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Оқ-дәріні жинақтау (снаряд, жарғыш, лақтыратын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13. Тығындарды жасау, бояу және таңбалау.</w:t>
            </w:r>
          </w:p>
          <w:p>
            <w:pPr>
              <w:spacing w:after="20"/>
              <w:ind w:left="20"/>
              <w:jc w:val="both"/>
            </w:pPr>
            <w:r>
              <w:rPr>
                <w:rFonts w:ascii="Times New Roman"/>
                <w:b w:val="false"/>
                <w:i w:val="false"/>
                <w:color w:val="000000"/>
                <w:sz w:val="20"/>
              </w:rPr>
              <w:t>
14. Оқ-дәріні (дайын 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81" w:id="2097"/>
          <w:p>
            <w:pPr>
              <w:spacing w:after="20"/>
              <w:ind w:left="20"/>
              <w:jc w:val="both"/>
            </w:pPr>
            <w:r>
              <w:rPr>
                <w:rFonts w:ascii="Times New Roman"/>
                <w:b w:val="false"/>
                <w:i w:val="false"/>
                <w:color w:val="000000"/>
                <w:sz w:val="20"/>
              </w:rPr>
              <w:t>
1. Снаряд корпусының жарылғыш затпен (тротилмен) жарақтандырылуы.</w:t>
            </w:r>
          </w:p>
          <w:bookmarkEnd w:id="2097"/>
          <w:p>
            <w:pPr>
              <w:spacing w:after="20"/>
              <w:ind w:left="20"/>
              <w:jc w:val="both"/>
            </w:pPr>
            <w:r>
              <w:rPr>
                <w:rFonts w:ascii="Times New Roman"/>
                <w:b w:val="false"/>
                <w:i w:val="false"/>
                <w:color w:val="000000"/>
                <w:sz w:val="20"/>
              </w:rPr>
              <w:t>
</w:t>
            </w:r>
            <w:r>
              <w:rPr>
                <w:rFonts w:ascii="Times New Roman"/>
                <w:b w:val="false"/>
                <w:i w:val="false"/>
                <w:color w:val="000000"/>
                <w:sz w:val="20"/>
              </w:rPr>
              <w:t>2. Гильзаны лақтыратын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Оқ-дәріні жинақтау (снаряд, жарғыш, лақтыратын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6. Тығындарды жасау, бояу және таңбалау.</w:t>
            </w:r>
          </w:p>
          <w:p>
            <w:pPr>
              <w:spacing w:after="20"/>
              <w:ind w:left="20"/>
              <w:jc w:val="both"/>
            </w:pPr>
            <w:r>
              <w:rPr>
                <w:rFonts w:ascii="Times New Roman"/>
                <w:b w:val="false"/>
                <w:i w:val="false"/>
                <w:color w:val="000000"/>
                <w:sz w:val="20"/>
              </w:rPr>
              <w:t>
7. Оқ-дәріні (дайын бұйымды)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ұрыс қимылдарын жүргізуге арналған ұқсас құралдар, олардың бөлшектері; патрондар, өзге де оқ-дәрілер, снарядтар және олардың бөлшектері; патрондарға арналған бөлшектер мен кеуектерді қоса алғанда,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Жарықшақты-фугасты снарядпен және азайтылған оқ-дәрі зарядымен 122 мм ату (Д-30, 2С1 қаруына 122 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87" w:id="2098"/>
          <w:p>
            <w:pPr>
              <w:spacing w:after="20"/>
              <w:ind w:left="20"/>
              <w:jc w:val="both"/>
            </w:pPr>
            <w:r>
              <w:rPr>
                <w:rFonts w:ascii="Times New Roman"/>
                <w:b w:val="false"/>
                <w:i w:val="false"/>
                <w:color w:val="000000"/>
                <w:sz w:val="20"/>
              </w:rPr>
              <w:t>
1. Шикізаттың белгілі бір түрінен дайын өнім өндіру.</w:t>
            </w:r>
          </w:p>
          <w:bookmarkEnd w:id="2098"/>
          <w:p>
            <w:pPr>
              <w:spacing w:after="20"/>
              <w:ind w:left="20"/>
              <w:jc w:val="both"/>
            </w:pPr>
            <w:r>
              <w:rPr>
                <w:rFonts w:ascii="Times New Roman"/>
                <w:b w:val="false"/>
                <w:i w:val="false"/>
                <w:color w:val="000000"/>
                <w:sz w:val="20"/>
              </w:rPr>
              <w:t>
</w:t>
            </w:r>
            <w:r>
              <w:rPr>
                <w:rFonts w:ascii="Times New Roman"/>
                <w:b w:val="false"/>
                <w:i w:val="false"/>
                <w:color w:val="000000"/>
                <w:sz w:val="20"/>
              </w:rPr>
              <w:t>Шикізат: болат, табақ, мыс және алюминий илегі, жинақтауыштар.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Конструкторлық және технологиялық құжаттаманың, технологиялық жабдықтың және өндірістік инфрақұрылымның, сондай-ақ білікті персоналдың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Рұқсат беру құжаттарының болуы: 4.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жиынтықтаушы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p>
            <w:pPr>
              <w:spacing w:after="20"/>
              <w:ind w:left="20"/>
              <w:jc w:val="both"/>
            </w:pPr>
            <w:r>
              <w:rPr>
                <w:rFonts w:ascii="Times New Roman"/>
                <w:b w:val="false"/>
                <w:i w:val="false"/>
                <w:color w:val="000000"/>
                <w:sz w:val="20"/>
              </w:rPr>
              <w:t>
5. Мемлекеттік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91" w:id="2099"/>
          <w:p>
            <w:pPr>
              <w:spacing w:after="20"/>
              <w:ind w:left="20"/>
              <w:jc w:val="both"/>
            </w:pPr>
            <w:r>
              <w:rPr>
                <w:rFonts w:ascii="Times New Roman"/>
                <w:b w:val="false"/>
                <w:i w:val="false"/>
                <w:color w:val="000000"/>
                <w:sz w:val="20"/>
              </w:rPr>
              <w:t>
1. Шикізат пен жинақтауыштарды қабылдау (жарылғыш зат (тротил), оқ-дәрі, жарғыштар, тұтанғыш капсюльдер және басқалар);</w:t>
            </w:r>
          </w:p>
          <w:bookmarkEnd w:id="2099"/>
          <w:p>
            <w:pPr>
              <w:spacing w:after="20"/>
              <w:ind w:left="20"/>
              <w:jc w:val="both"/>
            </w:pPr>
            <w:r>
              <w:rPr>
                <w:rFonts w:ascii="Times New Roman"/>
                <w:b w:val="false"/>
                <w:i w:val="false"/>
                <w:color w:val="000000"/>
                <w:sz w:val="20"/>
              </w:rPr>
              <w:t>
</w:t>
            </w:r>
            <w:r>
              <w:rPr>
                <w:rFonts w:ascii="Times New Roman"/>
                <w:b w:val="false"/>
                <w:i w:val="false"/>
                <w:color w:val="000000"/>
                <w:sz w:val="20"/>
              </w:rPr>
              <w:t>2. Снаряд корпусын соғу (ыстық қалыптау) әдісімен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 корпусын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Мыс (жетекші) белбеуді (мыс, биметалл)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Мыс (жетекші) белбеуді снаряд корпусына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Гильза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Снаряд корпусының жарылғыш затпен (тротилмен)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Гильзаны лақтыратын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Снарядты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Оқ-дәріні жинақтау (снаряд, жарғыш, лақтыратын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13. Тығындарды жасау, бояу және таңбалау;</w:t>
            </w:r>
          </w:p>
          <w:p>
            <w:pPr>
              <w:spacing w:after="20"/>
              <w:ind w:left="20"/>
              <w:jc w:val="both"/>
            </w:pPr>
            <w:r>
              <w:rPr>
                <w:rFonts w:ascii="Times New Roman"/>
                <w:b w:val="false"/>
                <w:i w:val="false"/>
                <w:color w:val="000000"/>
                <w:sz w:val="20"/>
              </w:rPr>
              <w:t>
14. Оқ-дәріні (дайын 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04" w:id="2100"/>
          <w:p>
            <w:pPr>
              <w:spacing w:after="20"/>
              <w:ind w:left="20"/>
              <w:jc w:val="both"/>
            </w:pPr>
            <w:r>
              <w:rPr>
                <w:rFonts w:ascii="Times New Roman"/>
                <w:b w:val="false"/>
                <w:i w:val="false"/>
                <w:color w:val="000000"/>
                <w:sz w:val="20"/>
              </w:rPr>
              <w:t>
1. Снаряд корпусының жарылғыш затпен (тротилмен) жарақтандырылуы;</w:t>
            </w:r>
          </w:p>
          <w:bookmarkEnd w:id="2100"/>
          <w:p>
            <w:pPr>
              <w:spacing w:after="20"/>
              <w:ind w:left="20"/>
              <w:jc w:val="both"/>
            </w:pPr>
            <w:r>
              <w:rPr>
                <w:rFonts w:ascii="Times New Roman"/>
                <w:b w:val="false"/>
                <w:i w:val="false"/>
                <w:color w:val="000000"/>
                <w:sz w:val="20"/>
              </w:rPr>
              <w:t>
</w:t>
            </w:r>
            <w:r>
              <w:rPr>
                <w:rFonts w:ascii="Times New Roman"/>
                <w:b w:val="false"/>
                <w:i w:val="false"/>
                <w:color w:val="000000"/>
                <w:sz w:val="20"/>
              </w:rPr>
              <w:t>2. Гильзаны лақтыратын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Оқ-дәріні жинақтау (снаряд, жарғыш, лақытратын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6. Тығындарды жасау, бояу және таңбалау;</w:t>
            </w:r>
          </w:p>
          <w:p>
            <w:pPr>
              <w:spacing w:after="20"/>
              <w:ind w:left="20"/>
              <w:jc w:val="both"/>
            </w:pPr>
            <w:r>
              <w:rPr>
                <w:rFonts w:ascii="Times New Roman"/>
                <w:b w:val="false"/>
                <w:i w:val="false"/>
                <w:color w:val="000000"/>
                <w:sz w:val="20"/>
              </w:rPr>
              <w:t>
7. Оқ-дәріні (дайын бұйымды)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ұрыс қимылдарын жүргізуге арналған ұқсас құралдар, олардың бөлшектері; патрондар, өзге де оқ-дәрілер, снарядтар және олардың бөлшектері; патрондарға арналған бөлшектер мен кеуектерді қоса алғанда,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Жарықшақты-фугасты снарядпен және азайтылған оқ-дәрі зарядымен 152 мм ату (2А65, 2С3М қаруына 152 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10" w:id="2101"/>
          <w:p>
            <w:pPr>
              <w:spacing w:after="20"/>
              <w:ind w:left="20"/>
              <w:jc w:val="both"/>
            </w:pPr>
            <w:r>
              <w:rPr>
                <w:rFonts w:ascii="Times New Roman"/>
                <w:b w:val="false"/>
                <w:i w:val="false"/>
                <w:color w:val="000000"/>
                <w:sz w:val="20"/>
              </w:rPr>
              <w:t>
1. Шикізаттың белгілі бір түрінен дайын өнім өндіру.</w:t>
            </w:r>
          </w:p>
          <w:bookmarkEnd w:id="2101"/>
          <w:p>
            <w:pPr>
              <w:spacing w:after="20"/>
              <w:ind w:left="20"/>
              <w:jc w:val="both"/>
            </w:pPr>
            <w:r>
              <w:rPr>
                <w:rFonts w:ascii="Times New Roman"/>
                <w:b w:val="false"/>
                <w:i w:val="false"/>
                <w:color w:val="000000"/>
                <w:sz w:val="20"/>
              </w:rPr>
              <w:t>
</w:t>
            </w:r>
            <w:r>
              <w:rPr>
                <w:rFonts w:ascii="Times New Roman"/>
                <w:b w:val="false"/>
                <w:i w:val="false"/>
                <w:color w:val="000000"/>
                <w:sz w:val="20"/>
              </w:rPr>
              <w:t>Шикізат: болат, табақ, мыс және алюминий илегі, жинақтауыштар.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Конструкторлық және технологиялық құжаттаманың, технологиялық жабдықтың және өндірістік инфрақұрылымның, сондай-ақ білікті персоналдың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Рұқсат беру құжаттарының болуы. 4.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жиынтықтаушы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p>
            <w:pPr>
              <w:spacing w:after="20"/>
              <w:ind w:left="20"/>
              <w:jc w:val="both"/>
            </w:pPr>
            <w:r>
              <w:rPr>
                <w:rFonts w:ascii="Times New Roman"/>
                <w:b w:val="false"/>
                <w:i w:val="false"/>
                <w:color w:val="000000"/>
                <w:sz w:val="20"/>
              </w:rPr>
              <w:t>
5. Мемлекеттік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14" w:id="2102"/>
          <w:p>
            <w:pPr>
              <w:spacing w:after="20"/>
              <w:ind w:left="20"/>
              <w:jc w:val="both"/>
            </w:pPr>
            <w:r>
              <w:rPr>
                <w:rFonts w:ascii="Times New Roman"/>
                <w:b w:val="false"/>
                <w:i w:val="false"/>
                <w:color w:val="000000"/>
                <w:sz w:val="20"/>
              </w:rPr>
              <w:t>
1. Шикізат пен жинақтауыштарды қабылдау (жарылғыш зат (тротил), оқ-дәрі, жарғыштар, тұтанғыш капсюльдер және басқалар).</w:t>
            </w:r>
          </w:p>
          <w:bookmarkEnd w:id="2102"/>
          <w:p>
            <w:pPr>
              <w:spacing w:after="20"/>
              <w:ind w:left="20"/>
              <w:jc w:val="both"/>
            </w:pPr>
            <w:r>
              <w:rPr>
                <w:rFonts w:ascii="Times New Roman"/>
                <w:b w:val="false"/>
                <w:i w:val="false"/>
                <w:color w:val="000000"/>
                <w:sz w:val="20"/>
              </w:rPr>
              <w:t>
</w:t>
            </w:r>
            <w:r>
              <w:rPr>
                <w:rFonts w:ascii="Times New Roman"/>
                <w:b w:val="false"/>
                <w:i w:val="false"/>
                <w:color w:val="000000"/>
                <w:sz w:val="20"/>
              </w:rPr>
              <w:t>2. Снаряд корпусын соғу (ыстық қалыптау) әдісімен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 корпусын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Мыс (жетекші) белбеуді (мыс, биметалл)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Мыс (жетекші) белбеуді снаряд корпусына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Гильза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Снаряд корпусының жарылғыш затпен (тротилмен)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Гильзаны лақтыратын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Снарядты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Оқ-дәріні жинақтау (снаряд, жарғыш, лақтыратын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13. Тығындарды жасау, бояу және таңбалау.</w:t>
            </w:r>
          </w:p>
          <w:p>
            <w:pPr>
              <w:spacing w:after="20"/>
              <w:ind w:left="20"/>
              <w:jc w:val="both"/>
            </w:pPr>
            <w:r>
              <w:rPr>
                <w:rFonts w:ascii="Times New Roman"/>
                <w:b w:val="false"/>
                <w:i w:val="false"/>
                <w:color w:val="000000"/>
                <w:sz w:val="20"/>
              </w:rPr>
              <w:t>
14. Оқ-дәріні (дайын 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27" w:id="2103"/>
          <w:p>
            <w:pPr>
              <w:spacing w:after="20"/>
              <w:ind w:left="20"/>
              <w:jc w:val="both"/>
            </w:pPr>
            <w:r>
              <w:rPr>
                <w:rFonts w:ascii="Times New Roman"/>
                <w:b w:val="false"/>
                <w:i w:val="false"/>
                <w:color w:val="000000"/>
                <w:sz w:val="20"/>
              </w:rPr>
              <w:t>
1. Снаряд корпусының жарылғыш затпен (тротилмен) жарақтандырылуы.</w:t>
            </w:r>
          </w:p>
          <w:bookmarkEnd w:id="2103"/>
          <w:p>
            <w:pPr>
              <w:spacing w:after="20"/>
              <w:ind w:left="20"/>
              <w:jc w:val="both"/>
            </w:pPr>
            <w:r>
              <w:rPr>
                <w:rFonts w:ascii="Times New Roman"/>
                <w:b w:val="false"/>
                <w:i w:val="false"/>
                <w:color w:val="000000"/>
                <w:sz w:val="20"/>
              </w:rPr>
              <w:t>
</w:t>
            </w:r>
            <w:r>
              <w:rPr>
                <w:rFonts w:ascii="Times New Roman"/>
                <w:b w:val="false"/>
                <w:i w:val="false"/>
                <w:color w:val="000000"/>
                <w:sz w:val="20"/>
              </w:rPr>
              <w:t>2. Гильзаны атылатын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Оқ-дәріні жинақтау (снаряд, жарғыш, атылатын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6. Тығындарды жасау, бояу және таңбалау.</w:t>
            </w:r>
          </w:p>
          <w:p>
            <w:pPr>
              <w:spacing w:after="20"/>
              <w:ind w:left="20"/>
              <w:jc w:val="both"/>
            </w:pPr>
            <w:r>
              <w:rPr>
                <w:rFonts w:ascii="Times New Roman"/>
                <w:b w:val="false"/>
                <w:i w:val="false"/>
                <w:color w:val="000000"/>
                <w:sz w:val="20"/>
              </w:rPr>
              <w:t>
7. Оқ-дәріні (дайын бұйымды)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ұрыс қимылдарын жүргізуге арналған ұқсас құралдар, олардың бөлшектері; патрондар, өзге де оқ-дәрілер, снарядтар және олардың бөлшектері; патрондарға арналған бөлшектер мен кеуектерді қоса алғанда,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Жарықшақты-фугасты снарядпен және толық оқ-дәрі зарядымен 152 мм ату (2А65, 2С3М қаруына 152 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33" w:id="2104"/>
          <w:p>
            <w:pPr>
              <w:spacing w:after="20"/>
              <w:ind w:left="20"/>
              <w:jc w:val="both"/>
            </w:pPr>
            <w:r>
              <w:rPr>
                <w:rFonts w:ascii="Times New Roman"/>
                <w:b w:val="false"/>
                <w:i w:val="false"/>
                <w:color w:val="000000"/>
                <w:sz w:val="20"/>
              </w:rPr>
              <w:t>
1. Шикізаттың белгілі бір түрінен дайын өнім өндіру.</w:t>
            </w:r>
          </w:p>
          <w:bookmarkEnd w:id="2104"/>
          <w:p>
            <w:pPr>
              <w:spacing w:after="20"/>
              <w:ind w:left="20"/>
              <w:jc w:val="both"/>
            </w:pPr>
            <w:r>
              <w:rPr>
                <w:rFonts w:ascii="Times New Roman"/>
                <w:b w:val="false"/>
                <w:i w:val="false"/>
                <w:color w:val="000000"/>
                <w:sz w:val="20"/>
              </w:rPr>
              <w:t>
</w:t>
            </w:r>
            <w:r>
              <w:rPr>
                <w:rFonts w:ascii="Times New Roman"/>
                <w:b w:val="false"/>
                <w:i w:val="false"/>
                <w:color w:val="000000"/>
                <w:sz w:val="20"/>
              </w:rPr>
              <w:t>Шикізат: болат, табақ, мыс және алюминий илегі, жинақтауыштар.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Конструкторлық және технологиялық құжаттаманың, технологиялық жабдықтың және өндірістік инфрақұрылымның, сондай-ақ білікті персоналдың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Рұқсат беру құжаттарының болуы. 4.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жиынтықтаушы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p>
            <w:pPr>
              <w:spacing w:after="20"/>
              <w:ind w:left="20"/>
              <w:jc w:val="both"/>
            </w:pPr>
            <w:r>
              <w:rPr>
                <w:rFonts w:ascii="Times New Roman"/>
                <w:b w:val="false"/>
                <w:i w:val="false"/>
                <w:color w:val="000000"/>
                <w:sz w:val="20"/>
              </w:rPr>
              <w:t>
5. Мемлекеттік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37" w:id="2105"/>
          <w:p>
            <w:pPr>
              <w:spacing w:after="20"/>
              <w:ind w:left="20"/>
              <w:jc w:val="both"/>
            </w:pPr>
            <w:r>
              <w:rPr>
                <w:rFonts w:ascii="Times New Roman"/>
                <w:b w:val="false"/>
                <w:i w:val="false"/>
                <w:color w:val="000000"/>
                <w:sz w:val="20"/>
              </w:rPr>
              <w:t>
1. Шикізат пен жинақтауыштарды қабылдау (жарылғыш зат (тротил), оқ-дәрі, жарғыштар, тұтанғыш капсюльдер және басқалар).</w:t>
            </w:r>
          </w:p>
          <w:bookmarkEnd w:id="2105"/>
          <w:p>
            <w:pPr>
              <w:spacing w:after="20"/>
              <w:ind w:left="20"/>
              <w:jc w:val="both"/>
            </w:pPr>
            <w:r>
              <w:rPr>
                <w:rFonts w:ascii="Times New Roman"/>
                <w:b w:val="false"/>
                <w:i w:val="false"/>
                <w:color w:val="000000"/>
                <w:sz w:val="20"/>
              </w:rPr>
              <w:t>
</w:t>
            </w:r>
            <w:r>
              <w:rPr>
                <w:rFonts w:ascii="Times New Roman"/>
                <w:b w:val="false"/>
                <w:i w:val="false"/>
                <w:color w:val="000000"/>
                <w:sz w:val="20"/>
              </w:rPr>
              <w:t>2. Снаряд корпусын соғу (ыстық қалыптау) әдісімен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 корпусын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Мыс (жетекші) белбеуді (мыс, биметалл)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Мыс (жетекші) белбеуді снаряд корпусына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Гильза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Снаряд корпусының жарылғыш затпен (тротилмен)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Гильзаны лақтыратын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Снарядты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Оқ-дәріні жинақтау (снаряд, жарғыш, лақтыратын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13. Тығындарды жасау, бояу және таңбалау.</w:t>
            </w:r>
          </w:p>
          <w:p>
            <w:pPr>
              <w:spacing w:after="20"/>
              <w:ind w:left="20"/>
              <w:jc w:val="both"/>
            </w:pPr>
            <w:r>
              <w:rPr>
                <w:rFonts w:ascii="Times New Roman"/>
                <w:b w:val="false"/>
                <w:i w:val="false"/>
                <w:color w:val="000000"/>
                <w:sz w:val="20"/>
              </w:rPr>
              <w:t>
14. Оқ-дәріні (дайын 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0" w:id="2106"/>
          <w:p>
            <w:pPr>
              <w:spacing w:after="20"/>
              <w:ind w:left="20"/>
              <w:jc w:val="both"/>
            </w:pPr>
            <w:r>
              <w:rPr>
                <w:rFonts w:ascii="Times New Roman"/>
                <w:b w:val="false"/>
                <w:i w:val="false"/>
                <w:color w:val="000000"/>
                <w:sz w:val="20"/>
              </w:rPr>
              <w:t>
1. Снаряд корпусының жарылғыш затпен (тротилмен) жарақтандырылуы.</w:t>
            </w:r>
          </w:p>
          <w:bookmarkEnd w:id="2106"/>
          <w:p>
            <w:pPr>
              <w:spacing w:after="20"/>
              <w:ind w:left="20"/>
              <w:jc w:val="both"/>
            </w:pPr>
            <w:r>
              <w:rPr>
                <w:rFonts w:ascii="Times New Roman"/>
                <w:b w:val="false"/>
                <w:i w:val="false"/>
                <w:color w:val="000000"/>
                <w:sz w:val="20"/>
              </w:rPr>
              <w:t>
</w:t>
            </w:r>
            <w:r>
              <w:rPr>
                <w:rFonts w:ascii="Times New Roman"/>
                <w:b w:val="false"/>
                <w:i w:val="false"/>
                <w:color w:val="000000"/>
                <w:sz w:val="20"/>
              </w:rPr>
              <w:t>2. Гильзаны лақтыратын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Оқ-дәріні жинақтау (снаряд, жарғыш, лақтыратын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6. Тығындарды жасау, бояу және таңбалау.</w:t>
            </w:r>
          </w:p>
          <w:p>
            <w:pPr>
              <w:spacing w:after="20"/>
              <w:ind w:left="20"/>
              <w:jc w:val="both"/>
            </w:pPr>
            <w:r>
              <w:rPr>
                <w:rFonts w:ascii="Times New Roman"/>
                <w:b w:val="false"/>
                <w:i w:val="false"/>
                <w:color w:val="000000"/>
                <w:sz w:val="20"/>
              </w:rPr>
              <w:t>
7. Оқ-дәріні (дайын бұйымды)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ұрыс қимылдарын жүргізуге арналған ұқсас құралдар, олардың бөлшектері; патрондар, өзге де оқ-дәрілер, снарядтар және олардың бөлшектері; патрондарға арналған бөлшектер мен кеуектерді қоса алғанда,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Жарықшақты-фугасты снарядпен 155 мм ату (шетелдік қаруларға)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6" w:id="2107"/>
          <w:p>
            <w:pPr>
              <w:spacing w:after="20"/>
              <w:ind w:left="20"/>
              <w:jc w:val="both"/>
            </w:pPr>
            <w:r>
              <w:rPr>
                <w:rFonts w:ascii="Times New Roman"/>
                <w:b w:val="false"/>
                <w:i w:val="false"/>
                <w:color w:val="000000"/>
                <w:sz w:val="20"/>
              </w:rPr>
              <w:t>
1. Шикізаттың белгілі бір түрінен дайын өнім өндіру.</w:t>
            </w:r>
          </w:p>
          <w:bookmarkEnd w:id="2107"/>
          <w:p>
            <w:pPr>
              <w:spacing w:after="20"/>
              <w:ind w:left="20"/>
              <w:jc w:val="both"/>
            </w:pPr>
            <w:r>
              <w:rPr>
                <w:rFonts w:ascii="Times New Roman"/>
                <w:b w:val="false"/>
                <w:i w:val="false"/>
                <w:color w:val="000000"/>
                <w:sz w:val="20"/>
              </w:rPr>
              <w:t>
</w:t>
            </w:r>
            <w:r>
              <w:rPr>
                <w:rFonts w:ascii="Times New Roman"/>
                <w:b w:val="false"/>
                <w:i w:val="false"/>
                <w:color w:val="000000"/>
                <w:sz w:val="20"/>
              </w:rPr>
              <w:t>Шикізат: болат, табақ, мыс және алюминий илегі, жинақтауыштар.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Конструкторлық және технологиялық құжаттаманың, технологиялық жабдықтың және өндірістік инфрақұрылымның, сондай-ақ білікті персоналдың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Рұқсат беру құжаттарының болуы. 4.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жиынтықтаушы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p>
            <w:pPr>
              <w:spacing w:after="20"/>
              <w:ind w:left="20"/>
              <w:jc w:val="both"/>
            </w:pPr>
            <w:r>
              <w:rPr>
                <w:rFonts w:ascii="Times New Roman"/>
                <w:b w:val="false"/>
                <w:i w:val="false"/>
                <w:color w:val="000000"/>
                <w:sz w:val="20"/>
              </w:rPr>
              <w:t>
5. Мемлекеттік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60" w:id="2108"/>
          <w:p>
            <w:pPr>
              <w:spacing w:after="20"/>
              <w:ind w:left="20"/>
              <w:jc w:val="both"/>
            </w:pPr>
            <w:r>
              <w:rPr>
                <w:rFonts w:ascii="Times New Roman"/>
                <w:b w:val="false"/>
                <w:i w:val="false"/>
                <w:color w:val="000000"/>
                <w:sz w:val="20"/>
              </w:rPr>
              <w:t>
1. Шикізат пен жинақтауыштарды қабылдау (жарылғыш зат (тротил), оқ-дәрі, жарғыштар, тұтанғыш капсюльдер және басқалар).</w:t>
            </w:r>
          </w:p>
          <w:bookmarkEnd w:id="2108"/>
          <w:p>
            <w:pPr>
              <w:spacing w:after="20"/>
              <w:ind w:left="20"/>
              <w:jc w:val="both"/>
            </w:pPr>
            <w:r>
              <w:rPr>
                <w:rFonts w:ascii="Times New Roman"/>
                <w:b w:val="false"/>
                <w:i w:val="false"/>
                <w:color w:val="000000"/>
                <w:sz w:val="20"/>
              </w:rPr>
              <w:t>
</w:t>
            </w:r>
            <w:r>
              <w:rPr>
                <w:rFonts w:ascii="Times New Roman"/>
                <w:b w:val="false"/>
                <w:i w:val="false"/>
                <w:color w:val="000000"/>
                <w:sz w:val="20"/>
              </w:rPr>
              <w:t>2. Снаряд корпусын соғу (ыстық қалыптау) әдісімен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 корпусын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Мыс (жетекші) белбеуді (мыс, биметалл)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Мыс (жетекші) белбеуді снаряд корпусына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Гильза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Снаряд корпусының жарылғыш затпен (тротилмен)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Гильзаны лақтыратын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Снарядты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Оқ-дәріні жинақтау (снаряд, жарғыш, лақтыратын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13. Тығындарды жасау, бояу және таңбалау.</w:t>
            </w:r>
          </w:p>
          <w:p>
            <w:pPr>
              <w:spacing w:after="20"/>
              <w:ind w:left="20"/>
              <w:jc w:val="both"/>
            </w:pPr>
            <w:r>
              <w:rPr>
                <w:rFonts w:ascii="Times New Roman"/>
                <w:b w:val="false"/>
                <w:i w:val="false"/>
                <w:color w:val="000000"/>
                <w:sz w:val="20"/>
              </w:rPr>
              <w:t>
14. Оқ-дәріні (дайын 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73" w:id="2109"/>
          <w:p>
            <w:pPr>
              <w:spacing w:after="20"/>
              <w:ind w:left="20"/>
              <w:jc w:val="both"/>
            </w:pPr>
            <w:r>
              <w:rPr>
                <w:rFonts w:ascii="Times New Roman"/>
                <w:b w:val="false"/>
                <w:i w:val="false"/>
                <w:color w:val="000000"/>
                <w:sz w:val="20"/>
              </w:rPr>
              <w:t>
1. Снаряд корпусының жарылғыш затпен (тротилмен) жарақтандырылуы.</w:t>
            </w:r>
          </w:p>
          <w:bookmarkEnd w:id="2109"/>
          <w:p>
            <w:pPr>
              <w:spacing w:after="20"/>
              <w:ind w:left="20"/>
              <w:jc w:val="both"/>
            </w:pPr>
            <w:r>
              <w:rPr>
                <w:rFonts w:ascii="Times New Roman"/>
                <w:b w:val="false"/>
                <w:i w:val="false"/>
                <w:color w:val="000000"/>
                <w:sz w:val="20"/>
              </w:rPr>
              <w:t>
</w:t>
            </w:r>
            <w:r>
              <w:rPr>
                <w:rFonts w:ascii="Times New Roman"/>
                <w:b w:val="false"/>
                <w:i w:val="false"/>
                <w:color w:val="000000"/>
                <w:sz w:val="20"/>
              </w:rPr>
              <w:t>2. Гильзаны лақтыратын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Оқ-дәріні жинақтау (снаряд, жарғыш, лақтыратын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6. Тығындарды жасау, бояу және таңбалау.</w:t>
            </w:r>
          </w:p>
          <w:p>
            <w:pPr>
              <w:spacing w:after="20"/>
              <w:ind w:left="20"/>
              <w:jc w:val="both"/>
            </w:pPr>
            <w:r>
              <w:rPr>
                <w:rFonts w:ascii="Times New Roman"/>
                <w:b w:val="false"/>
                <w:i w:val="false"/>
                <w:color w:val="000000"/>
                <w:sz w:val="20"/>
              </w:rPr>
              <w:t>
7. Оқ-дәріні (дайын бұйымды)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ұрыс қимылдарын жүргізуге арналған ұқсас құралдар, олардың бөлшектері; патрондар, өзге де оқ-дәрілер, снарядтар және олардың бөлшектері; патрондарға арналған бөлшектер мен кеуектерді қоса алғанда,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Жарықшақты-фугасты снарядпен 125 мм ату (125 мм Д-81 қаруына)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79" w:id="2110"/>
          <w:p>
            <w:pPr>
              <w:spacing w:after="20"/>
              <w:ind w:left="20"/>
              <w:jc w:val="both"/>
            </w:pPr>
            <w:r>
              <w:rPr>
                <w:rFonts w:ascii="Times New Roman"/>
                <w:b w:val="false"/>
                <w:i w:val="false"/>
                <w:color w:val="000000"/>
                <w:sz w:val="20"/>
              </w:rPr>
              <w:t>
1. Шикізаттың белгілі бір түрінен дайын өнім өндіру.</w:t>
            </w:r>
          </w:p>
          <w:bookmarkEnd w:id="2110"/>
          <w:p>
            <w:pPr>
              <w:spacing w:after="20"/>
              <w:ind w:left="20"/>
              <w:jc w:val="both"/>
            </w:pPr>
            <w:r>
              <w:rPr>
                <w:rFonts w:ascii="Times New Roman"/>
                <w:b w:val="false"/>
                <w:i w:val="false"/>
                <w:color w:val="000000"/>
                <w:sz w:val="20"/>
              </w:rPr>
              <w:t>
</w:t>
            </w:r>
            <w:r>
              <w:rPr>
                <w:rFonts w:ascii="Times New Roman"/>
                <w:b w:val="false"/>
                <w:i w:val="false"/>
                <w:color w:val="000000"/>
                <w:sz w:val="20"/>
              </w:rPr>
              <w:t>Шикізат: болат, табақ, мыс және алюминий илегі, жинақтауыштар.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Конструкторлық және технологиялық құжаттаманың, технологиялық жабдықтың және өндірістік инфрақұрылымның, сондай-ақ білікті персоналдың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Рұқсат беру құжаттарының болуы. 4.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жиынтықтаушы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p>
            <w:pPr>
              <w:spacing w:after="20"/>
              <w:ind w:left="20"/>
              <w:jc w:val="both"/>
            </w:pPr>
            <w:r>
              <w:rPr>
                <w:rFonts w:ascii="Times New Roman"/>
                <w:b w:val="false"/>
                <w:i w:val="false"/>
                <w:color w:val="000000"/>
                <w:sz w:val="20"/>
              </w:rPr>
              <w:t>
5. Мемлекеттік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83" w:id="2111"/>
          <w:p>
            <w:pPr>
              <w:spacing w:after="20"/>
              <w:ind w:left="20"/>
              <w:jc w:val="both"/>
            </w:pPr>
            <w:r>
              <w:rPr>
                <w:rFonts w:ascii="Times New Roman"/>
                <w:b w:val="false"/>
                <w:i w:val="false"/>
                <w:color w:val="000000"/>
                <w:sz w:val="20"/>
              </w:rPr>
              <w:t>
1. Шикізат пен жинақтауыштарды қабылдау (жарылғыш зат (тротил), оқ-дәрі, жарғыштар, тұтанғыш капсюльдер және басқалар).</w:t>
            </w:r>
          </w:p>
          <w:bookmarkEnd w:id="2111"/>
          <w:p>
            <w:pPr>
              <w:spacing w:after="20"/>
              <w:ind w:left="20"/>
              <w:jc w:val="both"/>
            </w:pPr>
            <w:r>
              <w:rPr>
                <w:rFonts w:ascii="Times New Roman"/>
                <w:b w:val="false"/>
                <w:i w:val="false"/>
                <w:color w:val="000000"/>
                <w:sz w:val="20"/>
              </w:rPr>
              <w:t>
</w:t>
            </w:r>
            <w:r>
              <w:rPr>
                <w:rFonts w:ascii="Times New Roman"/>
                <w:b w:val="false"/>
                <w:i w:val="false"/>
                <w:color w:val="000000"/>
                <w:sz w:val="20"/>
              </w:rPr>
              <w:t>2. Снаряд корпусын соғу (ыстық қалыптау) әдісімен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 корпусын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Мыс (жетекші) белбеуді (мыс, биметалл)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Мыс (жетекші) белбеуді снаряд корпусына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Гильза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Снаряд корпусының жарылғыш затпен (тротилмен)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Гильзаны лақтыратын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Снарядты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Оқ-дәріні жинақтау (снаряд, жарғыш, лақтыратын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13. Тығындарды жасау, бояу және таңбалау.</w:t>
            </w:r>
          </w:p>
          <w:p>
            <w:pPr>
              <w:spacing w:after="20"/>
              <w:ind w:left="20"/>
              <w:jc w:val="both"/>
            </w:pPr>
            <w:r>
              <w:rPr>
                <w:rFonts w:ascii="Times New Roman"/>
                <w:b w:val="false"/>
                <w:i w:val="false"/>
                <w:color w:val="000000"/>
                <w:sz w:val="20"/>
              </w:rPr>
              <w:t>
14. Оқ-дәріні (дайын 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96" w:id="2112"/>
          <w:p>
            <w:pPr>
              <w:spacing w:after="20"/>
              <w:ind w:left="20"/>
              <w:jc w:val="both"/>
            </w:pPr>
            <w:r>
              <w:rPr>
                <w:rFonts w:ascii="Times New Roman"/>
                <w:b w:val="false"/>
                <w:i w:val="false"/>
                <w:color w:val="000000"/>
                <w:sz w:val="20"/>
              </w:rPr>
              <w:t>
1. Снаряд корпусының жарылғыш затпен (тротилмен) жарақтандырылуы.</w:t>
            </w:r>
          </w:p>
          <w:bookmarkEnd w:id="2112"/>
          <w:p>
            <w:pPr>
              <w:spacing w:after="20"/>
              <w:ind w:left="20"/>
              <w:jc w:val="both"/>
            </w:pPr>
            <w:r>
              <w:rPr>
                <w:rFonts w:ascii="Times New Roman"/>
                <w:b w:val="false"/>
                <w:i w:val="false"/>
                <w:color w:val="000000"/>
                <w:sz w:val="20"/>
              </w:rPr>
              <w:t>
</w:t>
            </w:r>
            <w:r>
              <w:rPr>
                <w:rFonts w:ascii="Times New Roman"/>
                <w:b w:val="false"/>
                <w:i w:val="false"/>
                <w:color w:val="000000"/>
                <w:sz w:val="20"/>
              </w:rPr>
              <w:t>2. Гильзаны атылатын зарядпен (оқ-дәрімен) жабдықтау.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Снарядты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Оқ-дәріні (снаряд пен гильзаны)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Оқ-дәріні жинақтау (снаряд, жарғыш, атылатын зарядты гильза, капсюль-тұтанғыш).</w:t>
            </w:r>
          </w:p>
          <w:p>
            <w:pPr>
              <w:spacing w:after="20"/>
              <w:ind w:left="20"/>
              <w:jc w:val="both"/>
            </w:pPr>
            <w:r>
              <w:rPr>
                <w:rFonts w:ascii="Times New Roman"/>
                <w:b w:val="false"/>
                <w:i w:val="false"/>
                <w:color w:val="000000"/>
                <w:sz w:val="20"/>
              </w:rPr>
              <w:t>
</w:t>
            </w:r>
            <w:r>
              <w:rPr>
                <w:rFonts w:ascii="Times New Roman"/>
                <w:b w:val="false"/>
                <w:i w:val="false"/>
                <w:color w:val="000000"/>
                <w:sz w:val="20"/>
              </w:rPr>
              <w:t>6. Тығындарды жасау, бояу және таңбалау.</w:t>
            </w:r>
          </w:p>
          <w:p>
            <w:pPr>
              <w:spacing w:after="20"/>
              <w:ind w:left="20"/>
              <w:jc w:val="both"/>
            </w:pPr>
            <w:r>
              <w:rPr>
                <w:rFonts w:ascii="Times New Roman"/>
                <w:b w:val="false"/>
                <w:i w:val="false"/>
                <w:color w:val="000000"/>
                <w:sz w:val="20"/>
              </w:rPr>
              <w:t>
7. Оқ-дәріні (дайын бұйымды)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ұрыс қимылдарын жүргізуге арналған ұқсас құралдар, олардың бөлшектері; патрондар, өзге де оқ-дәрілер, снарядтар және олардың бөлшектері; патрондарға арналған бөлшектер мен кеуектерді қоса алғанда,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Жарықшақты-фугасты минамен 60 мм 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02" w:id="2113"/>
          <w:p>
            <w:pPr>
              <w:spacing w:after="20"/>
              <w:ind w:left="20"/>
              <w:jc w:val="both"/>
            </w:pPr>
            <w:r>
              <w:rPr>
                <w:rFonts w:ascii="Times New Roman"/>
                <w:b w:val="false"/>
                <w:i w:val="false"/>
                <w:color w:val="000000"/>
                <w:sz w:val="20"/>
              </w:rPr>
              <w:t>
1. Шикізаттың белгілі бір түрінен дайын өнім өндіру.</w:t>
            </w:r>
          </w:p>
          <w:bookmarkEnd w:id="2113"/>
          <w:p>
            <w:pPr>
              <w:spacing w:after="20"/>
              <w:ind w:left="20"/>
              <w:jc w:val="both"/>
            </w:pPr>
            <w:r>
              <w:rPr>
                <w:rFonts w:ascii="Times New Roman"/>
                <w:b w:val="false"/>
                <w:i w:val="false"/>
                <w:color w:val="000000"/>
                <w:sz w:val="20"/>
              </w:rPr>
              <w:t>
</w:t>
            </w:r>
            <w:r>
              <w:rPr>
                <w:rFonts w:ascii="Times New Roman"/>
                <w:b w:val="false"/>
                <w:i w:val="false"/>
                <w:color w:val="000000"/>
                <w:sz w:val="20"/>
              </w:rPr>
              <w:t>Шикізат: болат, табақ, мыс және алюминий илегі, жинақтауыштар.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Конструкторлық және технологиялық құжаттаманың, технологиялық жабдықтың және өндірістік инфрақұрылымның, сондай-ақ білікті персоналдың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Рұқсат беру құжаттарының болуы. 4.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жиынтықтаушы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p>
            <w:pPr>
              <w:spacing w:after="20"/>
              <w:ind w:left="20"/>
              <w:jc w:val="both"/>
            </w:pPr>
            <w:r>
              <w:rPr>
                <w:rFonts w:ascii="Times New Roman"/>
                <w:b w:val="false"/>
                <w:i w:val="false"/>
                <w:color w:val="000000"/>
                <w:sz w:val="20"/>
              </w:rPr>
              <w:t>
5. Мемлекеттік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06" w:id="2114"/>
          <w:p>
            <w:pPr>
              <w:spacing w:after="20"/>
              <w:ind w:left="20"/>
              <w:jc w:val="both"/>
            </w:pPr>
            <w:r>
              <w:rPr>
                <w:rFonts w:ascii="Times New Roman"/>
                <w:b w:val="false"/>
                <w:i w:val="false"/>
                <w:color w:val="000000"/>
                <w:sz w:val="20"/>
              </w:rPr>
              <w:t>
1. Шикізат пен жинақтауыштарды қабылдау (жарылғыш зат (тротил), негізгі және қосымша оқ-дәрі зарядтары, жарғыштар және басқалар).</w:t>
            </w:r>
          </w:p>
          <w:bookmarkEnd w:id="2114"/>
          <w:p>
            <w:pPr>
              <w:spacing w:after="20"/>
              <w:ind w:left="20"/>
              <w:jc w:val="both"/>
            </w:pPr>
            <w:r>
              <w:rPr>
                <w:rFonts w:ascii="Times New Roman"/>
                <w:b w:val="false"/>
                <w:i w:val="false"/>
                <w:color w:val="000000"/>
                <w:sz w:val="20"/>
              </w:rPr>
              <w:t>
</w:t>
            </w:r>
            <w:r>
              <w:rPr>
                <w:rFonts w:ascii="Times New Roman"/>
                <w:b w:val="false"/>
                <w:i w:val="false"/>
                <w:color w:val="000000"/>
                <w:sz w:val="20"/>
              </w:rPr>
              <w:t>2. Соғу (ыстық қалыптау) әдісімен мина корпусын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Мина корпусын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Жетекші белбеуді (биметалл)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Мина корпусының жарылғыш затпен (тротилмен)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Минаны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Минаны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Минаны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Минаның корпусына жетекші белбеуді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Оқ-дәріні жинақтау (мина, жарғыш, негізгі және қосымша лақтыру зарядтары).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Тығындарды жасау, бояу және таңбалау.</w:t>
            </w:r>
          </w:p>
          <w:p>
            <w:pPr>
              <w:spacing w:after="20"/>
              <w:ind w:left="20"/>
              <w:jc w:val="both"/>
            </w:pPr>
            <w:r>
              <w:rPr>
                <w:rFonts w:ascii="Times New Roman"/>
                <w:b w:val="false"/>
                <w:i w:val="false"/>
                <w:color w:val="000000"/>
                <w:sz w:val="20"/>
              </w:rPr>
              <w:t>
12. Оқ-дәріні (дайын 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17" w:id="2115"/>
          <w:p>
            <w:pPr>
              <w:spacing w:after="20"/>
              <w:ind w:left="20"/>
              <w:jc w:val="both"/>
            </w:pPr>
            <w:r>
              <w:rPr>
                <w:rFonts w:ascii="Times New Roman"/>
                <w:b w:val="false"/>
                <w:i w:val="false"/>
                <w:color w:val="000000"/>
                <w:sz w:val="20"/>
              </w:rPr>
              <w:t>
1. Мина корпусының жарылғыш затпен (тротилмен) жарақтандырылуы.</w:t>
            </w:r>
          </w:p>
          <w:bookmarkEnd w:id="2115"/>
          <w:p>
            <w:pPr>
              <w:spacing w:after="20"/>
              <w:ind w:left="20"/>
              <w:jc w:val="both"/>
            </w:pPr>
            <w:r>
              <w:rPr>
                <w:rFonts w:ascii="Times New Roman"/>
                <w:b w:val="false"/>
                <w:i w:val="false"/>
                <w:color w:val="000000"/>
                <w:sz w:val="20"/>
              </w:rPr>
              <w:t>
</w:t>
            </w:r>
            <w:r>
              <w:rPr>
                <w:rFonts w:ascii="Times New Roman"/>
                <w:b w:val="false"/>
                <w:i w:val="false"/>
                <w:color w:val="000000"/>
                <w:sz w:val="20"/>
              </w:rPr>
              <w:t>2. Минаны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Минаны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Минаның корпусына жетекші белбеуді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Оқ-дәріні жинақтау (мина, жарғыш, негізгі және қосымша лақтыру зарядтары).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Тығындарды жасау, бояу және таңбалау.</w:t>
            </w:r>
          </w:p>
          <w:p>
            <w:pPr>
              <w:spacing w:after="20"/>
              <w:ind w:left="20"/>
              <w:jc w:val="both"/>
            </w:pPr>
            <w:r>
              <w:rPr>
                <w:rFonts w:ascii="Times New Roman"/>
                <w:b w:val="false"/>
                <w:i w:val="false"/>
                <w:color w:val="000000"/>
                <w:sz w:val="20"/>
              </w:rPr>
              <w:t>
7. Оқ-дәріні (дайын бұйымды)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ұрыс қимылдарын жүргізуге арналған ұқсас құралдар, олардың бөлшектері; патрондар, өзге де оқ-дәрілер, снарядтар және олардың бөлшектері; патрондарға арналған бөлшектер мен кеуектерді қоса алғанда,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және қосымша зарядты болат шойынның жарықшақты минасымен 82 мм ату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23" w:id="2116"/>
          <w:p>
            <w:pPr>
              <w:spacing w:after="20"/>
              <w:ind w:left="20"/>
              <w:jc w:val="both"/>
            </w:pPr>
            <w:r>
              <w:rPr>
                <w:rFonts w:ascii="Times New Roman"/>
                <w:b w:val="false"/>
                <w:i w:val="false"/>
                <w:color w:val="000000"/>
                <w:sz w:val="20"/>
              </w:rPr>
              <w:t>
1. Шикізаттың белгілі бір түрінен дайын өнім өндіру.</w:t>
            </w:r>
          </w:p>
          <w:bookmarkEnd w:id="2116"/>
          <w:p>
            <w:pPr>
              <w:spacing w:after="20"/>
              <w:ind w:left="20"/>
              <w:jc w:val="both"/>
            </w:pPr>
            <w:r>
              <w:rPr>
                <w:rFonts w:ascii="Times New Roman"/>
                <w:b w:val="false"/>
                <w:i w:val="false"/>
                <w:color w:val="000000"/>
                <w:sz w:val="20"/>
              </w:rPr>
              <w:t>
</w:t>
            </w:r>
            <w:r>
              <w:rPr>
                <w:rFonts w:ascii="Times New Roman"/>
                <w:b w:val="false"/>
                <w:i w:val="false"/>
                <w:color w:val="000000"/>
                <w:sz w:val="20"/>
              </w:rPr>
              <w:t>Шикізат: болат, табақ, мыс және алюминий илегі, жинақтауыштар.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Конструкторлық және технологиялық құжаттаманың, технологиялық жабдықтың және өндірістік инфрақұрылымның, сондай-ақ білікті персоналдың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Рұқсат беру құжаттарының болуы. 4.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жиынтықтаушы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p>
            <w:pPr>
              <w:spacing w:after="20"/>
              <w:ind w:left="20"/>
              <w:jc w:val="both"/>
            </w:pPr>
            <w:r>
              <w:rPr>
                <w:rFonts w:ascii="Times New Roman"/>
                <w:b w:val="false"/>
                <w:i w:val="false"/>
                <w:color w:val="000000"/>
                <w:sz w:val="20"/>
              </w:rPr>
              <w:t>
5. Мемлекеттік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27" w:id="2117"/>
          <w:p>
            <w:pPr>
              <w:spacing w:after="20"/>
              <w:ind w:left="20"/>
              <w:jc w:val="both"/>
            </w:pPr>
            <w:r>
              <w:rPr>
                <w:rFonts w:ascii="Times New Roman"/>
                <w:b w:val="false"/>
                <w:i w:val="false"/>
                <w:color w:val="000000"/>
                <w:sz w:val="20"/>
              </w:rPr>
              <w:t>
1. Шикізат пен жинақтауыштарды қабылдау (жарылғыш зат (тротил), негізгі және қосымша оқ-дәрі зарядтары, жарғыштар және басқалар).</w:t>
            </w:r>
          </w:p>
          <w:bookmarkEnd w:id="2117"/>
          <w:p>
            <w:pPr>
              <w:spacing w:after="20"/>
              <w:ind w:left="20"/>
              <w:jc w:val="both"/>
            </w:pPr>
            <w:r>
              <w:rPr>
                <w:rFonts w:ascii="Times New Roman"/>
                <w:b w:val="false"/>
                <w:i w:val="false"/>
                <w:color w:val="000000"/>
                <w:sz w:val="20"/>
              </w:rPr>
              <w:t>
</w:t>
            </w:r>
            <w:r>
              <w:rPr>
                <w:rFonts w:ascii="Times New Roman"/>
                <w:b w:val="false"/>
                <w:i w:val="false"/>
                <w:color w:val="000000"/>
                <w:sz w:val="20"/>
              </w:rPr>
              <w:t>2. Соғу (ыстық қалыптау) әдісімен мина корпусын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Мина корпусын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Жетекші белбеуді (биметалл)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Мина корпусының жарылғыш затпен (тротилмен)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Минаны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Минаны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Минаны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Минаның корпусына жетекші белбеуді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Оқ-дәріні жинақтау (мина, жарғыш, негізгі және қосымша лақтыру зарядтары).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Тығындарды жасау, бояу және таңбалау.</w:t>
            </w:r>
          </w:p>
          <w:p>
            <w:pPr>
              <w:spacing w:after="20"/>
              <w:ind w:left="20"/>
              <w:jc w:val="both"/>
            </w:pPr>
            <w:r>
              <w:rPr>
                <w:rFonts w:ascii="Times New Roman"/>
                <w:b w:val="false"/>
                <w:i w:val="false"/>
                <w:color w:val="000000"/>
                <w:sz w:val="20"/>
              </w:rPr>
              <w:t>
12. Оқ-дәріні (дайын 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38" w:id="2118"/>
          <w:p>
            <w:pPr>
              <w:spacing w:after="20"/>
              <w:ind w:left="20"/>
              <w:jc w:val="both"/>
            </w:pPr>
            <w:r>
              <w:rPr>
                <w:rFonts w:ascii="Times New Roman"/>
                <w:b w:val="false"/>
                <w:i w:val="false"/>
                <w:color w:val="000000"/>
                <w:sz w:val="20"/>
              </w:rPr>
              <w:t>
1. Мина корпусының жарылғыш затпен (тротилмен) жарақтандырылуы.</w:t>
            </w:r>
          </w:p>
          <w:bookmarkEnd w:id="2118"/>
          <w:p>
            <w:pPr>
              <w:spacing w:after="20"/>
              <w:ind w:left="20"/>
              <w:jc w:val="both"/>
            </w:pPr>
            <w:r>
              <w:rPr>
                <w:rFonts w:ascii="Times New Roman"/>
                <w:b w:val="false"/>
                <w:i w:val="false"/>
                <w:color w:val="000000"/>
                <w:sz w:val="20"/>
              </w:rPr>
              <w:t>
</w:t>
            </w:r>
            <w:r>
              <w:rPr>
                <w:rFonts w:ascii="Times New Roman"/>
                <w:b w:val="false"/>
                <w:i w:val="false"/>
                <w:color w:val="000000"/>
                <w:sz w:val="20"/>
              </w:rPr>
              <w:t>2. Минаны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Минаны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Минаның корпусына жетекші белбеуді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Оқ-дәріні жинақтау (мина, жарғыш, негізгі және қосымша лақтыру зарядтары).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Тығындарды жасау, бояу және таңбалау.</w:t>
            </w:r>
          </w:p>
          <w:p>
            <w:pPr>
              <w:spacing w:after="20"/>
              <w:ind w:left="20"/>
              <w:jc w:val="both"/>
            </w:pPr>
            <w:r>
              <w:rPr>
                <w:rFonts w:ascii="Times New Roman"/>
                <w:b w:val="false"/>
                <w:i w:val="false"/>
                <w:color w:val="000000"/>
                <w:sz w:val="20"/>
              </w:rPr>
              <w:t>
7. Оқ-дәріні (дайын бұйымды)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9306901009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ұрыс қимылдарын жүргізуге арналған ұқсас құралдар, олардың бөлшектері; патрондар, өзге де оқ-дәрілер, снарядтар және олардың бөлшектері; патрондарға арналған бөлшектер мен кеуектерді қоса алғанда, өзгелері.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Жарықшақты-фугасты болат минасы және толық айнымалы заряды бар 120 мм атыс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44" w:id="2119"/>
          <w:p>
            <w:pPr>
              <w:spacing w:after="20"/>
              <w:ind w:left="20"/>
              <w:jc w:val="both"/>
            </w:pPr>
            <w:r>
              <w:rPr>
                <w:rFonts w:ascii="Times New Roman"/>
                <w:b w:val="false"/>
                <w:i w:val="false"/>
                <w:color w:val="000000"/>
                <w:sz w:val="20"/>
              </w:rPr>
              <w:t>
1. Шикізаттың белгілі бір түрінен дайын өнім өндіру.</w:t>
            </w:r>
          </w:p>
          <w:bookmarkEnd w:id="2119"/>
          <w:p>
            <w:pPr>
              <w:spacing w:after="20"/>
              <w:ind w:left="20"/>
              <w:jc w:val="both"/>
            </w:pPr>
            <w:r>
              <w:rPr>
                <w:rFonts w:ascii="Times New Roman"/>
                <w:b w:val="false"/>
                <w:i w:val="false"/>
                <w:color w:val="000000"/>
                <w:sz w:val="20"/>
              </w:rPr>
              <w:t>
</w:t>
            </w:r>
            <w:r>
              <w:rPr>
                <w:rFonts w:ascii="Times New Roman"/>
                <w:b w:val="false"/>
                <w:i w:val="false"/>
                <w:color w:val="000000"/>
                <w:sz w:val="20"/>
              </w:rPr>
              <w:t>Шикізат: болат, табақ, мыс және алюминий илегі, жинақтауыштар.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Конструкторлық және технологиялық құжаттаманың, технологиялық жабдықтың және өндірістік инфрақұрылымның, сондай-ақ білікті персоналдың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Рұқсат беру құжаттарының болуы. 4. Лицензия - монтаждауды, реттеуді, жаңғыртуды, орнатуды, пайдалануды, сақтауды, жөндеуді және сервистік қызмет көрсетуді қоса алғанда, оқ-дәрілерді, қару-жарақты, әскери техниканы, олардың қосалқы бөлшектерін, жиынтықтаушы бұйымдары мен аспаптарын, сондай-ақ оларды өндіруге арналған арнайы материалдар мен жабдықтарды әзірлеу, өндіру, жөндеу, сатып алу және өткізу.</w:t>
            </w:r>
          </w:p>
          <w:p>
            <w:pPr>
              <w:spacing w:after="20"/>
              <w:ind w:left="20"/>
              <w:jc w:val="both"/>
            </w:pPr>
            <w:r>
              <w:rPr>
                <w:rFonts w:ascii="Times New Roman"/>
                <w:b w:val="false"/>
                <w:i w:val="false"/>
                <w:color w:val="000000"/>
                <w:sz w:val="20"/>
              </w:rPr>
              <w:t>
5. Мемлекеттік тіркеу куәлігінің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48" w:id="2120"/>
          <w:p>
            <w:pPr>
              <w:spacing w:after="20"/>
              <w:ind w:left="20"/>
              <w:jc w:val="both"/>
            </w:pPr>
            <w:r>
              <w:rPr>
                <w:rFonts w:ascii="Times New Roman"/>
                <w:b w:val="false"/>
                <w:i w:val="false"/>
                <w:color w:val="000000"/>
                <w:sz w:val="20"/>
              </w:rPr>
              <w:t>
1. Шикізат пен жинақтауыштарды қабылдау (жарылғыш зат (тротил), негізгі және қосымша оқ-дәрі зарядтары, жарғыштар және басқалар).</w:t>
            </w:r>
          </w:p>
          <w:bookmarkEnd w:id="2120"/>
          <w:p>
            <w:pPr>
              <w:spacing w:after="20"/>
              <w:ind w:left="20"/>
              <w:jc w:val="both"/>
            </w:pPr>
            <w:r>
              <w:rPr>
                <w:rFonts w:ascii="Times New Roman"/>
                <w:b w:val="false"/>
                <w:i w:val="false"/>
                <w:color w:val="000000"/>
                <w:sz w:val="20"/>
              </w:rPr>
              <w:t>
</w:t>
            </w:r>
            <w:r>
              <w:rPr>
                <w:rFonts w:ascii="Times New Roman"/>
                <w:b w:val="false"/>
                <w:i w:val="false"/>
                <w:color w:val="000000"/>
                <w:sz w:val="20"/>
              </w:rPr>
              <w:t>2. Соғу (ыстық қалыптау) әдісімен мина корпусын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Мина корпусын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Жетекші белбеуді (биметалл)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Мина корпусының жарылғыш затпен (тротилмен) жарақтандырылуы.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Минаны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Минаны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Минаны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Минаның корпусына жетекші белбеуді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Оқ-дәріні жинақтау (мина, жарғыш, негізгі және қосымша лақтыру зарядтары.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Тығындарды жасау, бояу және таңбалау.</w:t>
            </w:r>
          </w:p>
          <w:p>
            <w:pPr>
              <w:spacing w:after="20"/>
              <w:ind w:left="20"/>
              <w:jc w:val="both"/>
            </w:pPr>
            <w:r>
              <w:rPr>
                <w:rFonts w:ascii="Times New Roman"/>
                <w:b w:val="false"/>
                <w:i w:val="false"/>
                <w:color w:val="000000"/>
                <w:sz w:val="20"/>
              </w:rPr>
              <w:t>
12. Оқ-дәріні (дайын бұйымды) орау.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59" w:id="2121"/>
          <w:p>
            <w:pPr>
              <w:spacing w:after="20"/>
              <w:ind w:left="20"/>
              <w:jc w:val="both"/>
            </w:pPr>
            <w:r>
              <w:rPr>
                <w:rFonts w:ascii="Times New Roman"/>
                <w:b w:val="false"/>
                <w:i w:val="false"/>
                <w:color w:val="000000"/>
                <w:sz w:val="20"/>
              </w:rPr>
              <w:t>
1. Мина корпусының жарылғыш затпен (тротилмен) жарақтандырылуы.</w:t>
            </w:r>
          </w:p>
          <w:bookmarkEnd w:id="2121"/>
          <w:p>
            <w:pPr>
              <w:spacing w:after="20"/>
              <w:ind w:left="20"/>
              <w:jc w:val="both"/>
            </w:pPr>
            <w:r>
              <w:rPr>
                <w:rFonts w:ascii="Times New Roman"/>
                <w:b w:val="false"/>
                <w:i w:val="false"/>
                <w:color w:val="000000"/>
                <w:sz w:val="20"/>
              </w:rPr>
              <w:t>
</w:t>
            </w:r>
            <w:r>
              <w:rPr>
                <w:rFonts w:ascii="Times New Roman"/>
                <w:b w:val="false"/>
                <w:i w:val="false"/>
                <w:color w:val="000000"/>
                <w:sz w:val="20"/>
              </w:rPr>
              <w:t>2. Минаны өлшеу.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Минаны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Минаның корпусына жетекші белбеуді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Оқ-дәріні жинақтау (мина, жарғыш, негізгі және қосымша лақтыру зарядтары).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Тығындарды жасау, бояу және таңбалау.</w:t>
            </w:r>
          </w:p>
          <w:p>
            <w:pPr>
              <w:spacing w:after="20"/>
              <w:ind w:left="20"/>
              <w:jc w:val="both"/>
            </w:pPr>
            <w:r>
              <w:rPr>
                <w:rFonts w:ascii="Times New Roman"/>
                <w:b w:val="false"/>
                <w:i w:val="false"/>
                <w:color w:val="000000"/>
                <w:sz w:val="20"/>
              </w:rPr>
              <w:t>
7. Оқ-дәріні (дайын бұйымды)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тегіс ұңғылы қаруға арналған патрондар және олардың бөліктері; пневматикалық қаруға арналған оқтар, әскери үлгідегі қару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9х19 мм калибрлі патрон.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конструкторлық және технологиялық құжаттамаға, Технологиялық жабдыққа және өндірістік инфрақұрылымға, сондай-ақ білікті кадр персоналына лицензияның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Гильзалардан майлы және басқа да ластануларды жою 2. Гильзаларды кептіру 3. Алдын ала жылтырату 4. Гильза мойнын кесу 5.Оқтарды автоматты барабан-таратқышқа салу 6.Гильзаларды автоматты гильза беру барабанына салу 7. Құрастыру машинасының автоматты капсюл бергішінің барабанына капсюлелерды салу 8.Оқ-дәріні автоматты мөлшерлегішке салу 9.Өнімді жинау процесі 10.Өнімдерді жылтырату 11.Өнімдерді лактау 12.Техникалық бақылау 13.Дайын өнімдерді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кіріс бақылауы 2. Гильзаларды өндіріс алдындағы дайындау (гильзаныдайындау) 3. Шикізат пен материалдарды өндірістік жабдыққа жүктеу 4.Өнімді жинау процесі (конструкторлық құжаттамаға сәйкес) 5. Өнімдерді жылтырату 6. Өнімдерді лактау 7. Техникалық бақылау 8.Дайын өнімдерді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тегіс ұңғылы қаруға арналған патрондар және олардың бөліктері; пневматикалық қаруға арналған оқтар, әскери үлгідегі қару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5,56х45 мм калибрлі патрон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конструкторлық және технологиялық құжаттамаға, Технологиялық жабдыққа және өндірістік инфрақұрылымға, сондай-ақ білікті кадр персоналына лицензияның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Гильзалардан майлы және басқа да ластануларды жою 2. Гильзаларды кептіру 3. Алдын ала жылтырату 4. Гильза мойнын кесу 5.Оқтарды автоматты барабан-таратқышқа салу 6.Гильзаларды автоматты гильза беру барабанына салу 7. Құрастыру машинасының автоматты капсюл бергішінің барабанына капсюлелерды салу 8.Оқ-дәріні автоматты мөлшерлегішке салу 9.Өнімді жинау процесі 10.Өнімдерді жылтырату 11.Өнімдерді лактау 12.Техникалық бақылау 13.Дайын өнімдерді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кіріс бақылауы 2. Гильзаларды өндіріс алдындағы дайындау (гильзаныдайындау) 3. Шикізат пен материалдарды өндірістік жабдыққа жүктеу 4.Өнімді жинау процесі (конструкторлық құжаттамаға сәйкес) 5. Өнімдерді жылтырату 6. Өнімдерді лактау 7. Техникалық бақылау 8.Дайын өнімдерді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тегіс ұңғылы қаруға арналған патрондар және олардың бөліктері; пневматикалық қаруға арналған оқтар, әскери үлгідегі қару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7,62*51 мм калибрлі патрон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конструкторлық және технологиялық құжаттамаға, Технологиялық жабдыққа және өндірістік инфрақұрылымға, сондай-ақ білікті кадр персоналына лицензияның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Гильзалардан майлы және басқа да ластануларды жою 2. Гильзаларды кептіру 3. Алдын ала жылтырату 4. Гильза мойнын кесу 5.Оқтарды автоматты барабан-таратқышқа салу 6.Гильзаларды автоматты гильза беру барабанына салу 7. Құрастыру машинасының автоматты капсюл бергішінің барабанына капсюлелерды салу 8.Оқ-дәріні автоматты мөлшерлегішке салу 9.Өнімді жинау процесі 10.Өнімдерді жылтырату 11.Өнімдерді лактау 12.Техникалық бақылау 13.Дайын өнімдерді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кіріс бақылауы 2. Гильзаларды өндіріс алдындағы дайындау (гильзаныдайындау) 3. Шикізат пен материалдарды өндірістік жабдыққа жүктеу 4.Өнімді жинау процесі (конструкторлық құжаттамаға сәйкес) 5. Өнімдерді жылтырату 6. Өнімдерді лактау 7. Техникалық бақылау 8.Дайын өнімдерді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9306303000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Бомбалар, гранаталар, торпедалар, миналар, зымырандар және соғыс жүргізуге арналған ұқсас құралдар, олардың бөліктері; патрондар, өзге де оқ-дәрілер, снарядтар және олардың бөліктері, оның ішінде бытыра мен патронға арналған тығындар; тегіс ұңғылы қаруға арналған патрондар және олардың бөліктері; пневматикалық қаруға арналған оқтар, әскери үлгідегі қару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8,6*70 мм калибрлі патрон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түріне, конструкторлық және технологиялық құжаттамаға, Технологиялық жабдыққа және өндірістік инфрақұрылымға, сондай-ақ білікті кадр персоналына лицензияның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Гильзалардан майлы және басқа да ластануларды жою 2. Гильзаларды кептіру 3. Алдын ала жылтырату 4. Гильза мойнын кесу 5.Оқтарды автоматты барабан-таратқышқа салу 6.Гильзаларды автоматты гильза беру барабанына салу 7. Құрастыру машинасының автоматты капсюл бергішінің барабанына капсюлелерды салу 8.Оқ-дәріні автоматты мөлшерлегішке салу 9.Өнімді жинау процесі 10.Өнімдерді жылтырату 11.Өнімдерді лактау 12.Техникалық бақылау 13.Дайын өнімдерді 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Шикізат пен материалдарды кіріс бақылауы 2. Гильзаларды өндіріс алдындағы дайындау (гильзаныдайындау) 3. Шикізат пен материалдарды өндірістік жабдыққа жүктеу 4.Өнімді жинау процесі (конструкторлық құжаттамаға сәйкес) 5. Өнімдерді жылтырату 6. Өнімдерді лактау 7. Техникалық бақылау 8.Дайын өнімдерді қаптау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65" w:id="2122"/>
          <w:p>
            <w:pPr>
              <w:spacing w:after="20"/>
              <w:ind w:left="20"/>
              <w:jc w:val="both"/>
            </w:pPr>
            <w:r>
              <w:rPr>
                <w:rFonts w:ascii="Times New Roman"/>
                <w:b w:val="false"/>
                <w:i w:val="false"/>
                <w:color w:val="000000"/>
                <w:sz w:val="20"/>
              </w:rPr>
              <w:t>
9301–9304 тауар позицияларына жататын бұйымдардың бөлшектері мен керек-жарақтары:</w:t>
            </w:r>
          </w:p>
          <w:bookmarkEnd w:id="2122"/>
          <w:p>
            <w:pPr>
              <w:spacing w:after="20"/>
              <w:ind w:left="20"/>
              <w:jc w:val="both"/>
            </w:pPr>
            <w:r>
              <w:rPr>
                <w:rFonts w:ascii="Times New Roman"/>
                <w:b w:val="false"/>
                <w:i w:val="false"/>
                <w:color w:val="000000"/>
                <w:sz w:val="20"/>
              </w:rPr>
              <w:t>
– – 9301 тауар позициясындағы әскери үлгідегі қаруға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НСВ-12.7 "Утес" (6П11) пулеметі және оның модификациялары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66" w:id="2123"/>
          <w:p>
            <w:pPr>
              <w:spacing w:after="20"/>
              <w:ind w:left="20"/>
              <w:jc w:val="both"/>
            </w:pPr>
            <w:r>
              <w:rPr>
                <w:rFonts w:ascii="Times New Roman"/>
                <w:b w:val="false"/>
                <w:i w:val="false"/>
                <w:color w:val="000000"/>
                <w:sz w:val="20"/>
              </w:rPr>
              <w:t>
1. Ағашты кептіру.</w:t>
            </w:r>
          </w:p>
          <w:bookmarkEnd w:id="2123"/>
          <w:p>
            <w:pPr>
              <w:spacing w:after="20"/>
              <w:ind w:left="20"/>
              <w:jc w:val="both"/>
            </w:pPr>
            <w:r>
              <w:rPr>
                <w:rFonts w:ascii="Times New Roman"/>
                <w:b w:val="false"/>
                <w:i w:val="false"/>
                <w:color w:val="000000"/>
                <w:sz w:val="20"/>
              </w:rPr>
              <w:t>
</w:t>
            </w:r>
            <w:r>
              <w:rPr>
                <w:rFonts w:ascii="Times New Roman"/>
                <w:b w:val="false"/>
                <w:i w:val="false"/>
                <w:color w:val="000000"/>
                <w:sz w:val="20"/>
              </w:rPr>
              <w:t>2. Өнімдердің ағаш ыдысына арналған дайындамаларды дайындау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Өнімдердің ағаш ыдысына арналған бөлшектерді дайындау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Штамптау (кесіп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Виброабразивтік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17. Сыртқы түрін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Консервациялау.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Дайындамалардан таспа бөлшектерін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Рельефті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Жасыту.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26.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33. Слесарлық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34. Слесарлық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Термиялық өңдеу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Термиялық өңдеу (босаңсыту).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44. Консервациялау.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46. Таспаны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47.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49.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51. Абразивтік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52. Қаптау (фосфаттау).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53. Ақауларды түзету (қаптаманы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54. Сіңдіру.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55.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56. Ақауларды түзету (қаптаманы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57.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59. Қаптау (орау).</w:t>
            </w:r>
          </w:p>
          <w:p>
            <w:pPr>
              <w:spacing w:after="20"/>
              <w:ind w:left="20"/>
              <w:jc w:val="both"/>
            </w:pPr>
            <w:r>
              <w:rPr>
                <w:rFonts w:ascii="Times New Roman"/>
                <w:b w:val="false"/>
                <w:i w:val="false"/>
                <w:color w:val="000000"/>
                <w:sz w:val="20"/>
              </w:rPr>
              <w:t>
60.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25" w:id="2124"/>
          <w:p>
            <w:pPr>
              <w:spacing w:after="20"/>
              <w:ind w:left="20"/>
              <w:jc w:val="both"/>
            </w:pPr>
            <w:r>
              <w:rPr>
                <w:rFonts w:ascii="Times New Roman"/>
                <w:b w:val="false"/>
                <w:i w:val="false"/>
                <w:color w:val="000000"/>
                <w:sz w:val="20"/>
              </w:rPr>
              <w:t>
1. Ағашты кептіру.</w:t>
            </w:r>
          </w:p>
          <w:bookmarkEnd w:id="2124"/>
          <w:p>
            <w:pPr>
              <w:spacing w:after="20"/>
              <w:ind w:left="20"/>
              <w:jc w:val="both"/>
            </w:pPr>
            <w:r>
              <w:rPr>
                <w:rFonts w:ascii="Times New Roman"/>
                <w:b w:val="false"/>
                <w:i w:val="false"/>
                <w:color w:val="000000"/>
                <w:sz w:val="20"/>
              </w:rPr>
              <w:t>
</w:t>
            </w:r>
            <w:r>
              <w:rPr>
                <w:rFonts w:ascii="Times New Roman"/>
                <w:b w:val="false"/>
                <w:i w:val="false"/>
                <w:color w:val="000000"/>
                <w:sz w:val="20"/>
              </w:rPr>
              <w:t>2. Өнімдердің ағаш ыдысына арналған дайындамаларды дайындау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Өнімдердің ағаш ыдысына арналған бөлшектерді дайындау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Қию (штамптау).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Виброабразивтік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17. Сыртқы түрін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Дайындамалардан таспа бөлшектерін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Рельефті қалыптау.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Жасыту.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24.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25.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27.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29.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31. Слесарлық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32. Слесарлық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33.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34. Термиялық өңдеу (шынықтыру).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35.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37.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38. Термиялық өңдеу (босаңсыту).</w:t>
            </w:r>
          </w:p>
          <w:p>
            <w:pPr>
              <w:spacing w:after="20"/>
              <w:ind w:left="20"/>
              <w:jc w:val="both"/>
            </w:pPr>
            <w:r>
              <w:rPr>
                <w:rFonts w:ascii="Times New Roman"/>
                <w:b w:val="false"/>
                <w:i w:val="false"/>
                <w:color w:val="000000"/>
                <w:sz w:val="20"/>
              </w:rPr>
              <w:t>
</w:t>
            </w:r>
            <w:r>
              <w:rPr>
                <w:rFonts w:ascii="Times New Roman"/>
                <w:b w:val="false"/>
                <w:i w:val="false"/>
                <w:color w:val="000000"/>
                <w:sz w:val="20"/>
              </w:rPr>
              <w:t>39.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40. Калибрлеу.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41.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42. Таспаны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43. Иілу.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45.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47. Абразивтік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48. Қаптау (фосфаттау).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49. Сіңдіру.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50. Жинақтау.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51.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52. Бақылау.</w:t>
            </w:r>
          </w:p>
          <w:p>
            <w:pPr>
              <w:spacing w:after="20"/>
              <w:ind w:left="20"/>
              <w:jc w:val="both"/>
            </w:pPr>
            <w:r>
              <w:rPr>
                <w:rFonts w:ascii="Times New Roman"/>
                <w:b w:val="false"/>
                <w:i w:val="false"/>
                <w:color w:val="000000"/>
                <w:sz w:val="20"/>
              </w:rPr>
              <w:t>
53. Орау.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9305910000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77" w:id="2125"/>
          <w:p>
            <w:pPr>
              <w:spacing w:after="20"/>
              <w:ind w:left="20"/>
              <w:jc w:val="both"/>
            </w:pPr>
            <w:r>
              <w:rPr>
                <w:rFonts w:ascii="Times New Roman"/>
                <w:b w:val="false"/>
                <w:i w:val="false"/>
                <w:color w:val="000000"/>
                <w:sz w:val="20"/>
              </w:rPr>
              <w:t>
9301–9304 тауар позицияларына жататын бұйымдардың бөлшектері мен керек-жарақтары:</w:t>
            </w:r>
          </w:p>
          <w:bookmarkEnd w:id="2125"/>
          <w:p>
            <w:pPr>
              <w:spacing w:after="20"/>
              <w:ind w:left="20"/>
              <w:jc w:val="both"/>
            </w:pPr>
            <w:r>
              <w:rPr>
                <w:rFonts w:ascii="Times New Roman"/>
                <w:b w:val="false"/>
                <w:i w:val="false"/>
                <w:color w:val="000000"/>
                <w:sz w:val="20"/>
              </w:rPr>
              <w:t>
– – 9301 тауар позициясындағы әскери үлгідегі қаруға арналған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 мм ПКТ пулеметіне арналған жауынгерлік пикаптың тірек-бұрылмалы құрылғысына арналған лафет (UPM-518)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және технологиялық құжаттаманың, технологиялық жабдықтар мен өндірістік инфрақұрылымның, білікті персоналдың, сондай-ақ Қазақстан Республикасының заңнамасына және мемлекеттік бақылау органдарының талаптарына сәйкес арнайы мақсаттағы өнімдерді әзірлеу, өндіру, жөндеу және өткізу қызметін жүзеге асыруға арналған қолданыстағы лицензия мен рұқсат беру құжаттарының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78" w:id="2126"/>
          <w:p>
            <w:pPr>
              <w:spacing w:after="20"/>
              <w:ind w:left="20"/>
              <w:jc w:val="both"/>
            </w:pPr>
            <w:r>
              <w:rPr>
                <w:rFonts w:ascii="Times New Roman"/>
                <w:b w:val="false"/>
                <w:i w:val="false"/>
                <w:color w:val="000000"/>
                <w:sz w:val="20"/>
              </w:rPr>
              <w:t>
1. Ағашты кептіру.</w:t>
            </w:r>
          </w:p>
          <w:bookmarkEnd w:id="2126"/>
          <w:p>
            <w:pPr>
              <w:spacing w:after="20"/>
              <w:ind w:left="20"/>
              <w:jc w:val="both"/>
            </w:pPr>
            <w:r>
              <w:rPr>
                <w:rFonts w:ascii="Times New Roman"/>
                <w:b w:val="false"/>
                <w:i w:val="false"/>
                <w:color w:val="000000"/>
                <w:sz w:val="20"/>
              </w:rPr>
              <w:t>
</w:t>
            </w:r>
            <w:r>
              <w:rPr>
                <w:rFonts w:ascii="Times New Roman"/>
                <w:b w:val="false"/>
                <w:i w:val="false"/>
                <w:color w:val="000000"/>
                <w:sz w:val="20"/>
              </w:rPr>
              <w:t>2. Өнімдердің ағаш ыдысына арналған дайындамаларды дайындау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Өнімдердің ағаш ыдысына арналған бөлшектерді дайындау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дайындау (кесіп бөлу, шабу, лазерлік кесу, соғу).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Дайындамалардан бөлшектерді дайындау (механикалық өңдеу, суық штамптау, термиялық өңдеу, тазалау, гальваникалық және химиялық қаптамаларды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20. Бөлшектерді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Құрастырмаларды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Өнімді құрастыру (егелеу, жетілдіру, шабрлеу, бұрғылау, престеу, кернелеу,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24. Өнімді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Өнімді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30. Өнімді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31. Өнімді орау.</w:t>
            </w:r>
          </w:p>
          <w:p>
            <w:pPr>
              <w:spacing w:after="20"/>
              <w:ind w:left="20"/>
              <w:jc w:val="both"/>
            </w:pPr>
            <w:r>
              <w:rPr>
                <w:rFonts w:ascii="Times New Roman"/>
                <w:b w:val="false"/>
                <w:i w:val="false"/>
                <w:color w:val="000000"/>
                <w:sz w:val="20"/>
              </w:rPr>
              <w:t>
</w:t>
            </w:r>
            <w:r>
              <w:rPr>
                <w:rFonts w:ascii="Times New Roman"/>
                <w:b w:val="false"/>
                <w:i w:val="false"/>
                <w:color w:val="000000"/>
                <w:sz w:val="20"/>
              </w:rPr>
              <w:t>32. Бақылау.</w:t>
            </w:r>
          </w:p>
          <w:p>
            <w:pPr>
              <w:spacing w:after="20"/>
              <w:ind w:left="20"/>
              <w:jc w:val="both"/>
            </w:pPr>
            <w:r>
              <w:rPr>
                <w:rFonts w:ascii="Times New Roman"/>
                <w:b w:val="false"/>
                <w:i w:val="false"/>
                <w:color w:val="000000"/>
                <w:sz w:val="20"/>
              </w:rPr>
              <w:t>
33. Өнімді сақтау.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10" w:id="2127"/>
          <w:p>
            <w:pPr>
              <w:spacing w:after="20"/>
              <w:ind w:left="20"/>
              <w:jc w:val="both"/>
            </w:pPr>
            <w:r>
              <w:rPr>
                <w:rFonts w:ascii="Times New Roman"/>
                <w:b w:val="false"/>
                <w:i w:val="false"/>
                <w:color w:val="000000"/>
                <w:sz w:val="20"/>
              </w:rPr>
              <w:t>
1. Ағашты кептіру.</w:t>
            </w:r>
          </w:p>
          <w:bookmarkEnd w:id="2127"/>
          <w:p>
            <w:pPr>
              <w:spacing w:after="20"/>
              <w:ind w:left="20"/>
              <w:jc w:val="both"/>
            </w:pPr>
            <w:r>
              <w:rPr>
                <w:rFonts w:ascii="Times New Roman"/>
                <w:b w:val="false"/>
                <w:i w:val="false"/>
                <w:color w:val="000000"/>
                <w:sz w:val="20"/>
              </w:rPr>
              <w:t>
</w:t>
            </w:r>
            <w:r>
              <w:rPr>
                <w:rFonts w:ascii="Times New Roman"/>
                <w:b w:val="false"/>
                <w:i w:val="false"/>
                <w:color w:val="000000"/>
                <w:sz w:val="20"/>
              </w:rPr>
              <w:t>2. Өнімдердің ағаш ыдысына арналған дайындамаларды дайындау (кесу).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Өнімдердің ағаш ыдысына арналған бөлшектерді дайындау (механикалық өңдеу).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Трафарет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Ағаш ыдысты құрастыру.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Ағаш ыдысты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Ағаш ыдысты таңбалау.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Дайындамаларды дайындау (кесу, шабу, лазерлік кесу, соғу).</w:t>
            </w:r>
          </w:p>
          <w:p>
            <w:pPr>
              <w:spacing w:after="20"/>
              <w:ind w:left="20"/>
              <w:jc w:val="both"/>
            </w:pPr>
            <w:r>
              <w:rPr>
                <w:rFonts w:ascii="Times New Roman"/>
                <w:b w:val="false"/>
                <w:i w:val="false"/>
                <w:color w:val="000000"/>
                <w:sz w:val="20"/>
              </w:rPr>
              <w:t>
</w:t>
            </w:r>
            <w:r>
              <w:rPr>
                <w:rFonts w:ascii="Times New Roman"/>
                <w:b w:val="false"/>
                <w:i w:val="false"/>
                <w:color w:val="000000"/>
                <w:sz w:val="20"/>
              </w:rPr>
              <w:t>14. Дайындамаларды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Дайындамалардан бөлшектерді дайындау (механикалық өңдеу, суық штамптау, термиялық өңдеу, тазалау, гальваникалық және химиялық қаптамаларды жағу, бояу).</w:t>
            </w:r>
          </w:p>
          <w:p>
            <w:pPr>
              <w:spacing w:after="20"/>
              <w:ind w:left="20"/>
              <w:jc w:val="both"/>
            </w:pPr>
            <w:r>
              <w:rPr>
                <w:rFonts w:ascii="Times New Roman"/>
                <w:b w:val="false"/>
                <w:i w:val="false"/>
                <w:color w:val="000000"/>
                <w:sz w:val="20"/>
              </w:rPr>
              <w:t>
</w:t>
            </w:r>
            <w:r>
              <w:rPr>
                <w:rFonts w:ascii="Times New Roman"/>
                <w:b w:val="false"/>
                <w:i w:val="false"/>
                <w:color w:val="000000"/>
                <w:sz w:val="20"/>
              </w:rPr>
              <w:t>16.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17. Бөлшектерді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Механикалық сынақтар.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19. Құрастырмаларды дәнекерлеу.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21. Өнімді құрастыру (егелеу, жетілдіру, шабрлеу, бұрғылау, престеу, кернелеу, реттеу).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Өнімді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23. Өнімді сынау.</w:t>
            </w:r>
          </w:p>
          <w:p>
            <w:pPr>
              <w:spacing w:after="20"/>
              <w:ind w:left="20"/>
              <w:jc w:val="both"/>
            </w:pPr>
            <w:r>
              <w:rPr>
                <w:rFonts w:ascii="Times New Roman"/>
                <w:b w:val="false"/>
                <w:i w:val="false"/>
                <w:color w:val="000000"/>
                <w:sz w:val="20"/>
              </w:rPr>
              <w:t>
</w:t>
            </w:r>
            <w:r>
              <w:rPr>
                <w:rFonts w:ascii="Times New Roman"/>
                <w:b w:val="false"/>
                <w:i w:val="false"/>
                <w:color w:val="000000"/>
                <w:sz w:val="20"/>
              </w:rPr>
              <w:t>24.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Магниттік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26. Тазалау.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27. Қаптау.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28. Өнімді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29. Өнімді орау.</w:t>
            </w:r>
          </w:p>
          <w:p>
            <w:pPr>
              <w:spacing w:after="20"/>
              <w:ind w:left="20"/>
              <w:jc w:val="both"/>
            </w:pPr>
            <w:r>
              <w:rPr>
                <w:rFonts w:ascii="Times New Roman"/>
                <w:b w:val="false"/>
                <w:i w:val="false"/>
                <w:color w:val="000000"/>
                <w:sz w:val="20"/>
              </w:rPr>
              <w:t>
30. Бақылау.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9002900009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өңделмеген шыныдан жасалған элементтерді қоспағанда, аспаптар мен құрылғылардың немесе оларға арналған арматуралардың бөліктері болып табылатын басқа линзалар, призмалар, айналар және кез келген материалдан жасалған басқа да оптикалық элементтер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оптикаға арналған линзаларды өндіру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Конструкторлық және технологиялық құжаттаманың, технологиялық жабдықтың және өндірістік инфрақұрылымның, сондай-ақ білікті кадр қызметкерлерінің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39" w:id="2128"/>
          <w:p>
            <w:pPr>
              <w:spacing w:after="20"/>
              <w:ind w:left="20"/>
              <w:jc w:val="both"/>
            </w:pPr>
            <w:r>
              <w:rPr>
                <w:rFonts w:ascii="Times New Roman"/>
                <w:b w:val="false"/>
                <w:i w:val="false"/>
                <w:color w:val="000000"/>
                <w:sz w:val="20"/>
              </w:rPr>
              <w:t>
1. Центрлеу 2. Кесу және дайындамалар 3. Ажарлау 4. Жылтырату 5. Өлшеу 6. Қаптау</w:t>
            </w:r>
          </w:p>
          <w:bookmarkEnd w:id="2128"/>
          <w:p>
            <w:pPr>
              <w:spacing w:after="20"/>
              <w:ind w:left="20"/>
              <w:jc w:val="both"/>
            </w:pPr>
            <w:r>
              <w:rPr>
                <w:rFonts w:ascii="Times New Roman"/>
                <w:b w:val="false"/>
                <w:i w:val="false"/>
                <w:color w:val="000000"/>
                <w:sz w:val="20"/>
              </w:rPr>
              <w:t>
7. Сапаны бақылау 8. Сынақ өткізу 9.Қаптау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Ажарлау 2. Өлшеу 3. Жабындар 4. Сапаны бақылау 5. Сынақ өткізу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