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e6f62" w14:textId="e8e6f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аудандық мәслихатының 2025 жылғы 23 желтоқсандағы № 51-196 "Сарқан ауданының 2026-2028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Сарқан аудандық мәслихатының 2026 жылғы 17 сәуірдегі № 55-214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Сарқан аудандық мәслихаты ШЕШІМ ҚАБЫЛДАДЫ: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Сарқан аудандық мәслихатының "Сарқан ауданының 2026-2028 жылдарға арналған бюджеті туралы" 2025 жылғы 23 желтоқсандағы № 51-196 (Нормативтік құқықтық актілерді мемлекеттік тіркеу тізілімінде № 220346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1."2026-2028 жылдарға арналған аудандық бюджет тиісінше осы шешімнің 1, 2 және 3-қосымшаларына сәйкес, оның ішінде 2026 жылға келесі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11 099 641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4 547 369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267 384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457 736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5 827 152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11 806 060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118 803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173 000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54 197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157 155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157 155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-982 377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982 377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1 175 908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468 677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275 146 мың теңге.".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Сарқан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М.Разбеков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"17" сәуір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55-214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"23"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51-196 шешіміне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Сарқан ауданының 2026 жылға арналған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11 099 641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4 547 369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2 706 504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1 446 032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1 791 588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5 827 152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5 769 139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5 769 139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11 806 060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1 080 793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341 142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287 493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281 793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730 814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60 327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59 327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670 487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54 097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101 390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186 705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137 336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137 336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137 336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712 115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333 160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333 160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132 842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126 267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213 240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207 135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66 305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121 471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3 625 882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3 385 569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3 385 569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1 949 140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936 428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230 313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230 313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230 313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4 508 477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440 560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440 560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440 560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145 979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145 979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122 951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3 864 196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3 864 196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объектілерін дамыту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3 864 196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170 382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89 480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89 480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64 980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43 829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43 829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43 829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43 829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593 950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593 950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593 950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103 950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154 187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59 277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бизнесті қолдау және туризм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туризм саласындағы мемлекеттік саясатты іске асыру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94 910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94 910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94 910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211 263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211 263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211 263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211 263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514 541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514 541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514 541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177 934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299 225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118 803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-982 377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468 677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468 677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468 677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468 677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468 677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