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94fc" w14:textId="42c9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Панфилов аудандық мәслихатының 2026 жылғы 17 шілдедегі № 8-63-289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Панфилов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Панфилов ауданы әкімінің жетекшілік ететін орынбасарына жүктелсін (келісім бойынша).</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Е.Шоқпаров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"17" шілдедегі</w:t>
            </w:r>
            <w:r>
              <w:br/>
            </w:r>
            <w:r>
              <w:rPr>
                <w:rFonts w:ascii="Times New Roman"/>
                <w:b w:val="false"/>
                <w:i w:val="false"/>
                <w:color w:val="000000"/>
                <w:sz w:val="20"/>
              </w:rPr>
              <w:t>№ 8-63-289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Панфилов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Панфилов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"Панфилов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Панфилов ауданы әкімінің шешімімен құрылатын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 өтініш берілген айдан бастап жүзеге асырылады.</w:t>
      </w:r>
    </w:p>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Кеңес әскерлерінің Ауғанстаннан шығарылған күні;</w:t>
      </w:r>
    </w:p>
    <w:p>
      <w:pPr>
        <w:spacing w:after="0"/>
        <w:ind w:left="0"/>
        <w:jc w:val="both"/>
      </w:pPr>
      <w:r>
        <w:rPr>
          <w:rFonts w:ascii="Times New Roman"/>
          <w:b w:val="false"/>
          <w:i w:val="false"/>
          <w:color w:val="000000"/>
          <w:sz w:val="28"/>
        </w:rPr>
        <w:t>
      2) 26 сәуір - Халықаралық Чернобыль атом электр станциясындағы апат құрбандарын еске алу күні;</w:t>
      </w:r>
    </w:p>
    <w:p>
      <w:pPr>
        <w:spacing w:after="0"/>
        <w:ind w:left="0"/>
        <w:jc w:val="both"/>
      </w:pPr>
      <w:r>
        <w:rPr>
          <w:rFonts w:ascii="Times New Roman"/>
          <w:b w:val="false"/>
          <w:i w:val="false"/>
          <w:color w:val="000000"/>
          <w:sz w:val="28"/>
        </w:rPr>
        <w:t>
      3) 9 мамыр - Ұлы Отан соғысындағы Жеңіс күні;</w:t>
      </w:r>
    </w:p>
    <w:p>
      <w:pPr>
        <w:spacing w:after="0"/>
        <w:ind w:left="0"/>
        <w:jc w:val="both"/>
      </w:pPr>
      <w:r>
        <w:rPr>
          <w:rFonts w:ascii="Times New Roman"/>
          <w:b w:val="false"/>
          <w:i w:val="false"/>
          <w:color w:val="000000"/>
          <w:sz w:val="28"/>
        </w:rPr>
        <w:t>
      4) 29 тамыз – Семей ядролық сынақ полигонының жабылу күні;</w:t>
      </w:r>
    </w:p>
    <w:p>
      <w:pPr>
        <w:spacing w:after="0"/>
        <w:ind w:left="0"/>
        <w:jc w:val="both"/>
      </w:pPr>
      <w:r>
        <w:rPr>
          <w:rFonts w:ascii="Times New Roman"/>
          <w:b w:val="false"/>
          <w:i w:val="false"/>
          <w:color w:val="000000"/>
          <w:sz w:val="28"/>
        </w:rPr>
        <w:t>
      5) 10 қазан – Мүгедектігі бар адамдар күні.</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p>
      <w:pPr>
        <w:spacing w:after="0"/>
        <w:ind w:left="0"/>
        <w:jc w:val="both"/>
      </w:pPr>
      <w:r>
        <w:rPr>
          <w:rFonts w:ascii="Times New Roman"/>
          <w:b w:val="false"/>
          <w:i w:val="false"/>
          <w:color w:val="000000"/>
          <w:sz w:val="28"/>
        </w:rPr>
        <w:t>
      3)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4)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p>
      <w:pPr>
        <w:spacing w:after="0"/>
        <w:ind w:left="0"/>
        <w:jc w:val="both"/>
      </w:pPr>
      <w:r>
        <w:rPr>
          <w:rFonts w:ascii="Times New Roman"/>
          <w:b w:val="false"/>
          <w:i w:val="false"/>
          <w:color w:val="000000"/>
          <w:sz w:val="28"/>
        </w:rPr>
        <w:t>
      5) Әлеуметтік маңызы бар аурулардың салдарынан тыныс-тіршілігінің шектелуі деп танылған тұлғалар (отбасы):</w:t>
      </w:r>
    </w:p>
    <w:p>
      <w:pPr>
        <w:spacing w:after="0"/>
        <w:ind w:left="0"/>
        <w:jc w:val="both"/>
      </w:pPr>
      <w:r>
        <w:rPr>
          <w:rFonts w:ascii="Times New Roman"/>
          <w:b w:val="false"/>
          <w:i w:val="false"/>
          <w:color w:val="000000"/>
          <w:sz w:val="28"/>
        </w:rPr>
        <w:t>
      әлеуметтік маңызы бар оның ішінде: туберкулез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p>
      <w:pPr>
        <w:spacing w:after="0"/>
        <w:ind w:left="0"/>
        <w:jc w:val="both"/>
      </w:pPr>
      <w:r>
        <w:rPr>
          <w:rFonts w:ascii="Times New Roman"/>
          <w:b w:val="false"/>
          <w:i w:val="false"/>
          <w:color w:val="000000"/>
          <w:sz w:val="28"/>
        </w:rPr>
        <w:t>
      6)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p>
      <w:pPr>
        <w:spacing w:after="0"/>
        <w:ind w:left="0"/>
        <w:jc w:val="both"/>
      </w:pPr>
      <w:r>
        <w:rPr>
          <w:rFonts w:ascii="Times New Roman"/>
          <w:b w:val="false"/>
          <w:i w:val="false"/>
          <w:color w:val="000000"/>
          <w:sz w:val="28"/>
        </w:rPr>
        <w:t>
      7) мүгедектігі бар балалардың заңды өкілдерінің біріне және бірінші топтағы мүгедектігі бар адамдарды санаторлық-курорттық емделуге алып (еріп) жүретін адамдарға жан басына шаққандағы орташа кірісін есепке алмай, жылына бір рет санаторлық-курорттық емделуге кепілдік берілген соманың 70 (жетпіс) пайызы мөлшерінде әлеуметтік көмек;</w:t>
      </w:r>
    </w:p>
    <w:p>
      <w:pPr>
        <w:spacing w:after="0"/>
        <w:ind w:left="0"/>
        <w:jc w:val="both"/>
      </w:pPr>
      <w:r>
        <w:rPr>
          <w:rFonts w:ascii="Times New Roman"/>
          <w:b w:val="false"/>
          <w:i w:val="false"/>
          <w:color w:val="000000"/>
          <w:sz w:val="28"/>
        </w:rPr>
        <w:t>
      8) Қазақстан Республикасының мүгедектігі бар адамдар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p>
      <w:pPr>
        <w:spacing w:after="0"/>
        <w:ind w:left="0"/>
        <w:jc w:val="both"/>
      </w:pPr>
      <w:r>
        <w:rPr>
          <w:rFonts w:ascii="Times New Roman"/>
          <w:b w:val="false"/>
          <w:i w:val="false"/>
          <w:color w:val="000000"/>
          <w:sz w:val="28"/>
        </w:rPr>
        <w:t>
      7.1. Жан басына шаққандағы орташа кірісі есепке алынбай, бірақ кепілдік берілген сомадан артық емес, жылына бір рет санаторлық-курорттық емделуге әлеуметтік көмек:</w:t>
      </w:r>
    </w:p>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 Үлгілік қағидаларына 6-қосымшаға)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both"/>
      </w:pPr>
      <w:r>
        <w:rPr>
          <w:rFonts w:ascii="Times New Roman"/>
          <w:b w:val="false"/>
          <w:i w:val="false"/>
          <w:color w:val="000000"/>
          <w:sz w:val="28"/>
        </w:rPr>
        <w:t>
      20. Әлеуметтік көмек көрсетуден бас тарту:</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Панфилов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p>
      <w:pPr>
        <w:spacing w:after="0"/>
        <w:ind w:left="0"/>
        <w:jc w:val="both"/>
      </w:pPr>
      <w:r>
        <w:rPr>
          <w:rFonts w:ascii="Times New Roman"/>
          <w:b w:val="false"/>
          <w:i w:val="false"/>
          <w:color w:val="000000"/>
          <w:sz w:val="28"/>
        </w:rPr>
        <w:t>
      22.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Панфилов ауданының шегінен тыс тұрақты тұруға кеткен;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Алушылар әлеуметтік көмек алу құққығына әсер ететін мән-жайлар туындаған жағдайда олар туралы он жұмыс күні ішінде хабардар етеді.</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27-ы күніне әлеуметтік көмек төлеуге бюджет қаражатына сұраныс қалыптастырады.</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