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d1e0" w14:textId="223d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Панфилов ауданы Шолақай ауылдық округінің Жиделі ауылының шекарасын өзгерту және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аудандық мәслихатының 2026 жылғы 9 сәуірдегі № 8-58-250 бірлескен шешімі және Жетісу облысы Панфилов ауданы әкімдігінің 2026 жылғы 9 cәуірдегі № 115 қаулысы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 </w:t>
      </w:r>
      <w:r>
        <w:rPr>
          <w:rFonts w:ascii="Times New Roman"/>
          <w:b w:val="false"/>
          <w:i w:val="false"/>
          <w:color w:val="000000"/>
          <w:sz w:val="28"/>
        </w:rPr>
        <w:t>5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12 –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 және Панфилов ауданының әкімдігі ҚАУЛЫ ЕТЕДІ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Жетісу облысы, Панфилов ауданы, Шолақай ауылдық округі, Жиделі ауылының шекарасы орман шаруашылығы мақсатындағы 11394,5 гектар жерді қосу арқылы өзгертіліп, жалпы көлемі 11478,5 гектар болып, қоса берілген жерлердің </w:t>
      </w:r>
      <w:r>
        <w:rPr>
          <w:rFonts w:ascii="Times New Roman"/>
          <w:b w:val="false"/>
          <w:i w:val="false"/>
          <w:color w:val="000000"/>
          <w:sz w:val="28"/>
        </w:rPr>
        <w:t>экспликациясына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шешімнің орындалуын бақылау аудан әкімінің орынбасары Т.Керимбековке және Панфилов аудандық мәслихатының бюджет және экономика, агралық, кәсіпкерлік, өндіріс, жол, құрылыс мәселелері жөніндегі" тұрақты комиссиясына жүктелсін.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өкілеттігін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М.Сағымбек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8-58-250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Панфилов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cәуірдегі №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 Панфилов ауданы Жиделі ауылының шегін кеңейту жөніндегі ЭКСПЛИКАЦИЯСЫ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кварталы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екпелер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аудандық мәслихатының 2015 жылғы 04 науырыздағы №5-44-308 шешімі негізінде Жиделі ауылы бойынша жер көлемі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елді мекенін кеңейтуге берілген жер көлемі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елді мекенін кеңейтілгеннен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