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72ab43" w14:textId="472ab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Панфилов ауданының жерлерін аймақтарға бөлу жобасын (схемасын)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Жетісу облысы Панфилов аудандық мәслихатының 2026 жылғы 26 ақпандағы № 8-55-241 шешімі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және Қазақстан Республикасының "Қазақстан Республикасындағы жергілікті мемлекеттік басқару және өзін-өзі басқару туралы" Заңының 6-бабы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Панфилов аудандық мәслихаты ШЕШІМ ҚАБЫЛДАДЫ: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Панфилов ауданының жерлерін аймақтарға бөлу жобасы (схемасын)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-қосымшаларына сәйкес бекітілсін.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шешімнің орындалуын бақылау аудан әкімінің жетекшілік ететін орынбасарына жүктелсін.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алғашқы ресми жарияланған күннен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Мәслихат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Е.Шоқпаров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Панфилов аудандық мәслихатының 2026 жылғы " 26 " ақпандағы № 8-55-241 шешіміне1-қосымша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Панфилов ауданының жерлерін аймақтарға бөлу жобасы (схемасы)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Панфилов аудандық мәслихатының 2026 жылғы " 26 " ақпандағы № 8-55-241 шешіміне 2-қосымша</w:t>
            </w:r>
          </w:p>
        </w:tc>
      </w:tr>
    </w:tbl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Жаркент қаласы жерлерін аймақтарға бөлу жобасы (схемасы)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