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cefd" w14:textId="415c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2023 жылғы 4 желтоқсандағы "Көксу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15-63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2026 жылғы 29 сәуірдегі № 56-224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2023 жылғы 4 желтоқсандағы "Көксу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15-63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189584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Көксу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Әлеуметтік маңызы бар аурулардың салдарынан тыныс-тіршілігінің шектелуі деп танылған тұлғалар (отбасы):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оның ішінде: туберкулез ауруымен диспансерлік есепте тұрған адамдарға жан басына шаққандағы орташа кірісін есепке алмай - 7 (жеті) айлық есептік көрсеткіш, ай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иммунитет тапшылығы вирусын жұқтырған балалардың ата-аналарына немесе өзге де заңды өкілдеріне жан басына шаққандағы орташа кірісін есепке алмай,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мөлшерінде, ай сайын;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11)-12)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мүгедектігі бар балалардың заңды өкілдерінің біріне және бірінші топтағы мүгедектігі бар адамдарды санаторлық-курорттық емделуге алып (еріп) жүретін адамдарға жан басына шаққандағы орташа кірісін есепке алмай, жылына бір рет санаторлық-курорттық емделуге кепілдік берілген соманың 70 (жетпіс) пайызы мөлшерінде әлеуметтік көмек;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Ұлы Отан соғысының ардагерлеріне кірісін есепке алмай коммуналдық қызметтерді төлеуге 3 (үш) айлық есептік көрсеткіш мөлшерінде әлеуметтік көмек, ай сайын;";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7.1-тармақ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Жан басына шаққандағы орташа кірісі есепке алынбай, бірақ кепілдік берілген сомадан артық емес, жылына бір рет санаторлық-курорттық емделуге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қағиданың 7-тармағының 1)-5) тармақшаларында көрсетілген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Қазақстандағы 1986 жылғы 17-18 желтоқсан оқиғаларына қатысқаны үшін қуғын-сүргіндерге ұшыраған тұлғаларға."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