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d3c" w14:textId="24cc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2025 жылғы 26 желтоқсандағы "Көксу ауданының ауылдық округтерінің 2026-2028 жылдарға арналған бюджеттері туралы" № 53-208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2026 жылғы 24 сәуірдегі № 55-222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2026-2028 жылдарға арналған бюджеттері туралы" 2025 жылғы 26 желтоқсандағы № 53-208 (Қазақстан Республикасы нормативтік құқықтық актілерінің эталондық бақылау банкінде № 220349 болып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Балпық ауылдық округінің бюджеті тиісінше осы шешімнің 1, 2 және 3-қосымшаларына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964 693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474 876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489 817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975 227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10 534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Жарлыөзек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107 290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719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Лабасы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381 668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322 798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382 167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499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Мұқыры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75 616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Мұқаншы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182 131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3 633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3 633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Алғабас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142 072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126 828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142 178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106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Еңбекші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119 329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1 757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Айнабұлақ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63 733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2 195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Қаблиса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64800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Мұсабек ауылдық округінің бюджеті тиісінше осы шешімнің 28, 29 және 30-қосымшаларына сәйкес, 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1 290 мың теңге.".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1-қосымша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Балпық ауылдық округінің бюджеті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4-қосымша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Жарлыөзек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7-қосымша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Лабасы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10-қосымша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Мұқыры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13-қосымша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Мұқаншы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16-қосымша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19-қосымша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22-қосымша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25-қосымша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Қаблиса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55-222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</w:t>
      </w:r>
      <w:r>
        <w:rPr>
          <w:rFonts w:ascii="Times New Roman"/>
          <w:b/>
          <w:i w:val="false"/>
          <w:color w:val="000000"/>
        </w:rPr>
        <w:t>2026 жылға арналған Мұсабек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