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98d6" w14:textId="6a49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2026 жылғы 3 тамыздағы № 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№264 "Ішкі сауда қағидаларын бекіту туралы" (нормативтік құқықтық актілерді мемлекеттік тіркеу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2025 жылғы 21 ақпандағы №60 "Көксу ауданында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№275-19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орынбасарын Е.Шалкибековке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"Дастан"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"Жетісу", "Дастан"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"Дастан"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"Жетісу", "Дастан"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Измайлова көшесінің бойы (оң жағы), "Көксу орталық аудандық ауруханасы" шаруашылық жүргізу құқығындағы мемлекеттік қазыналық кәсіпорынының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Балпық би ауылы, Измайлов көшесіндегі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(концелярия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Амангелді көшесінің бойы, "Нұржан" дүкенінің жаны (оң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Қабанбай батыр көшесінің бойы, "Шаған" сауда үйінің жаны (оң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ауылы, Измайлова көшесінің бойы (сол жағы), "Көксу орталық аудандық ауруханасы" шаруашылық жүргізу құқығындағы мемлекеттік қазыналық кәсіпорынының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"24/7" дәріханасы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